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E92B7DF">
      <w:pPr>
        <w:pStyle w:val="7"/>
        <w:jc w:val="center"/>
        <w:rPr>
          <w:rFonts w:ascii="方正小标宋简体" w:hAnsi="方正小标宋简体" w:eastAsia="方正小标宋简体" w:cs="Times New Roman"/>
          <w:color w:val="000000"/>
          <w:kern w:val="2"/>
          <w:sz w:val="44"/>
          <w:szCs w:val="44"/>
          <w:highlight w:val="none"/>
          <w:lang w:val="en-US" w:eastAsia="zh-CN" w:bidi="ar-SA"/>
        </w:rPr>
      </w:pPr>
    </w:p>
    <w:p w14:paraId="5ED61CF1">
      <w:pPr>
        <w:pStyle w:val="7"/>
        <w:jc w:val="center"/>
        <w:rPr>
          <w:rFonts w:ascii="方正小标宋简体" w:hAnsi="方正小标宋简体" w:eastAsia="方正小标宋简体" w:cs="Times New Roman"/>
          <w:color w:val="000000"/>
          <w:kern w:val="2"/>
          <w:sz w:val="44"/>
          <w:szCs w:val="44"/>
          <w:highlight w:val="none"/>
          <w:lang w:val="en-US" w:eastAsia="zh-CN" w:bidi="ar-SA"/>
        </w:rPr>
      </w:pPr>
      <w:r>
        <w:rPr>
          <w:rFonts w:ascii="方正小标宋简体" w:hAnsi="方正小标宋简体" w:eastAsia="方正小标宋简体" w:cs="Times New Roman"/>
          <w:color w:val="000000"/>
          <w:kern w:val="2"/>
          <w:sz w:val="44"/>
          <w:szCs w:val="44"/>
          <w:lang w:val="en-US" w:eastAsia="zh-CN" w:bidi="ar-SA"/>
        </w:rPr>
        <w:t>2025年度四川省阿坝州松潘县红土镇人民政府单位决算</w:t>
      </w:r>
    </w:p>
    <w:p w14:paraId="44E3E599">
      <w:pPr>
        <w:pStyle w:val="7"/>
        <w:jc w:val="center"/>
        <w:rPr>
          <w:rFonts w:ascii="方正小标宋简体" w:hAnsi="方正小标宋简体" w:eastAsia="方正小标宋简体" w:cs="Times New Roman"/>
          <w:color w:val="000000"/>
          <w:kern w:val="2"/>
          <w:sz w:val="44"/>
          <w:szCs w:val="44"/>
          <w:highlight w:val="none"/>
          <w:lang w:val="en-US" w:eastAsia="zh-CN" w:bidi="ar-SA"/>
        </w:rPr>
      </w:pPr>
      <w:r>
        <w:rPr>
          <w:rFonts w:ascii="方正小标宋简体" w:hAnsi="方正小标宋简体" w:eastAsia="方正小标宋简体" w:cs="Times New Roman"/>
          <w:color w:val="000000"/>
          <w:kern w:val="2"/>
          <w:sz w:val="44"/>
          <w:szCs w:val="44"/>
          <w:lang w:val="en-US" w:eastAsia="zh-CN" w:bidi="ar-SA"/>
        </w:rPr>
        <w:t>（单位公开）</w:t>
      </w:r>
    </w:p>
    <w:p w14:paraId="7B82C46C">
      <w:pPr>
        <w:widowControl/>
        <w:jc w:val="center"/>
        <w:rPr>
          <w:rFonts w:ascii="黑体" w:hAnsi="黑体" w:eastAsia="黑体" w:cs="黑体"/>
          <w:color w:val="000000"/>
          <w:sz w:val="48"/>
          <w:szCs w:val="48"/>
          <w:highlight w:val="none"/>
        </w:rPr>
      </w:pPr>
      <w:r>
        <w:rPr>
          <w:rFonts w:ascii="黑体" w:hAnsi="黑体" w:eastAsia="黑体" w:cs="黑体"/>
          <w:color w:val="000000"/>
          <w:sz w:val="48"/>
          <w:szCs w:val="48"/>
        </w:rPr>
        <w:t>目录</w:t>
      </w:r>
    </w:p>
    <w:p w14:paraId="2A896D49">
      <w:pPr>
        <w:widowControl/>
        <w:jc w:val="center"/>
        <w:rPr>
          <w:rFonts w:ascii="黑体" w:hAnsi="黑体" w:eastAsia="黑体" w:cs="Times New Roman"/>
          <w:color w:val="000000"/>
          <w:sz w:val="28"/>
          <w:szCs w:val="28"/>
          <w:highlight w:val="none"/>
        </w:rPr>
      </w:pPr>
    </w:p>
    <w:p w14:paraId="5F9B46EC">
      <w:pPr>
        <w:pStyle w:val="8"/>
        <w:rPr>
          <w:color w:val="000000"/>
          <w:highlight w:val="none"/>
        </w:rPr>
      </w:pPr>
      <w:r>
        <w:rPr>
          <w:color w:val="000000"/>
        </w:rPr>
        <w:t xml:space="preserve">公开时间：2026年10月 </w:t>
      </w:r>
      <w:r>
        <w:rPr>
          <w:rFonts w:hint="eastAsia"/>
          <w:color w:val="000000"/>
          <w:lang w:val="en-US" w:eastAsia="zh-CN"/>
        </w:rPr>
        <w:t>13</w:t>
      </w:r>
      <w:r>
        <w:rPr>
          <w:color w:val="000000"/>
        </w:rPr>
        <w:t>日</w:t>
      </w:r>
    </w:p>
    <w:p w14:paraId="21F09357">
      <w:pPr>
        <w:rPr>
          <w:color w:val="000000"/>
          <w:highlight w:val="none"/>
        </w:rPr>
      </w:pPr>
    </w:p>
    <w:p w14:paraId="3CE424E7">
      <w:pPr>
        <w:pStyle w:val="8"/>
        <w:snapToGrid w:val="0"/>
        <w:spacing w:before="0" w:after="0" w:line="440" w:lineRule="exact"/>
        <w:jc w:val="left"/>
        <w:rPr>
          <w:rFonts w:cs="Times New Roman"/>
          <w:color w:val="000000"/>
          <w:sz w:val="24"/>
          <w:szCs w:val="24"/>
          <w:highlight w:val="none"/>
        </w:rPr>
      </w:pPr>
      <w:r>
        <w:rPr>
          <w:color w:val="000000"/>
          <w:sz w:val="24"/>
        </w:rPr>
        <w:t xml:space="preserve">第一部分 </w:t>
      </w:r>
      <w:r>
        <w:rPr>
          <w:color w:val="000000"/>
          <w:sz w:val="24"/>
          <w:lang w:eastAsia="zh-CN"/>
        </w:rPr>
        <w:t>单位</w:t>
      </w:r>
      <w:r>
        <w:rPr>
          <w:color w:val="000000"/>
          <w:sz w:val="24"/>
        </w:rPr>
        <w:t>概况</w:t>
      </w:r>
    </w:p>
    <w:p w14:paraId="55342E93">
      <w:pPr>
        <w:pStyle w:val="13"/>
        <w:snapToGrid w:val="0"/>
        <w:spacing w:line="440" w:lineRule="exact"/>
        <w:jc w:val="left"/>
        <w:rPr>
          <w:rFonts w:eastAsia="宋体"/>
          <w:color w:val="000000"/>
          <w:sz w:val="24"/>
          <w:highlight w:val="none"/>
          <w:lang w:eastAsia="zh-CN"/>
        </w:rPr>
      </w:pPr>
      <w:r>
        <w:rPr>
          <w:color w:val="000000"/>
          <w:sz w:val="24"/>
        </w:rPr>
        <w:t>一、</w:t>
      </w:r>
      <w:r>
        <w:rPr>
          <w:color w:val="000000"/>
          <w:sz w:val="24"/>
          <w:lang w:eastAsia="zh-CN"/>
        </w:rPr>
        <w:t>主要职责</w:t>
      </w:r>
    </w:p>
    <w:p w14:paraId="756CFD50">
      <w:pPr>
        <w:pStyle w:val="13"/>
        <w:snapToGrid w:val="0"/>
        <w:spacing w:line="440" w:lineRule="exact"/>
        <w:jc w:val="left"/>
        <w:rPr>
          <w:rFonts w:eastAsia="宋体"/>
          <w:color w:val="000000"/>
          <w:lang w:eastAsia="zh-CN"/>
        </w:rPr>
      </w:pPr>
      <w:r>
        <w:rPr>
          <w:color w:val="000000"/>
          <w:sz w:val="24"/>
          <w:lang w:eastAsia="zh-CN"/>
        </w:rPr>
        <w:t>二</w:t>
      </w:r>
      <w:r>
        <w:rPr>
          <w:color w:val="000000"/>
          <w:sz w:val="24"/>
        </w:rPr>
        <w:t>、</w:t>
      </w:r>
      <w:r>
        <w:rPr>
          <w:color w:val="000000"/>
          <w:sz w:val="24"/>
          <w:lang w:eastAsia="zh-CN"/>
        </w:rPr>
        <w:t>机构设置</w:t>
      </w:r>
    </w:p>
    <w:p w14:paraId="4E2B97F7">
      <w:pPr>
        <w:pStyle w:val="8"/>
        <w:snapToGrid w:val="0"/>
        <w:spacing w:before="0" w:after="0" w:line="440" w:lineRule="exact"/>
        <w:jc w:val="left"/>
        <w:rPr>
          <w:color w:val="000000"/>
          <w:sz w:val="24"/>
          <w:szCs w:val="24"/>
          <w:highlight w:val="none"/>
        </w:rPr>
      </w:pPr>
      <w:r>
        <w:rPr>
          <w:color w:val="000000"/>
          <w:sz w:val="24"/>
        </w:rPr>
        <w:t>第二部分 2025年度单位决算情况说明</w:t>
      </w:r>
    </w:p>
    <w:p w14:paraId="4C5BF054">
      <w:pPr>
        <w:pStyle w:val="13"/>
        <w:snapToGrid w:val="0"/>
        <w:spacing w:line="440" w:lineRule="exact"/>
        <w:jc w:val="left"/>
        <w:rPr>
          <w:rFonts w:ascii="仿宋" w:hAnsi="仿宋" w:eastAsia="仿宋" w:cs="Times New Roman"/>
          <w:color w:val="000000"/>
          <w:sz w:val="24"/>
          <w:highlight w:val="none"/>
        </w:rPr>
      </w:pPr>
      <w:r>
        <w:rPr>
          <w:color w:val="000000"/>
          <w:sz w:val="24"/>
        </w:rPr>
        <w:t>一、收入支出决算总体情况说明</w:t>
      </w:r>
    </w:p>
    <w:p w14:paraId="70382535">
      <w:pPr>
        <w:pStyle w:val="13"/>
        <w:snapToGrid w:val="0"/>
        <w:spacing w:line="440" w:lineRule="exact"/>
        <w:jc w:val="left"/>
        <w:rPr>
          <w:rFonts w:ascii="仿宋" w:hAnsi="仿宋" w:eastAsia="仿宋" w:cs="Times New Roman"/>
          <w:color w:val="000000"/>
          <w:sz w:val="24"/>
          <w:highlight w:val="none"/>
        </w:rPr>
      </w:pPr>
      <w:r>
        <w:rPr>
          <w:color w:val="000000"/>
          <w:sz w:val="24"/>
        </w:rPr>
        <w:t>二、收入决算情况说明</w:t>
      </w:r>
    </w:p>
    <w:p w14:paraId="3B15FBEF">
      <w:pPr>
        <w:pStyle w:val="13"/>
        <w:snapToGrid w:val="0"/>
        <w:spacing w:line="440" w:lineRule="exact"/>
        <w:jc w:val="left"/>
        <w:rPr>
          <w:rFonts w:ascii="仿宋" w:hAnsi="仿宋" w:eastAsia="仿宋" w:cs="Times New Roman"/>
          <w:color w:val="000000"/>
          <w:sz w:val="24"/>
          <w:highlight w:val="none"/>
        </w:rPr>
      </w:pPr>
      <w:r>
        <w:rPr>
          <w:color w:val="000000"/>
          <w:sz w:val="24"/>
        </w:rPr>
        <w:t>三、支出决算情况说明</w:t>
      </w:r>
    </w:p>
    <w:p w14:paraId="7920E298">
      <w:pPr>
        <w:pStyle w:val="13"/>
        <w:snapToGrid w:val="0"/>
        <w:spacing w:line="440" w:lineRule="exact"/>
        <w:jc w:val="left"/>
        <w:rPr>
          <w:rFonts w:ascii="仿宋" w:hAnsi="仿宋" w:eastAsia="仿宋" w:cs="Times New Roman"/>
          <w:color w:val="000000"/>
          <w:sz w:val="24"/>
          <w:highlight w:val="none"/>
        </w:rPr>
      </w:pPr>
      <w:r>
        <w:rPr>
          <w:color w:val="000000"/>
          <w:sz w:val="24"/>
        </w:rPr>
        <w:t>四、财政拨款收入支出决算总体情况说明</w:t>
      </w:r>
    </w:p>
    <w:p w14:paraId="14BCCEC8">
      <w:pPr>
        <w:pStyle w:val="13"/>
        <w:snapToGrid w:val="0"/>
        <w:spacing w:line="440" w:lineRule="exact"/>
        <w:jc w:val="left"/>
        <w:rPr>
          <w:rFonts w:ascii="仿宋" w:hAnsi="仿宋" w:eastAsia="仿宋" w:cs="Times New Roman"/>
          <w:color w:val="000000"/>
          <w:sz w:val="24"/>
          <w:highlight w:val="none"/>
        </w:rPr>
      </w:pPr>
      <w:r>
        <w:rPr>
          <w:color w:val="000000"/>
          <w:sz w:val="24"/>
        </w:rPr>
        <w:t>五、一般公共预算财政拨款支出决算情况说明</w:t>
      </w:r>
    </w:p>
    <w:p w14:paraId="28B39177">
      <w:pPr>
        <w:pStyle w:val="13"/>
        <w:snapToGrid w:val="0"/>
        <w:spacing w:line="440" w:lineRule="exact"/>
        <w:jc w:val="left"/>
        <w:rPr>
          <w:rFonts w:ascii="仿宋" w:hAnsi="仿宋" w:eastAsia="仿宋" w:cs="Times New Roman"/>
          <w:color w:val="000000"/>
          <w:sz w:val="24"/>
          <w:highlight w:val="none"/>
        </w:rPr>
      </w:pPr>
      <w:r>
        <w:rPr>
          <w:color w:val="000000"/>
          <w:sz w:val="24"/>
        </w:rPr>
        <w:t>六、一般公共预算财政拨款基本支出决算情况说明</w:t>
      </w:r>
    </w:p>
    <w:p w14:paraId="4B15455E">
      <w:pPr>
        <w:pStyle w:val="13"/>
        <w:snapToGrid w:val="0"/>
        <w:spacing w:line="440" w:lineRule="exact"/>
        <w:jc w:val="left"/>
        <w:rPr>
          <w:rFonts w:ascii="仿宋" w:hAnsi="仿宋" w:eastAsia="仿宋" w:cs="Times New Roman"/>
          <w:color w:val="000000"/>
          <w:sz w:val="24"/>
          <w:highlight w:val="none"/>
        </w:rPr>
      </w:pPr>
      <w:r>
        <w:rPr>
          <w:color w:val="000000"/>
          <w:sz w:val="24"/>
        </w:rPr>
        <w:t>七、财政拨款</w:t>
      </w:r>
      <w:r>
        <w:rPr>
          <w:color w:val="000000"/>
          <w:sz w:val="24"/>
          <w:lang w:eastAsia="zh-CN"/>
        </w:rPr>
        <w:t>“</w:t>
      </w:r>
      <w:r>
        <w:rPr>
          <w:color w:val="000000"/>
          <w:sz w:val="24"/>
        </w:rPr>
        <w:t>三公”经费支出决算情况说明</w:t>
      </w:r>
    </w:p>
    <w:p w14:paraId="402276FC">
      <w:pPr>
        <w:pStyle w:val="13"/>
        <w:snapToGrid w:val="0"/>
        <w:spacing w:line="440" w:lineRule="exact"/>
        <w:jc w:val="left"/>
        <w:rPr>
          <w:rFonts w:ascii="仿宋" w:hAnsi="仿宋" w:eastAsia="仿宋" w:cs="Times New Roman"/>
          <w:color w:val="000000"/>
          <w:sz w:val="24"/>
          <w:highlight w:val="none"/>
        </w:rPr>
      </w:pPr>
      <w:r>
        <w:rPr>
          <w:color w:val="000000"/>
          <w:sz w:val="24"/>
        </w:rPr>
        <w:t>八、政府性基金预算支出决算情况说明</w:t>
      </w:r>
    </w:p>
    <w:p w14:paraId="6054CA15">
      <w:pPr>
        <w:pStyle w:val="13"/>
        <w:snapToGrid w:val="0"/>
        <w:spacing w:line="440" w:lineRule="exact"/>
        <w:jc w:val="left"/>
        <w:rPr>
          <w:color w:val="000000"/>
          <w:sz w:val="24"/>
          <w:highlight w:val="none"/>
        </w:rPr>
      </w:pPr>
      <w:r>
        <w:rPr>
          <w:color w:val="000000"/>
          <w:sz w:val="24"/>
        </w:rPr>
        <w:t>九、国有资本经营预算支出决算情况说明</w:t>
      </w:r>
    </w:p>
    <w:p w14:paraId="3ED6FADA">
      <w:pPr>
        <w:pStyle w:val="13"/>
        <w:snapToGrid w:val="0"/>
        <w:spacing w:line="440" w:lineRule="exact"/>
        <w:jc w:val="left"/>
        <w:rPr>
          <w:color w:val="000000"/>
          <w:sz w:val="24"/>
          <w:highlight w:val="none"/>
          <w:lang w:eastAsia="zh-CN"/>
        </w:rPr>
      </w:pPr>
      <w:r>
        <w:rPr>
          <w:color w:val="000000"/>
          <w:sz w:val="24"/>
        </w:rPr>
        <w:t>十、其他重要事项的情况说明</w:t>
      </w:r>
    </w:p>
    <w:p w14:paraId="08B02A55">
      <w:pPr>
        <w:pStyle w:val="8"/>
        <w:snapToGrid w:val="0"/>
        <w:spacing w:before="0" w:after="0" w:line="440" w:lineRule="exact"/>
        <w:jc w:val="left"/>
        <w:rPr>
          <w:rFonts w:cs="Times New Roman"/>
          <w:color w:val="000000"/>
          <w:sz w:val="24"/>
          <w:szCs w:val="24"/>
          <w:highlight w:val="none"/>
        </w:rPr>
      </w:pPr>
      <w:r>
        <w:rPr>
          <w:color w:val="000000"/>
          <w:sz w:val="24"/>
        </w:rPr>
        <w:t>第三部分 名词解释</w:t>
      </w:r>
    </w:p>
    <w:p w14:paraId="67C8A7C7">
      <w:pPr>
        <w:pStyle w:val="8"/>
        <w:snapToGrid w:val="0"/>
        <w:spacing w:before="0" w:after="0" w:line="440" w:lineRule="exact"/>
        <w:jc w:val="left"/>
        <w:rPr>
          <w:rFonts w:cs="Times New Roman"/>
          <w:color w:val="000000"/>
          <w:sz w:val="24"/>
          <w:szCs w:val="24"/>
          <w:highlight w:val="none"/>
        </w:rPr>
      </w:pPr>
      <w:r>
        <w:rPr>
          <w:color w:val="000000"/>
          <w:sz w:val="24"/>
        </w:rPr>
        <w:t>第四部分 附件</w:t>
      </w:r>
    </w:p>
    <w:p w14:paraId="2468A417">
      <w:pPr>
        <w:pStyle w:val="8"/>
        <w:snapToGrid w:val="0"/>
        <w:spacing w:before="0" w:after="0" w:line="440" w:lineRule="exact"/>
        <w:jc w:val="left"/>
        <w:rPr>
          <w:rFonts w:cs="Times New Roman"/>
          <w:color w:val="000000"/>
          <w:sz w:val="24"/>
          <w:szCs w:val="24"/>
          <w:highlight w:val="none"/>
        </w:rPr>
      </w:pPr>
      <w:r>
        <w:rPr>
          <w:color w:val="000000"/>
          <w:sz w:val="24"/>
        </w:rPr>
        <w:t>第五部分 附表</w:t>
      </w:r>
    </w:p>
    <w:p w14:paraId="55695D22">
      <w:pPr>
        <w:pStyle w:val="13"/>
        <w:snapToGrid w:val="0"/>
        <w:spacing w:line="440" w:lineRule="exact"/>
        <w:jc w:val="left"/>
        <w:rPr>
          <w:color w:val="000000"/>
          <w:sz w:val="24"/>
          <w:highlight w:val="none"/>
        </w:rPr>
      </w:pPr>
      <w:r>
        <w:rPr>
          <w:color w:val="000000"/>
          <w:sz w:val="24"/>
        </w:rPr>
        <w:t>一、收入支出决算总表</w:t>
      </w:r>
    </w:p>
    <w:p w14:paraId="334B53B4">
      <w:pPr>
        <w:pStyle w:val="13"/>
        <w:snapToGrid w:val="0"/>
        <w:spacing w:line="440" w:lineRule="exact"/>
        <w:jc w:val="left"/>
        <w:rPr>
          <w:color w:val="000000"/>
          <w:sz w:val="24"/>
          <w:highlight w:val="none"/>
        </w:rPr>
      </w:pPr>
      <w:r>
        <w:rPr>
          <w:color w:val="000000"/>
          <w:sz w:val="24"/>
        </w:rPr>
        <w:t>二、收入决算表</w:t>
      </w:r>
    </w:p>
    <w:p w14:paraId="58B9DB61">
      <w:pPr>
        <w:pStyle w:val="13"/>
        <w:snapToGrid w:val="0"/>
        <w:spacing w:line="440" w:lineRule="exact"/>
        <w:jc w:val="left"/>
        <w:rPr>
          <w:color w:val="000000"/>
          <w:sz w:val="24"/>
          <w:highlight w:val="none"/>
        </w:rPr>
      </w:pPr>
      <w:r>
        <w:rPr>
          <w:color w:val="000000"/>
          <w:sz w:val="24"/>
        </w:rPr>
        <w:t>三、支出决算表</w:t>
      </w:r>
    </w:p>
    <w:p w14:paraId="48DBB137">
      <w:pPr>
        <w:pStyle w:val="13"/>
        <w:snapToGrid w:val="0"/>
        <w:spacing w:line="440" w:lineRule="exact"/>
        <w:jc w:val="left"/>
        <w:rPr>
          <w:color w:val="000000"/>
          <w:sz w:val="24"/>
          <w:highlight w:val="none"/>
        </w:rPr>
      </w:pPr>
      <w:r>
        <w:rPr>
          <w:color w:val="000000"/>
          <w:sz w:val="24"/>
        </w:rPr>
        <w:t>四、财政拨款收入支出决算总表</w:t>
      </w:r>
    </w:p>
    <w:p w14:paraId="66452358">
      <w:pPr>
        <w:pStyle w:val="13"/>
        <w:snapToGrid w:val="0"/>
        <w:spacing w:line="440" w:lineRule="exact"/>
        <w:jc w:val="left"/>
        <w:rPr>
          <w:color w:val="000000"/>
          <w:sz w:val="24"/>
          <w:highlight w:val="none"/>
        </w:rPr>
      </w:pPr>
      <w:r>
        <w:rPr>
          <w:color w:val="000000"/>
          <w:sz w:val="24"/>
        </w:rPr>
        <w:t>五、财政拨款支出决算明细表</w:t>
      </w:r>
    </w:p>
    <w:p w14:paraId="519C4FBC">
      <w:pPr>
        <w:pStyle w:val="13"/>
        <w:snapToGrid w:val="0"/>
        <w:spacing w:line="440" w:lineRule="exact"/>
        <w:jc w:val="left"/>
        <w:rPr>
          <w:color w:val="000000"/>
          <w:sz w:val="24"/>
          <w:highlight w:val="none"/>
        </w:rPr>
      </w:pPr>
      <w:r>
        <w:rPr>
          <w:color w:val="000000"/>
          <w:sz w:val="24"/>
        </w:rPr>
        <w:t>六、一般公共预算财政拨款支出决算表</w:t>
      </w:r>
    </w:p>
    <w:p w14:paraId="771FDB22">
      <w:pPr>
        <w:pStyle w:val="13"/>
        <w:snapToGrid w:val="0"/>
        <w:spacing w:line="440" w:lineRule="exact"/>
        <w:jc w:val="left"/>
        <w:rPr>
          <w:color w:val="000000"/>
          <w:sz w:val="24"/>
          <w:highlight w:val="none"/>
        </w:rPr>
      </w:pPr>
      <w:r>
        <w:rPr>
          <w:color w:val="000000"/>
          <w:sz w:val="24"/>
        </w:rPr>
        <w:t>七、一般公共预算财政拨款支出决算明细表</w:t>
      </w:r>
    </w:p>
    <w:p w14:paraId="632362A6">
      <w:pPr>
        <w:pStyle w:val="13"/>
        <w:snapToGrid w:val="0"/>
        <w:spacing w:line="440" w:lineRule="exact"/>
        <w:jc w:val="left"/>
        <w:rPr>
          <w:color w:val="000000"/>
          <w:sz w:val="24"/>
          <w:highlight w:val="none"/>
        </w:rPr>
      </w:pPr>
      <w:r>
        <w:rPr>
          <w:color w:val="000000"/>
          <w:sz w:val="24"/>
        </w:rPr>
        <w:t>八、一般公共预算财政拨款基本支出决算</w:t>
      </w:r>
      <w:r>
        <w:rPr>
          <w:color w:val="000000"/>
          <w:sz w:val="24"/>
          <w:lang w:eastAsia="zh-CN"/>
        </w:rPr>
        <w:t>明细</w:t>
      </w:r>
      <w:r>
        <w:rPr>
          <w:color w:val="000000"/>
          <w:sz w:val="24"/>
        </w:rPr>
        <w:t>表</w:t>
      </w:r>
    </w:p>
    <w:p w14:paraId="7A921421">
      <w:pPr>
        <w:pStyle w:val="13"/>
        <w:snapToGrid w:val="0"/>
        <w:spacing w:line="440" w:lineRule="exact"/>
        <w:jc w:val="left"/>
        <w:rPr>
          <w:color w:val="000000"/>
          <w:sz w:val="24"/>
          <w:highlight w:val="none"/>
        </w:rPr>
      </w:pPr>
      <w:r>
        <w:rPr>
          <w:color w:val="000000"/>
          <w:sz w:val="24"/>
        </w:rPr>
        <w:t>九、一般公共预算财政拨款项目支出决算表</w:t>
      </w:r>
    </w:p>
    <w:p w14:paraId="502BEEF8">
      <w:pPr>
        <w:pStyle w:val="13"/>
        <w:snapToGrid w:val="0"/>
        <w:spacing w:line="440" w:lineRule="exact"/>
        <w:jc w:val="left"/>
        <w:rPr>
          <w:color w:val="000000"/>
          <w:sz w:val="24"/>
          <w:highlight w:val="none"/>
        </w:rPr>
      </w:pPr>
      <w:r>
        <w:rPr>
          <w:color w:val="000000"/>
          <w:sz w:val="24"/>
        </w:rPr>
        <w:t>十、政府性基金预算财政拨款收入支出决算表</w:t>
      </w:r>
    </w:p>
    <w:p w14:paraId="7CA4FCB0">
      <w:pPr>
        <w:pStyle w:val="13"/>
        <w:snapToGrid w:val="0"/>
        <w:spacing w:line="440" w:lineRule="exact"/>
        <w:jc w:val="left"/>
        <w:rPr>
          <w:color w:val="000000"/>
          <w:sz w:val="24"/>
          <w:highlight w:val="none"/>
        </w:rPr>
      </w:pPr>
      <w:r>
        <w:rPr>
          <w:color w:val="000000"/>
          <w:sz w:val="24"/>
        </w:rPr>
        <w:t>十一、国有资本经营预算财政拨款收入支出决算表</w:t>
      </w:r>
    </w:p>
    <w:p w14:paraId="1C13EC68">
      <w:pPr>
        <w:pStyle w:val="13"/>
        <w:snapToGrid w:val="0"/>
        <w:spacing w:line="440" w:lineRule="exact"/>
        <w:jc w:val="left"/>
        <w:rPr>
          <w:color w:val="000000"/>
          <w:sz w:val="24"/>
          <w:highlight w:val="none"/>
        </w:rPr>
      </w:pPr>
      <w:r>
        <w:rPr>
          <w:color w:val="000000"/>
          <w:sz w:val="24"/>
        </w:rPr>
        <w:t>十二、</w:t>
      </w:r>
      <w:r>
        <w:rPr>
          <w:color w:val="000000"/>
          <w:sz w:val="24"/>
          <w:lang w:val="en-US" w:eastAsia="zh-CN"/>
        </w:rPr>
        <w:t>国有资本经营预算财政拨款支出决算表</w:t>
      </w:r>
    </w:p>
    <w:p w14:paraId="164BEF3A">
      <w:pPr>
        <w:pStyle w:val="13"/>
        <w:snapToGrid w:val="0"/>
        <w:spacing w:line="440" w:lineRule="exact"/>
        <w:jc w:val="left"/>
        <w:rPr>
          <w:color w:val="000000"/>
          <w:sz w:val="24"/>
          <w:highlight w:val="none"/>
        </w:rPr>
      </w:pPr>
      <w:r>
        <w:rPr>
          <w:color w:val="000000"/>
          <w:sz w:val="24"/>
        </w:rPr>
        <w:t>十三、财政拨款“三公”经费支出决算表</w:t>
      </w:r>
    </w:p>
    <w:p w14:paraId="1C9AFBCA">
      <w:pPr>
        <w:widowControl/>
        <w:snapToGrid w:val="0"/>
        <w:spacing w:line="440" w:lineRule="exact"/>
        <w:ind w:firstLine="1320"/>
        <w:jc w:val="left"/>
        <w:rPr>
          <w:rFonts w:ascii="仿宋" w:hAnsi="仿宋" w:eastAsia="仿宋" w:cs="仿宋"/>
          <w:color w:val="000000"/>
          <w:sz w:val="24"/>
          <w:highlight w:val="none"/>
        </w:rPr>
      </w:pPr>
      <w:r>
        <w:rPr>
          <w:rFonts w:ascii="仿宋" w:hAnsi="仿宋" w:eastAsia="仿宋" w:cs="仿宋"/>
          <w:color w:val="000000"/>
          <w:sz w:val="24"/>
          <w:lang w:eastAsia="zh-CN"/>
        </w:rPr>
        <w:t>（</w:t>
      </w:r>
      <w:r>
        <w:rPr>
          <w:rFonts w:ascii="仿宋" w:hAnsi="仿宋" w:eastAsia="仿宋" w:cs="仿宋"/>
          <w:color w:val="000000"/>
          <w:sz w:val="24"/>
        </w:rPr>
        <w:t>注：请</w:t>
      </w:r>
      <w:r>
        <w:rPr>
          <w:rFonts w:ascii="仿宋" w:hAnsi="仿宋" w:eastAsia="仿宋" w:cs="仿宋"/>
          <w:color w:val="000000"/>
          <w:sz w:val="24"/>
          <w:lang w:eastAsia="zh-CN"/>
        </w:rPr>
        <w:t>单位</w:t>
      </w:r>
      <w:r>
        <w:rPr>
          <w:rFonts w:ascii="仿宋" w:hAnsi="仿宋" w:eastAsia="仿宋" w:cs="仿宋"/>
          <w:color w:val="000000"/>
          <w:sz w:val="24"/>
        </w:rPr>
        <w:t>根据实际注明页码</w:t>
      </w:r>
      <w:r>
        <w:rPr>
          <w:rFonts w:ascii="仿宋" w:hAnsi="仿宋" w:eastAsia="仿宋" w:cs="仿宋"/>
          <w:color w:val="000000"/>
          <w:sz w:val="24"/>
          <w:lang w:eastAsia="zh-CN"/>
        </w:rPr>
        <w:t>）</w:t>
      </w:r>
      <w:r>
        <w:br w:type="page"/>
      </w:r>
    </w:p>
    <w:p w14:paraId="0B76CEF6">
      <w:pPr>
        <w:widowControl/>
        <w:spacing w:line="440" w:lineRule="exact"/>
        <w:jc w:val="left"/>
        <w:rPr>
          <w:rFonts w:ascii="仿宋" w:hAnsi="仿宋" w:eastAsia="仿宋" w:cs="仿宋"/>
          <w:b/>
          <w:bCs/>
          <w:color w:val="000000"/>
          <w:kern w:val="2"/>
          <w:sz w:val="24"/>
          <w:highlight w:val="none"/>
        </w:rPr>
      </w:pPr>
    </w:p>
    <w:p w14:paraId="0364B481">
      <w:pPr>
        <w:pStyle w:val="4"/>
        <w:jc w:val="center"/>
        <w:rPr>
          <w:rStyle w:val="21"/>
          <w:rFonts w:ascii="黑体" w:hAnsi="黑体" w:eastAsia="黑体" w:cs="黑体"/>
          <w:b/>
          <w:bCs w:val="0"/>
          <w:color w:val="000000"/>
          <w:highlight w:val="none"/>
        </w:rPr>
      </w:pPr>
      <w:r>
        <w:rPr>
          <w:rFonts w:ascii="黑体" w:hAnsi="黑体" w:eastAsia="黑体" w:cs="黑体"/>
          <w:b w:val="0"/>
          <w:color w:val="000000"/>
        </w:rPr>
        <w:t xml:space="preserve">第一部分 </w:t>
      </w:r>
      <w:r>
        <w:rPr>
          <w:rFonts w:ascii="黑体" w:hAnsi="黑体" w:eastAsia="黑体" w:cs="黑体"/>
          <w:b w:val="0"/>
          <w:color w:val="000000"/>
          <w:lang w:eastAsia="zh-CN"/>
        </w:rPr>
        <w:t>单位</w:t>
      </w:r>
      <w:r>
        <w:rPr>
          <w:rStyle w:val="21"/>
          <w:rFonts w:ascii="黑体" w:hAnsi="黑体" w:eastAsia="黑体" w:cs="黑体"/>
          <w:b w:val="0"/>
          <w:bCs w:val="0"/>
          <w:color w:val="000000"/>
        </w:rPr>
        <w:t>概况</w:t>
      </w:r>
    </w:p>
    <w:p w14:paraId="7A72CAB8">
      <w:pPr>
        <w:widowControl/>
        <w:jc w:val="left"/>
        <w:rPr>
          <w:rStyle w:val="21"/>
          <w:rFonts w:ascii="黑体" w:hAnsi="黑体" w:eastAsia="黑体" w:cs="黑体"/>
          <w:b/>
          <w:bCs w:val="0"/>
          <w:color w:val="000000"/>
          <w:sz w:val="32"/>
          <w:szCs w:val="32"/>
          <w:highlight w:val="none"/>
        </w:rPr>
      </w:pPr>
    </w:p>
    <w:p w14:paraId="5B7E5AB0">
      <w:pPr>
        <w:pStyle w:val="5"/>
        <w:numPr>
          <w:ilvl w:val="0"/>
          <w:numId w:val="2"/>
        </w:numPr>
        <w:rPr>
          <w:rStyle w:val="23"/>
          <w:rFonts w:ascii="黑体" w:hAnsi="黑体" w:eastAsia="黑体" w:cs="黑体"/>
          <w:b w:val="0"/>
          <w:bCs w:val="0"/>
          <w:color w:val="000000"/>
          <w:highlight w:val="none"/>
          <w:lang w:eastAsia="zh-CN"/>
        </w:rPr>
      </w:pPr>
      <w:r>
        <w:rPr>
          <w:rStyle w:val="23"/>
          <w:rFonts w:ascii="黑体" w:hAnsi="黑体" w:eastAsia="黑体" w:cs="黑体"/>
          <w:b w:val="0"/>
          <w:bCs w:val="0"/>
          <w:color w:val="000000"/>
          <w:lang w:eastAsia="zh-CN"/>
        </w:rPr>
        <w:t>主要职责</w:t>
      </w:r>
    </w:p>
    <w:p w14:paraId="53DAB05D">
      <w:pPr>
        <w:keepNext w:val="0"/>
        <w:keepLines w:val="0"/>
        <w:pageBreakBefore w:val="0"/>
        <w:numPr>
          <w:ilvl w:val="0"/>
          <w:numId w:val="0"/>
        </w:numPr>
        <w:kinsoku/>
        <w:overflowPunct/>
        <w:autoSpaceDE/>
        <w:bidi w:val="0"/>
        <w:spacing w:line="576" w:lineRule="exact"/>
        <w:ind w:left="0" w:firstLine="640"/>
        <w:rPr>
          <w:rFonts w:ascii="Times New Roman" w:hAnsi="Times New Roman" w:eastAsia="仿宋_GB2312;仿宋" w:cs="Times New Roman"/>
          <w:b w:val="0"/>
          <w:bCs w:val="0"/>
          <w:color w:val="000000"/>
          <w:sz w:val="32"/>
          <w:szCs w:val="32"/>
          <w:lang w:val="en-US" w:eastAsia="zh-CN"/>
        </w:rPr>
      </w:pPr>
      <w:r>
        <w:rPr>
          <w:rFonts w:ascii="Times New Roman" w:hAnsi="Times New Roman" w:eastAsia="仿宋_GB2312;仿宋" w:cs="Times New Roman"/>
          <w:b w:val="0"/>
          <w:bCs w:val="0"/>
          <w:color w:val="000000"/>
          <w:sz w:val="32"/>
          <w:szCs w:val="32"/>
          <w:lang w:val="en-US" w:eastAsia="zh-CN"/>
        </w:rPr>
        <w:t>（一）加强党的领导。</w:t>
      </w:r>
    </w:p>
    <w:p w14:paraId="23239AE8">
      <w:pPr>
        <w:keepNext w:val="0"/>
        <w:keepLines w:val="0"/>
        <w:pageBreakBefore w:val="0"/>
        <w:numPr>
          <w:ilvl w:val="0"/>
          <w:numId w:val="0"/>
        </w:numPr>
        <w:kinsoku/>
        <w:overflowPunct/>
        <w:autoSpaceDE/>
        <w:bidi w:val="0"/>
        <w:spacing w:line="576" w:lineRule="exact"/>
        <w:ind w:left="0" w:firstLine="640"/>
        <w:rPr>
          <w:rFonts w:ascii="Times New Roman" w:hAnsi="Times New Roman" w:eastAsia="仿宋_GB2312;仿宋" w:cs="Times New Roman"/>
          <w:b w:val="0"/>
          <w:bCs w:val="0"/>
          <w:color w:val="000000"/>
          <w:sz w:val="32"/>
          <w:szCs w:val="32"/>
          <w:lang w:val="en-US" w:eastAsia="zh-CN"/>
        </w:rPr>
      </w:pPr>
      <w:r>
        <w:rPr>
          <w:rFonts w:ascii="Times New Roman" w:hAnsi="Times New Roman" w:eastAsia="仿宋_GB2312;仿宋" w:cs="Times New Roman"/>
          <w:b w:val="0"/>
          <w:bCs w:val="0"/>
          <w:color w:val="000000"/>
          <w:sz w:val="32"/>
          <w:szCs w:val="32"/>
          <w:lang w:val="en-US" w:eastAsia="zh-CN"/>
        </w:rPr>
        <w:t>1.履行政治领导责任，做好理论武装和思想政治工作，负责学习、宣传、贯彻执行党的理论和路线方针政策，贯彻落实党中央、省委、州委、县委的决策部署，发挥好把方向、管大局、保落实的重要作用。</w:t>
      </w:r>
    </w:p>
    <w:p w14:paraId="0EF9184F">
      <w:pPr>
        <w:keepNext w:val="0"/>
        <w:keepLines w:val="0"/>
        <w:pageBreakBefore w:val="0"/>
        <w:numPr>
          <w:ilvl w:val="0"/>
          <w:numId w:val="0"/>
        </w:numPr>
        <w:kinsoku/>
        <w:overflowPunct/>
        <w:autoSpaceDE/>
        <w:bidi w:val="0"/>
        <w:spacing w:line="576" w:lineRule="exact"/>
        <w:ind w:left="0" w:firstLine="640"/>
        <w:rPr>
          <w:rFonts w:ascii="Times New Roman" w:hAnsi="Times New Roman" w:eastAsia="仿宋_GB2312;仿宋" w:cs="Times New Roman"/>
          <w:b w:val="0"/>
          <w:bCs w:val="0"/>
          <w:color w:val="000000"/>
          <w:sz w:val="32"/>
          <w:szCs w:val="32"/>
          <w:lang w:val="en-US" w:eastAsia="zh-CN"/>
        </w:rPr>
      </w:pPr>
      <w:r>
        <w:rPr>
          <w:rFonts w:ascii="Times New Roman" w:hAnsi="Times New Roman" w:eastAsia="仿宋_GB2312;仿宋" w:cs="Times New Roman"/>
          <w:b w:val="0"/>
          <w:bCs w:val="0"/>
          <w:color w:val="000000"/>
          <w:sz w:val="32"/>
          <w:szCs w:val="32"/>
          <w:lang w:val="en-US" w:eastAsia="zh-CN"/>
        </w:rPr>
        <w:t>2.履行</w:t>
      </w:r>
      <w:r>
        <w:rPr>
          <w:rFonts w:hint="eastAsia" w:ascii="Times New Roman" w:hAnsi="Times New Roman" w:eastAsia="仿宋_GB2312;仿宋" w:cs="Times New Roman"/>
          <w:b w:val="0"/>
          <w:bCs w:val="0"/>
          <w:color w:val="000000"/>
          <w:sz w:val="32"/>
          <w:szCs w:val="32"/>
          <w:lang w:val="en-US" w:eastAsia="zh-CN"/>
        </w:rPr>
        <w:t>党要管党、全面从严治党</w:t>
      </w:r>
      <w:r>
        <w:rPr>
          <w:rFonts w:ascii="Times New Roman" w:hAnsi="Times New Roman" w:eastAsia="仿宋_GB2312;仿宋" w:cs="Times New Roman"/>
          <w:b w:val="0"/>
          <w:bCs w:val="0"/>
          <w:color w:val="000000"/>
          <w:sz w:val="32"/>
          <w:szCs w:val="32"/>
          <w:lang w:val="en-US" w:eastAsia="zh-CN"/>
        </w:rPr>
        <w:t>主体责任，全面推进辖区党的政治建设、思想建设、组织建设、作风建设、纪律建设，落实党建工作责任制，推动全面从严治党向基层延伸。认真履行党风廉政建设主体责任，维护和执行党的纪律，监督党员干部和其他工作人员严格遵守国家法律法规。</w:t>
      </w:r>
    </w:p>
    <w:p w14:paraId="11B81E14">
      <w:pPr>
        <w:keepNext w:val="0"/>
        <w:keepLines w:val="0"/>
        <w:pageBreakBefore w:val="0"/>
        <w:numPr>
          <w:ilvl w:val="0"/>
          <w:numId w:val="0"/>
        </w:numPr>
        <w:kinsoku/>
        <w:overflowPunct/>
        <w:autoSpaceDE/>
        <w:bidi w:val="0"/>
        <w:spacing w:line="576" w:lineRule="exact"/>
        <w:ind w:left="0" w:firstLine="640"/>
        <w:rPr>
          <w:rFonts w:ascii="Times New Roman" w:hAnsi="Times New Roman" w:eastAsia="仿宋_GB2312;仿宋" w:cs="Times New Roman"/>
          <w:b w:val="0"/>
          <w:bCs w:val="0"/>
          <w:color w:val="000000"/>
          <w:sz w:val="32"/>
          <w:szCs w:val="32"/>
          <w:lang w:val="en-US" w:eastAsia="zh-CN"/>
        </w:rPr>
      </w:pPr>
      <w:r>
        <w:rPr>
          <w:rFonts w:ascii="Times New Roman" w:hAnsi="Times New Roman" w:eastAsia="仿宋_GB2312;仿宋" w:cs="Times New Roman"/>
          <w:b w:val="0"/>
          <w:bCs w:val="0"/>
          <w:color w:val="000000"/>
          <w:sz w:val="32"/>
          <w:szCs w:val="32"/>
          <w:lang w:val="en-US" w:eastAsia="zh-CN"/>
        </w:rPr>
        <w:t>3.讨论和决定辖区内</w:t>
      </w:r>
      <w:r>
        <w:rPr>
          <w:rFonts w:hint="eastAsia" w:ascii="Times New Roman" w:hAnsi="Times New Roman" w:eastAsia="仿宋_GB2312;仿宋" w:cs="Times New Roman"/>
          <w:b w:val="0"/>
          <w:bCs w:val="0"/>
          <w:color w:val="000000"/>
          <w:sz w:val="32"/>
          <w:szCs w:val="32"/>
          <w:lang w:val="en-US" w:eastAsia="zh-CN"/>
        </w:rPr>
        <w:t>经济建设、政治建设、文化建设、社会建设、生态文明建设</w:t>
      </w:r>
      <w:r>
        <w:rPr>
          <w:rFonts w:ascii="Times New Roman" w:hAnsi="Times New Roman" w:eastAsia="仿宋_GB2312;仿宋" w:cs="Times New Roman"/>
          <w:b w:val="0"/>
          <w:bCs w:val="0"/>
          <w:color w:val="000000"/>
          <w:sz w:val="32"/>
          <w:szCs w:val="32"/>
          <w:lang w:val="en-US" w:eastAsia="zh-CN"/>
        </w:rPr>
        <w:t>、</w:t>
      </w:r>
      <w:r>
        <w:rPr>
          <w:rFonts w:hint="eastAsia" w:ascii="Times New Roman" w:hAnsi="Times New Roman" w:eastAsia="仿宋_GB2312;仿宋" w:cs="Times New Roman"/>
          <w:b w:val="0"/>
          <w:bCs w:val="0"/>
          <w:color w:val="000000"/>
          <w:sz w:val="32"/>
          <w:szCs w:val="32"/>
          <w:lang w:val="en-US" w:eastAsia="zh-CN"/>
        </w:rPr>
        <w:t>法治建设</w:t>
      </w:r>
      <w:r>
        <w:rPr>
          <w:rFonts w:ascii="Times New Roman" w:hAnsi="Times New Roman" w:eastAsia="仿宋_GB2312;仿宋" w:cs="Times New Roman"/>
          <w:b w:val="0"/>
          <w:bCs w:val="0"/>
          <w:color w:val="000000"/>
          <w:sz w:val="32"/>
          <w:szCs w:val="32"/>
          <w:lang w:val="en-US" w:eastAsia="zh-CN"/>
        </w:rPr>
        <w:t>和党的建设以及乡村振兴中的重大问题。其他应当由党委讨论和决定的重大问题。</w:t>
      </w:r>
    </w:p>
    <w:p w14:paraId="70972660">
      <w:pPr>
        <w:keepNext w:val="0"/>
        <w:keepLines w:val="0"/>
        <w:pageBreakBefore w:val="0"/>
        <w:numPr>
          <w:ilvl w:val="0"/>
          <w:numId w:val="0"/>
        </w:numPr>
        <w:kinsoku/>
        <w:overflowPunct/>
        <w:autoSpaceDE/>
        <w:bidi w:val="0"/>
        <w:spacing w:line="576" w:lineRule="exact"/>
        <w:ind w:left="0" w:firstLine="640"/>
        <w:rPr>
          <w:rFonts w:ascii="Times New Roman" w:hAnsi="Times New Roman" w:eastAsia="仿宋_GB2312;仿宋" w:cs="Times New Roman"/>
          <w:b w:val="0"/>
          <w:bCs w:val="0"/>
          <w:color w:val="000000"/>
          <w:sz w:val="32"/>
          <w:szCs w:val="32"/>
          <w:lang w:val="en-US" w:eastAsia="zh-CN"/>
        </w:rPr>
      </w:pPr>
      <w:r>
        <w:rPr>
          <w:rFonts w:ascii="Times New Roman" w:hAnsi="Times New Roman" w:eastAsia="仿宋_GB2312;仿宋" w:cs="Times New Roman"/>
          <w:b w:val="0"/>
          <w:bCs w:val="0"/>
          <w:color w:val="000000"/>
          <w:sz w:val="32"/>
          <w:szCs w:val="32"/>
          <w:lang w:val="en-US" w:eastAsia="zh-CN"/>
        </w:rPr>
        <w:t>4.贯彻党管干部原则，加强干部队伍建设，完善干部培养选拔机制，加强干部教育管理监督。贯彻党管人才原则，加强人才队伍建设。加强对本镇工会、共青团、妇联等群团工作的领导。</w:t>
      </w:r>
    </w:p>
    <w:p w14:paraId="2B48A6A4">
      <w:pPr>
        <w:keepNext w:val="0"/>
        <w:keepLines w:val="0"/>
        <w:pageBreakBefore w:val="0"/>
        <w:numPr>
          <w:ilvl w:val="0"/>
          <w:numId w:val="0"/>
        </w:numPr>
        <w:kinsoku/>
        <w:overflowPunct/>
        <w:autoSpaceDE/>
        <w:bidi w:val="0"/>
        <w:spacing w:line="576" w:lineRule="exact"/>
        <w:ind w:left="0" w:firstLine="640"/>
        <w:rPr>
          <w:rFonts w:ascii="Times New Roman" w:hAnsi="Times New Roman" w:eastAsia="仿宋_GB2312;仿宋" w:cs="Times New Roman"/>
          <w:b w:val="0"/>
          <w:bCs w:val="0"/>
          <w:color w:val="000000"/>
          <w:sz w:val="32"/>
          <w:szCs w:val="32"/>
          <w:lang w:val="en-US" w:eastAsia="zh-CN"/>
        </w:rPr>
      </w:pPr>
      <w:r>
        <w:rPr>
          <w:rFonts w:ascii="Times New Roman" w:hAnsi="Times New Roman" w:eastAsia="仿宋_GB2312;仿宋" w:cs="Times New Roman"/>
          <w:b w:val="0"/>
          <w:bCs w:val="0"/>
          <w:color w:val="000000"/>
          <w:sz w:val="32"/>
          <w:szCs w:val="32"/>
          <w:lang w:val="en-US" w:eastAsia="zh-CN"/>
        </w:rPr>
        <w:t>5.指导农村党建，落实基层党建工作责任制，严格抓好基层党组织建设各项制度，统筹抓好乡机关、村、驻辖区单位、行、</w:t>
      </w:r>
    </w:p>
    <w:p w14:paraId="6B875BBD">
      <w:pPr>
        <w:keepNext w:val="0"/>
        <w:keepLines w:val="0"/>
        <w:pageBreakBefore w:val="0"/>
        <w:numPr>
          <w:ilvl w:val="0"/>
          <w:numId w:val="0"/>
        </w:numPr>
        <w:kinsoku/>
        <w:overflowPunct/>
        <w:autoSpaceDE/>
        <w:bidi w:val="0"/>
        <w:spacing w:line="576" w:lineRule="exact"/>
        <w:ind w:left="0" w:firstLine="640"/>
        <w:rPr>
          <w:rFonts w:ascii="Times New Roman" w:hAnsi="Times New Roman" w:eastAsia="仿宋_GB2312;仿宋" w:cs="Times New Roman"/>
          <w:b w:val="0"/>
          <w:bCs w:val="0"/>
          <w:color w:val="000000"/>
          <w:sz w:val="32"/>
          <w:szCs w:val="32"/>
          <w:lang w:val="en-US" w:eastAsia="zh-CN"/>
        </w:rPr>
      </w:pPr>
      <w:r>
        <w:rPr>
          <w:rFonts w:ascii="仿宋_GB2312;仿宋" w:hAnsi="仿宋_GB2312;仿宋" w:eastAsia="仿宋_GB2312;仿宋" w:cs="仿宋_GB2312;仿宋"/>
          <w:b w:val="0"/>
          <w:bCs w:val="0"/>
          <w:color w:val="000000"/>
          <w:sz w:val="32"/>
          <w:szCs w:val="32"/>
          <w:lang w:val="en-US" w:eastAsia="zh-CN"/>
        </w:rPr>
        <w:t>“</w:t>
      </w:r>
      <w:r>
        <w:rPr>
          <w:rFonts w:ascii="Times New Roman" w:hAnsi="Times New Roman" w:eastAsia="仿宋_GB2312;仿宋" w:cs="Times New Roman"/>
          <w:b w:val="0"/>
          <w:bCs w:val="0"/>
          <w:color w:val="000000"/>
          <w:sz w:val="32"/>
          <w:szCs w:val="32"/>
          <w:lang w:val="en-US" w:eastAsia="zh-CN"/>
        </w:rPr>
        <w:t>两新”组织等党建工作，推进全面从严治党，落实农村基层建设工作要求。</w:t>
      </w:r>
    </w:p>
    <w:p w14:paraId="6D5E4AC8">
      <w:pPr>
        <w:keepNext w:val="0"/>
        <w:keepLines w:val="0"/>
        <w:pageBreakBefore w:val="0"/>
        <w:numPr>
          <w:ilvl w:val="0"/>
          <w:numId w:val="0"/>
        </w:numPr>
        <w:kinsoku/>
        <w:overflowPunct/>
        <w:autoSpaceDE/>
        <w:bidi w:val="0"/>
        <w:spacing w:line="576" w:lineRule="exact"/>
        <w:ind w:left="0" w:firstLine="640"/>
        <w:rPr>
          <w:rFonts w:ascii="Times New Roman" w:hAnsi="Times New Roman" w:eastAsia="仿宋_GB2312;仿宋" w:cs="Times New Roman"/>
          <w:b w:val="0"/>
          <w:bCs w:val="0"/>
          <w:color w:val="000000"/>
          <w:sz w:val="32"/>
          <w:szCs w:val="32"/>
          <w:lang w:val="en-US" w:eastAsia="zh-CN"/>
        </w:rPr>
      </w:pPr>
      <w:r>
        <w:rPr>
          <w:rFonts w:ascii="Times New Roman" w:hAnsi="Times New Roman" w:eastAsia="仿宋_GB2312;仿宋" w:cs="Times New Roman"/>
          <w:b w:val="0"/>
          <w:bCs w:val="0"/>
          <w:color w:val="000000"/>
          <w:sz w:val="32"/>
          <w:szCs w:val="32"/>
          <w:lang w:val="en-US" w:eastAsia="zh-CN"/>
        </w:rPr>
        <w:t>6.加强基层社会宣传、舆论引导、精神文明建设、统一战线工作，落实党管意识形态工作责任制，健全完善党建引领基层体系，强化基层治理平台建设，进一步增强党在农村的</w:t>
      </w:r>
      <w:r>
        <w:rPr>
          <w:rFonts w:hint="eastAsia" w:ascii="Times New Roman" w:hAnsi="Times New Roman" w:eastAsia="仿宋_GB2312;仿宋" w:cs="Times New Roman"/>
          <w:b w:val="0"/>
          <w:bCs w:val="0"/>
          <w:color w:val="000000"/>
          <w:sz w:val="32"/>
          <w:szCs w:val="32"/>
          <w:lang w:val="en-US" w:eastAsia="zh-CN"/>
        </w:rPr>
        <w:t>党的政治领导力、思想引领力、群众组织力、社会号召力</w:t>
      </w:r>
      <w:r>
        <w:rPr>
          <w:rFonts w:ascii="Times New Roman" w:hAnsi="Times New Roman" w:eastAsia="仿宋_GB2312;仿宋" w:cs="Times New Roman"/>
          <w:b w:val="0"/>
          <w:bCs w:val="0"/>
          <w:color w:val="000000"/>
          <w:sz w:val="32"/>
          <w:szCs w:val="32"/>
          <w:lang w:val="en-US" w:eastAsia="zh-CN"/>
        </w:rPr>
        <w:t>。</w:t>
      </w:r>
    </w:p>
    <w:p w14:paraId="37084513">
      <w:pPr>
        <w:keepNext w:val="0"/>
        <w:keepLines w:val="0"/>
        <w:pageBreakBefore w:val="0"/>
        <w:numPr>
          <w:ilvl w:val="0"/>
          <w:numId w:val="0"/>
        </w:numPr>
        <w:kinsoku/>
        <w:overflowPunct/>
        <w:autoSpaceDE/>
        <w:bidi w:val="0"/>
        <w:spacing w:line="576" w:lineRule="exact"/>
        <w:ind w:left="0" w:firstLine="640"/>
        <w:rPr>
          <w:rFonts w:ascii="Times New Roman" w:hAnsi="Times New Roman" w:eastAsia="仿宋_GB2312;仿宋" w:cs="Times New Roman"/>
          <w:b w:val="0"/>
          <w:bCs w:val="0"/>
          <w:color w:val="000000"/>
          <w:sz w:val="32"/>
          <w:szCs w:val="32"/>
          <w:lang w:val="en-US" w:eastAsia="zh-CN"/>
        </w:rPr>
      </w:pPr>
      <w:r>
        <w:rPr>
          <w:rFonts w:ascii="Times New Roman" w:hAnsi="Times New Roman" w:eastAsia="仿宋_GB2312;仿宋" w:cs="Times New Roman"/>
          <w:b w:val="0"/>
          <w:bCs w:val="0"/>
          <w:color w:val="000000"/>
          <w:sz w:val="32"/>
          <w:szCs w:val="32"/>
          <w:lang w:val="en-US" w:eastAsia="zh-CN"/>
        </w:rPr>
        <w:t>（二）统筹经济发展。</w:t>
      </w:r>
    </w:p>
    <w:p w14:paraId="3C980CFE">
      <w:pPr>
        <w:keepNext w:val="0"/>
        <w:keepLines w:val="0"/>
        <w:pageBreakBefore w:val="0"/>
        <w:numPr>
          <w:ilvl w:val="0"/>
          <w:numId w:val="0"/>
        </w:numPr>
        <w:kinsoku/>
        <w:overflowPunct/>
        <w:autoSpaceDE/>
        <w:bidi w:val="0"/>
        <w:spacing w:line="576" w:lineRule="exact"/>
        <w:ind w:left="0" w:firstLine="640"/>
        <w:rPr>
          <w:rFonts w:ascii="Times New Roman" w:hAnsi="Times New Roman" w:eastAsia="仿宋_GB2312;仿宋" w:cs="Times New Roman"/>
          <w:b w:val="0"/>
          <w:bCs w:val="0"/>
          <w:color w:val="000000"/>
          <w:sz w:val="32"/>
          <w:szCs w:val="32"/>
          <w:lang w:val="en-US" w:eastAsia="zh-CN"/>
        </w:rPr>
      </w:pPr>
      <w:r>
        <w:rPr>
          <w:rFonts w:ascii="Times New Roman" w:hAnsi="Times New Roman" w:eastAsia="仿宋_GB2312;仿宋" w:cs="Times New Roman"/>
          <w:b w:val="0"/>
          <w:bCs w:val="0"/>
          <w:color w:val="000000"/>
          <w:sz w:val="32"/>
          <w:szCs w:val="32"/>
          <w:lang w:val="en-US" w:eastAsia="zh-CN"/>
        </w:rPr>
        <w:t>1.负责辖区经济发展工作，执行辖区内的经济和社会发展计划、预算。参与区域内土地利用、产业发展等规划编制，对区内重大基础设施建设、重大公共服务资源布局、重大政策提出意见建议。</w:t>
      </w:r>
    </w:p>
    <w:p w14:paraId="64216E2F">
      <w:pPr>
        <w:keepNext w:val="0"/>
        <w:keepLines w:val="0"/>
        <w:pageBreakBefore w:val="0"/>
        <w:numPr>
          <w:ilvl w:val="0"/>
          <w:numId w:val="0"/>
        </w:numPr>
        <w:kinsoku/>
        <w:overflowPunct/>
        <w:autoSpaceDE/>
        <w:bidi w:val="0"/>
        <w:spacing w:line="576" w:lineRule="exact"/>
        <w:ind w:left="0" w:firstLine="640"/>
        <w:rPr>
          <w:rFonts w:ascii="Times New Roman" w:hAnsi="Times New Roman" w:eastAsia="仿宋_GB2312;仿宋" w:cs="Times New Roman"/>
          <w:b w:val="0"/>
          <w:bCs w:val="0"/>
          <w:color w:val="000000"/>
          <w:sz w:val="32"/>
          <w:szCs w:val="32"/>
          <w:lang w:val="en-US" w:eastAsia="zh-CN"/>
        </w:rPr>
      </w:pPr>
      <w:r>
        <w:rPr>
          <w:rFonts w:ascii="Times New Roman" w:hAnsi="Times New Roman" w:eastAsia="仿宋_GB2312;仿宋" w:cs="Times New Roman"/>
          <w:b w:val="0"/>
          <w:bCs w:val="0"/>
          <w:color w:val="000000"/>
          <w:sz w:val="32"/>
          <w:szCs w:val="32"/>
          <w:lang w:val="en-US" w:eastAsia="zh-CN"/>
        </w:rPr>
        <w:t>2.</w:t>
      </w:r>
      <w:r>
        <w:rPr>
          <w:rFonts w:hint="eastAsia" w:ascii="Times New Roman" w:hAnsi="Times New Roman" w:eastAsia="仿宋_GB2312;仿宋" w:cs="Times New Roman"/>
          <w:b w:val="0"/>
          <w:bCs w:val="0"/>
          <w:color w:val="000000"/>
          <w:sz w:val="32"/>
          <w:szCs w:val="32"/>
          <w:lang w:val="en-US" w:eastAsia="zh-CN"/>
        </w:rPr>
        <w:t>巩固拓展脱贫攻坚成果</w:t>
      </w:r>
      <w:r>
        <w:rPr>
          <w:rFonts w:ascii="Times New Roman" w:hAnsi="Times New Roman" w:eastAsia="仿宋_GB2312;仿宋" w:cs="Times New Roman"/>
          <w:b w:val="0"/>
          <w:bCs w:val="0"/>
          <w:color w:val="000000"/>
          <w:sz w:val="32"/>
          <w:szCs w:val="32"/>
          <w:lang w:val="en-US" w:eastAsia="zh-CN"/>
        </w:rPr>
        <w:t>，贯彻落实中央、省、州、县关于实施乡村振兴战略的决策部署，提升农业发展质量，加强农村人居环境整治，推进宜居乡村建设，增强乡村振兴内生动力。</w:t>
      </w:r>
    </w:p>
    <w:p w14:paraId="2E3A4C34">
      <w:pPr>
        <w:keepNext w:val="0"/>
        <w:keepLines w:val="0"/>
        <w:pageBreakBefore w:val="0"/>
        <w:numPr>
          <w:ilvl w:val="0"/>
          <w:numId w:val="0"/>
        </w:numPr>
        <w:kinsoku/>
        <w:overflowPunct/>
        <w:autoSpaceDE/>
        <w:bidi w:val="0"/>
        <w:spacing w:line="576" w:lineRule="exact"/>
        <w:ind w:left="0" w:firstLine="640"/>
        <w:rPr>
          <w:rFonts w:ascii="Times New Roman" w:hAnsi="Times New Roman" w:eastAsia="仿宋_GB2312;仿宋" w:cs="Times New Roman"/>
          <w:b w:val="0"/>
          <w:bCs w:val="0"/>
          <w:color w:val="000000"/>
          <w:sz w:val="32"/>
          <w:szCs w:val="32"/>
          <w:lang w:val="en-US" w:eastAsia="zh-CN"/>
        </w:rPr>
      </w:pPr>
      <w:r>
        <w:rPr>
          <w:rFonts w:ascii="Times New Roman" w:hAnsi="Times New Roman" w:eastAsia="仿宋_GB2312;仿宋" w:cs="Times New Roman"/>
          <w:b w:val="0"/>
          <w:bCs w:val="0"/>
          <w:color w:val="000000"/>
          <w:sz w:val="32"/>
          <w:szCs w:val="32"/>
          <w:lang w:val="en-US" w:eastAsia="zh-CN"/>
        </w:rPr>
        <w:t>3.指导农村经济发展，推动产业结构调整。保护各种经济组织的合法权益，营造良好的营商环境。</w:t>
      </w:r>
    </w:p>
    <w:p w14:paraId="7AFFCB43">
      <w:pPr>
        <w:keepNext w:val="0"/>
        <w:keepLines w:val="0"/>
        <w:pageBreakBefore w:val="0"/>
        <w:numPr>
          <w:ilvl w:val="0"/>
          <w:numId w:val="0"/>
        </w:numPr>
        <w:kinsoku/>
        <w:overflowPunct/>
        <w:autoSpaceDE/>
        <w:bidi w:val="0"/>
        <w:spacing w:line="576" w:lineRule="exact"/>
        <w:ind w:left="0" w:firstLine="640"/>
        <w:rPr>
          <w:rFonts w:ascii="Times New Roman" w:hAnsi="Times New Roman" w:eastAsia="仿宋_GB2312;仿宋" w:cs="Times New Roman"/>
          <w:b w:val="0"/>
          <w:bCs w:val="0"/>
          <w:color w:val="000000"/>
          <w:sz w:val="32"/>
          <w:szCs w:val="32"/>
          <w:lang w:val="en-US" w:eastAsia="zh-CN"/>
        </w:rPr>
      </w:pPr>
      <w:r>
        <w:rPr>
          <w:rFonts w:ascii="Times New Roman" w:hAnsi="Times New Roman" w:eastAsia="仿宋_GB2312;仿宋" w:cs="Times New Roman"/>
          <w:b w:val="0"/>
          <w:bCs w:val="0"/>
          <w:color w:val="000000"/>
          <w:sz w:val="32"/>
          <w:szCs w:val="32"/>
          <w:lang w:val="en-US" w:eastAsia="zh-CN"/>
        </w:rPr>
        <w:t>4.落实财政保障和财政管理有关政策，统筹管理本级财务及国有资产，协助做好税收征管工作，指导、监管村级财务和资产管理工作等。</w:t>
      </w:r>
    </w:p>
    <w:p w14:paraId="18DC16D5">
      <w:pPr>
        <w:keepNext w:val="0"/>
        <w:keepLines w:val="0"/>
        <w:pageBreakBefore w:val="0"/>
        <w:numPr>
          <w:ilvl w:val="0"/>
          <w:numId w:val="0"/>
        </w:numPr>
        <w:kinsoku/>
        <w:overflowPunct/>
        <w:autoSpaceDE/>
        <w:bidi w:val="0"/>
        <w:spacing w:line="576" w:lineRule="exact"/>
        <w:ind w:left="0" w:firstLine="640"/>
        <w:rPr>
          <w:rFonts w:ascii="Times New Roman" w:hAnsi="Times New Roman" w:eastAsia="仿宋_GB2312;仿宋" w:cs="Times New Roman"/>
          <w:b w:val="0"/>
          <w:bCs w:val="0"/>
          <w:color w:val="000000"/>
          <w:sz w:val="32"/>
          <w:szCs w:val="32"/>
          <w:lang w:val="en-US" w:eastAsia="zh-CN"/>
        </w:rPr>
      </w:pPr>
      <w:r>
        <w:rPr>
          <w:rFonts w:ascii="Times New Roman" w:hAnsi="Times New Roman" w:eastAsia="仿宋_GB2312;仿宋" w:cs="Times New Roman"/>
          <w:b w:val="0"/>
          <w:bCs w:val="0"/>
          <w:color w:val="000000"/>
          <w:sz w:val="32"/>
          <w:szCs w:val="32"/>
          <w:lang w:val="en-US" w:eastAsia="zh-CN"/>
        </w:rPr>
        <w:t>5.</w:t>
      </w:r>
      <w:r>
        <w:rPr>
          <w:rFonts w:hint="eastAsia" w:ascii="Times New Roman" w:hAnsi="Times New Roman" w:eastAsia="仿宋_GB2312;仿宋" w:cs="Times New Roman"/>
          <w:b w:val="0"/>
          <w:bCs w:val="0"/>
          <w:color w:val="000000"/>
          <w:sz w:val="32"/>
          <w:szCs w:val="32"/>
          <w:lang w:val="en-US" w:eastAsia="zh-CN"/>
        </w:rPr>
        <w:t>负责乡村</w:t>
      </w:r>
      <w:r>
        <w:rPr>
          <w:rFonts w:ascii="Times New Roman" w:hAnsi="Times New Roman" w:eastAsia="仿宋_GB2312;仿宋" w:cs="Times New Roman"/>
          <w:b w:val="0"/>
          <w:bCs w:val="0"/>
          <w:color w:val="000000"/>
          <w:sz w:val="32"/>
          <w:szCs w:val="32"/>
          <w:lang w:val="en-US" w:eastAsia="zh-CN"/>
        </w:rPr>
        <w:t>规范建设管理，统筹农村基础设施建设等工作。负责辖区内自然资源保护、生态环境保护、城乡管理等工作。</w:t>
      </w:r>
    </w:p>
    <w:p w14:paraId="1F5A84B2">
      <w:pPr>
        <w:keepNext w:val="0"/>
        <w:keepLines w:val="0"/>
        <w:pageBreakBefore w:val="0"/>
        <w:numPr>
          <w:ilvl w:val="0"/>
          <w:numId w:val="0"/>
        </w:numPr>
        <w:kinsoku/>
        <w:overflowPunct/>
        <w:autoSpaceDE/>
        <w:bidi w:val="0"/>
        <w:spacing w:line="576" w:lineRule="exact"/>
        <w:ind w:left="0" w:firstLine="640"/>
        <w:rPr>
          <w:rFonts w:ascii="Times New Roman" w:hAnsi="Times New Roman" w:eastAsia="仿宋_GB2312;仿宋" w:cs="Times New Roman"/>
          <w:b w:val="0"/>
          <w:bCs w:val="0"/>
          <w:color w:val="000000"/>
          <w:sz w:val="32"/>
          <w:szCs w:val="32"/>
          <w:lang w:val="en-US" w:eastAsia="zh-CN"/>
        </w:rPr>
      </w:pPr>
      <w:r>
        <w:rPr>
          <w:rFonts w:ascii="Times New Roman" w:hAnsi="Times New Roman" w:eastAsia="仿宋_GB2312;仿宋" w:cs="Times New Roman"/>
          <w:b w:val="0"/>
          <w:bCs w:val="0"/>
          <w:color w:val="000000"/>
          <w:sz w:val="32"/>
          <w:szCs w:val="32"/>
          <w:lang w:val="en-US" w:eastAsia="zh-CN"/>
        </w:rPr>
        <w:t>（三）加强民生改善。</w:t>
      </w:r>
    </w:p>
    <w:p w14:paraId="0ABAE2BC">
      <w:pPr>
        <w:keepNext w:val="0"/>
        <w:keepLines w:val="0"/>
        <w:pageBreakBefore w:val="0"/>
        <w:numPr>
          <w:ilvl w:val="0"/>
          <w:numId w:val="0"/>
        </w:numPr>
        <w:kinsoku/>
        <w:overflowPunct/>
        <w:autoSpaceDE/>
        <w:bidi w:val="0"/>
        <w:spacing w:line="576" w:lineRule="exact"/>
        <w:ind w:left="0" w:firstLine="640"/>
        <w:rPr>
          <w:rFonts w:ascii="Times New Roman" w:hAnsi="Times New Roman" w:eastAsia="仿宋_GB2312;仿宋" w:cs="Times New Roman"/>
          <w:b w:val="0"/>
          <w:bCs w:val="0"/>
          <w:color w:val="000000"/>
          <w:sz w:val="32"/>
          <w:szCs w:val="32"/>
          <w:lang w:val="en-US" w:eastAsia="zh-CN"/>
        </w:rPr>
      </w:pPr>
      <w:r>
        <w:rPr>
          <w:rFonts w:ascii="Times New Roman" w:hAnsi="Times New Roman" w:eastAsia="仿宋_GB2312;仿宋" w:cs="Times New Roman"/>
          <w:b w:val="0"/>
          <w:bCs w:val="0"/>
          <w:color w:val="000000"/>
          <w:sz w:val="32"/>
          <w:szCs w:val="32"/>
          <w:lang w:val="en-US" w:eastAsia="zh-CN"/>
        </w:rPr>
        <w:t>1.加强镇综合便民服务平台标准化建设，做好农村服务配套设施和综合服务平台建设，提升便民服务质量。</w:t>
      </w:r>
    </w:p>
    <w:p w14:paraId="5626AB41">
      <w:pPr>
        <w:keepNext w:val="0"/>
        <w:keepLines w:val="0"/>
        <w:pageBreakBefore w:val="0"/>
        <w:numPr>
          <w:ilvl w:val="0"/>
          <w:numId w:val="0"/>
        </w:numPr>
        <w:kinsoku/>
        <w:overflowPunct/>
        <w:autoSpaceDE/>
        <w:bidi w:val="0"/>
        <w:spacing w:line="576" w:lineRule="exact"/>
        <w:ind w:left="0" w:firstLine="640"/>
        <w:rPr>
          <w:rFonts w:ascii="Times New Roman" w:hAnsi="Times New Roman" w:eastAsia="仿宋_GB2312;仿宋" w:cs="Times New Roman"/>
          <w:b w:val="0"/>
          <w:bCs w:val="0"/>
          <w:color w:val="000000"/>
          <w:sz w:val="32"/>
          <w:szCs w:val="32"/>
          <w:lang w:val="en-US" w:eastAsia="zh-CN"/>
        </w:rPr>
      </w:pPr>
      <w:r>
        <w:rPr>
          <w:rFonts w:ascii="Times New Roman" w:hAnsi="Times New Roman" w:eastAsia="仿宋_GB2312;仿宋" w:cs="Times New Roman"/>
          <w:b w:val="0"/>
          <w:bCs w:val="0"/>
          <w:color w:val="000000"/>
          <w:sz w:val="32"/>
          <w:szCs w:val="32"/>
          <w:lang w:val="en-US" w:eastAsia="zh-CN"/>
        </w:rPr>
        <w:t>2.负责教育体育、劳动就业、社会保障、卫生健康、计划生育、医疗保障、低保救助、助老助残、殡葬管理、文化旅游、民族宗教、移民搬迁、农技推广、农民工、妇女和未成年人保护公共服务工作，承担组织领导、推进实施、综合协调等职责。</w:t>
      </w:r>
    </w:p>
    <w:p w14:paraId="1C60862D">
      <w:pPr>
        <w:keepNext w:val="0"/>
        <w:keepLines w:val="0"/>
        <w:pageBreakBefore w:val="0"/>
        <w:numPr>
          <w:ilvl w:val="0"/>
          <w:numId w:val="0"/>
        </w:numPr>
        <w:kinsoku/>
        <w:overflowPunct/>
        <w:autoSpaceDE/>
        <w:bidi w:val="0"/>
        <w:spacing w:line="576" w:lineRule="exact"/>
        <w:ind w:left="0" w:firstLine="640"/>
        <w:rPr>
          <w:rFonts w:ascii="Times New Roman" w:hAnsi="Times New Roman" w:eastAsia="仿宋_GB2312;仿宋" w:cs="Times New Roman"/>
          <w:b w:val="0"/>
          <w:bCs w:val="0"/>
          <w:color w:val="000000"/>
          <w:sz w:val="32"/>
          <w:szCs w:val="32"/>
          <w:lang w:val="en-US" w:eastAsia="zh-CN"/>
        </w:rPr>
      </w:pPr>
      <w:r>
        <w:rPr>
          <w:rFonts w:ascii="Times New Roman" w:hAnsi="Times New Roman" w:eastAsia="仿宋_GB2312;仿宋" w:cs="Times New Roman"/>
          <w:b w:val="0"/>
          <w:bCs w:val="0"/>
          <w:color w:val="000000"/>
          <w:sz w:val="32"/>
          <w:szCs w:val="32"/>
          <w:lang w:val="en-US" w:eastAsia="zh-CN"/>
        </w:rPr>
        <w:t>（四）维护社会稳定。</w:t>
      </w:r>
    </w:p>
    <w:p w14:paraId="41EF8588">
      <w:pPr>
        <w:keepNext w:val="0"/>
        <w:keepLines w:val="0"/>
        <w:pageBreakBefore w:val="0"/>
        <w:numPr>
          <w:ilvl w:val="0"/>
          <w:numId w:val="0"/>
        </w:numPr>
        <w:kinsoku/>
        <w:overflowPunct/>
        <w:autoSpaceDE/>
        <w:bidi w:val="0"/>
        <w:spacing w:line="576" w:lineRule="exact"/>
        <w:ind w:left="0" w:firstLine="640"/>
        <w:rPr>
          <w:rFonts w:ascii="Times New Roman" w:hAnsi="Times New Roman" w:eastAsia="仿宋_GB2312;仿宋" w:cs="Times New Roman"/>
          <w:b w:val="0"/>
          <w:bCs w:val="0"/>
          <w:color w:val="000000"/>
          <w:sz w:val="32"/>
          <w:szCs w:val="32"/>
          <w:lang w:val="en-US" w:eastAsia="zh-CN"/>
        </w:rPr>
      </w:pPr>
      <w:r>
        <w:rPr>
          <w:rFonts w:ascii="Times New Roman" w:hAnsi="Times New Roman" w:eastAsia="仿宋_GB2312;仿宋" w:cs="Times New Roman"/>
          <w:b w:val="0"/>
          <w:bCs w:val="0"/>
          <w:color w:val="000000"/>
          <w:sz w:val="32"/>
          <w:szCs w:val="32"/>
          <w:lang w:val="en-US" w:eastAsia="zh-CN"/>
        </w:rPr>
        <w:t>1.负责辖区公共安全及安全生产监管、应急管理工作。构建公共安全防控体系，建立应对突发紧急事件的处理预案，做好安全生产、防汛、消防、森林（草原）防灭火、加强监督检查、隐患排查，落实安全生产责任制。负责辖区内</w:t>
      </w:r>
    </w:p>
    <w:p w14:paraId="69283D2C">
      <w:pPr>
        <w:keepNext w:val="0"/>
        <w:keepLines w:val="0"/>
        <w:pageBreakBefore w:val="0"/>
        <w:numPr>
          <w:ilvl w:val="0"/>
          <w:numId w:val="0"/>
        </w:numPr>
        <w:kinsoku/>
        <w:overflowPunct/>
        <w:autoSpaceDE/>
        <w:bidi w:val="0"/>
        <w:spacing w:line="576" w:lineRule="exact"/>
        <w:ind w:left="0" w:firstLine="0"/>
        <w:jc w:val="left"/>
        <w:rPr>
          <w:rFonts w:ascii="Times New Roman" w:hAnsi="Times New Roman" w:eastAsia="仿宋_GB2312;仿宋" w:cs="Times New Roman"/>
          <w:b w:val="0"/>
          <w:bCs w:val="0"/>
          <w:color w:val="000000"/>
          <w:sz w:val="32"/>
          <w:szCs w:val="32"/>
          <w:lang w:val="en-US" w:eastAsia="zh-CN"/>
        </w:rPr>
      </w:pPr>
      <w:r>
        <w:rPr>
          <w:rFonts w:ascii="Times New Roman" w:hAnsi="Times New Roman" w:eastAsia="仿宋_GB2312;仿宋" w:cs="Times New Roman"/>
          <w:b w:val="0"/>
          <w:bCs w:val="0"/>
          <w:color w:val="000000"/>
          <w:sz w:val="32"/>
          <w:szCs w:val="32"/>
          <w:lang w:val="en-US" w:eastAsia="zh-CN"/>
        </w:rPr>
        <w:t>生态环境保护和自然资源管理等工作。</w:t>
      </w:r>
    </w:p>
    <w:p w14:paraId="143216E4">
      <w:pPr>
        <w:keepNext w:val="0"/>
        <w:keepLines w:val="0"/>
        <w:pageBreakBefore w:val="0"/>
        <w:numPr>
          <w:ilvl w:val="0"/>
          <w:numId w:val="0"/>
        </w:numPr>
        <w:kinsoku/>
        <w:overflowPunct/>
        <w:autoSpaceDE/>
        <w:bidi w:val="0"/>
        <w:spacing w:line="576" w:lineRule="exact"/>
        <w:ind w:left="0" w:firstLine="640"/>
        <w:rPr>
          <w:rFonts w:ascii="Times New Roman" w:hAnsi="Times New Roman" w:eastAsia="仿宋_GB2312;仿宋" w:cs="Times New Roman"/>
          <w:b w:val="0"/>
          <w:bCs w:val="0"/>
          <w:color w:val="000000"/>
          <w:sz w:val="32"/>
          <w:szCs w:val="32"/>
          <w:lang w:val="en-US" w:eastAsia="zh-CN"/>
        </w:rPr>
      </w:pPr>
      <w:r>
        <w:rPr>
          <w:rFonts w:ascii="Times New Roman" w:hAnsi="Times New Roman" w:eastAsia="仿宋_GB2312;仿宋" w:cs="Times New Roman"/>
          <w:b w:val="0"/>
          <w:bCs w:val="0"/>
          <w:color w:val="000000"/>
          <w:sz w:val="32"/>
          <w:szCs w:val="32"/>
          <w:lang w:val="en-US" w:eastAsia="zh-CN"/>
        </w:rPr>
        <w:t>2.承担辖区社会治安综合治理工作，加强</w:t>
      </w:r>
      <w:r>
        <w:rPr>
          <w:rFonts w:hint="eastAsia" w:ascii="Times New Roman" w:hAnsi="Times New Roman" w:eastAsia="仿宋_GB2312;仿宋" w:cs="Times New Roman"/>
          <w:b w:val="0"/>
          <w:bCs w:val="0"/>
          <w:color w:val="000000"/>
          <w:sz w:val="32"/>
          <w:szCs w:val="32"/>
          <w:lang w:val="en-US" w:eastAsia="zh-CN"/>
        </w:rPr>
        <w:t>法治建设</w:t>
      </w:r>
      <w:r>
        <w:rPr>
          <w:rFonts w:ascii="Times New Roman" w:hAnsi="Times New Roman" w:eastAsia="仿宋_GB2312;仿宋" w:cs="Times New Roman"/>
          <w:b w:val="0"/>
          <w:bCs w:val="0"/>
          <w:color w:val="000000"/>
          <w:sz w:val="32"/>
          <w:szCs w:val="32"/>
          <w:lang w:val="en-US" w:eastAsia="zh-CN"/>
        </w:rPr>
        <w:t>和社会治安综合治理。贯彻落实社会矛盾纠纷排查调处机制，及时化解辖区社会矛盾纠纷，确保社会稳定。协助司法机关开展打击各类犯罪和禁毒、扫黑除恶等活动，稳妥处理突发性、群体性事件，确保人民群众生命财产安全。</w:t>
      </w:r>
    </w:p>
    <w:p w14:paraId="2AE3FA95">
      <w:pPr>
        <w:keepNext w:val="0"/>
        <w:keepLines w:val="0"/>
        <w:pageBreakBefore w:val="0"/>
        <w:numPr>
          <w:ilvl w:val="0"/>
          <w:numId w:val="0"/>
        </w:numPr>
        <w:kinsoku/>
        <w:overflowPunct/>
        <w:autoSpaceDE/>
        <w:bidi w:val="0"/>
        <w:spacing w:line="576" w:lineRule="exact"/>
        <w:ind w:left="0" w:firstLine="640"/>
        <w:rPr>
          <w:rFonts w:ascii="Times New Roman" w:hAnsi="Times New Roman" w:eastAsia="仿宋_GB2312;仿宋" w:cs="Times New Roman"/>
          <w:b w:val="0"/>
          <w:bCs w:val="0"/>
          <w:color w:val="000000"/>
          <w:sz w:val="32"/>
          <w:szCs w:val="32"/>
          <w:lang w:val="en-US" w:eastAsia="zh-CN"/>
        </w:rPr>
      </w:pPr>
      <w:r>
        <w:rPr>
          <w:rFonts w:ascii="Times New Roman" w:hAnsi="Times New Roman" w:eastAsia="仿宋_GB2312;仿宋" w:cs="Times New Roman"/>
          <w:b w:val="0"/>
          <w:bCs w:val="0"/>
          <w:color w:val="000000"/>
          <w:sz w:val="32"/>
          <w:szCs w:val="32"/>
          <w:lang w:val="en-US" w:eastAsia="zh-CN"/>
        </w:rPr>
        <w:t>3.指导村民自治，促进社会组织健康发展，完善村规民约，增强社会自治功能。</w:t>
      </w:r>
    </w:p>
    <w:p w14:paraId="3584ED76">
      <w:pPr>
        <w:keepNext w:val="0"/>
        <w:keepLines w:val="0"/>
        <w:pageBreakBefore w:val="0"/>
        <w:numPr>
          <w:ilvl w:val="0"/>
          <w:numId w:val="0"/>
        </w:numPr>
        <w:kinsoku/>
        <w:overflowPunct/>
        <w:autoSpaceDE/>
        <w:bidi w:val="0"/>
        <w:spacing w:line="576" w:lineRule="exact"/>
        <w:ind w:left="0" w:firstLine="640"/>
        <w:rPr>
          <w:rFonts w:ascii="Times New Roman" w:hAnsi="Times New Roman" w:eastAsia="仿宋_GB2312;仿宋" w:cs="Times New Roman"/>
          <w:b w:val="0"/>
          <w:bCs w:val="0"/>
          <w:color w:val="000000"/>
          <w:sz w:val="32"/>
          <w:szCs w:val="32"/>
          <w:lang w:val="en-US" w:eastAsia="zh-CN"/>
        </w:rPr>
      </w:pPr>
      <w:r>
        <w:rPr>
          <w:rFonts w:ascii="Times New Roman" w:hAnsi="Times New Roman" w:eastAsia="仿宋_GB2312;仿宋" w:cs="Times New Roman"/>
          <w:b w:val="0"/>
          <w:bCs w:val="0"/>
          <w:color w:val="000000"/>
          <w:sz w:val="32"/>
          <w:szCs w:val="32"/>
          <w:lang w:val="en-US" w:eastAsia="zh-CN"/>
        </w:rPr>
        <w:t>4.负责国防教育，承担辖区内国防动员、征兵、民兵预备役、双拥等工作。</w:t>
      </w:r>
    </w:p>
    <w:p w14:paraId="230283D5">
      <w:pPr>
        <w:keepNext w:val="0"/>
        <w:keepLines w:val="0"/>
        <w:pageBreakBefore w:val="0"/>
        <w:numPr>
          <w:ilvl w:val="0"/>
          <w:numId w:val="0"/>
        </w:numPr>
        <w:kinsoku/>
        <w:overflowPunct/>
        <w:autoSpaceDE/>
        <w:bidi w:val="0"/>
        <w:spacing w:line="576" w:lineRule="exact"/>
        <w:ind w:left="0" w:firstLine="640"/>
        <w:rPr>
          <w:rFonts w:ascii="Times New Roman" w:hAnsi="Times New Roman" w:eastAsia="仿宋_GB2312;仿宋" w:cs="Times New Roman"/>
          <w:b w:val="0"/>
          <w:bCs w:val="0"/>
          <w:color w:val="000000"/>
          <w:sz w:val="32"/>
          <w:szCs w:val="32"/>
          <w:lang w:val="en-US" w:eastAsia="zh-CN"/>
        </w:rPr>
      </w:pPr>
      <w:r>
        <w:rPr>
          <w:rFonts w:ascii="Times New Roman" w:hAnsi="Times New Roman" w:eastAsia="仿宋_GB2312;仿宋" w:cs="Times New Roman"/>
          <w:b w:val="0"/>
          <w:bCs w:val="0"/>
          <w:color w:val="000000"/>
          <w:sz w:val="32"/>
          <w:szCs w:val="32"/>
          <w:lang w:val="en-US" w:eastAsia="zh-CN"/>
        </w:rPr>
        <w:t>5.保障各少数民族的合法权利和利益，尊重少数民族的风俗习惯，坚决与民族分裂活动和邪教组织斗争。</w:t>
      </w:r>
    </w:p>
    <w:p w14:paraId="426E7259">
      <w:pPr>
        <w:keepNext w:val="0"/>
        <w:keepLines w:val="0"/>
        <w:pageBreakBefore w:val="0"/>
        <w:numPr>
          <w:ilvl w:val="0"/>
          <w:numId w:val="0"/>
        </w:numPr>
        <w:kinsoku/>
        <w:overflowPunct/>
        <w:autoSpaceDE/>
        <w:bidi w:val="0"/>
        <w:spacing w:line="576" w:lineRule="exact"/>
        <w:ind w:left="0" w:firstLine="640"/>
        <w:rPr>
          <w:rFonts w:ascii="Times New Roman" w:hAnsi="Times New Roman" w:eastAsia="仿宋_GB2312;仿宋" w:cs="Times New Roman"/>
          <w:b w:val="0"/>
          <w:bCs w:val="0"/>
          <w:color w:val="000000"/>
          <w:sz w:val="32"/>
          <w:szCs w:val="32"/>
          <w:lang w:val="en-US" w:eastAsia="zh-CN"/>
        </w:rPr>
      </w:pPr>
      <w:r>
        <w:rPr>
          <w:rFonts w:ascii="Times New Roman" w:hAnsi="Times New Roman" w:eastAsia="仿宋_GB2312;仿宋" w:cs="Times New Roman"/>
          <w:b w:val="0"/>
          <w:bCs w:val="0"/>
          <w:color w:val="000000"/>
          <w:sz w:val="32"/>
          <w:szCs w:val="32"/>
          <w:lang w:val="en-US" w:eastAsia="zh-CN"/>
        </w:rPr>
        <w:t>6.保障宪法和法律赋予妇女的男女平等、同工同酬和婚姻自由等各项权利。</w:t>
      </w:r>
    </w:p>
    <w:p w14:paraId="3967FDC7">
      <w:pPr>
        <w:keepNext w:val="0"/>
        <w:keepLines w:val="0"/>
        <w:pageBreakBefore w:val="0"/>
        <w:numPr>
          <w:ilvl w:val="0"/>
          <w:numId w:val="0"/>
        </w:numPr>
        <w:kinsoku/>
        <w:overflowPunct/>
        <w:autoSpaceDE/>
        <w:bidi w:val="0"/>
        <w:spacing w:line="576" w:lineRule="exact"/>
        <w:ind w:left="0" w:firstLine="640"/>
        <w:rPr>
          <w:rFonts w:ascii="Times New Roman" w:hAnsi="Times New Roman" w:eastAsia="仿宋_GB2312;仿宋" w:cs="Times New Roman"/>
          <w:b w:val="0"/>
          <w:bCs w:val="0"/>
          <w:color w:val="000000"/>
          <w:sz w:val="32"/>
          <w:szCs w:val="32"/>
          <w:lang w:val="en-US" w:eastAsia="zh-CN"/>
        </w:rPr>
      </w:pPr>
      <w:r>
        <w:rPr>
          <w:rFonts w:ascii="Times New Roman" w:hAnsi="Times New Roman" w:eastAsia="仿宋_GB2312;仿宋" w:cs="Times New Roman"/>
          <w:b w:val="0"/>
          <w:bCs w:val="0"/>
          <w:color w:val="000000"/>
          <w:sz w:val="32"/>
          <w:szCs w:val="32"/>
          <w:lang w:val="en-US" w:eastAsia="zh-CN"/>
        </w:rPr>
        <w:t>（五）完成上级交办的其他事项。</w:t>
      </w:r>
    </w:p>
    <w:p w14:paraId="7C57A5F5">
      <w:pPr>
        <w:keepNext w:val="0"/>
        <w:keepLines w:val="0"/>
        <w:pageBreakBefore w:val="0"/>
        <w:kinsoku/>
        <w:overflowPunct/>
        <w:bidi w:val="0"/>
        <w:snapToGrid w:val="0"/>
        <w:spacing w:line="570" w:lineRule="exact"/>
        <w:ind w:firstLine="472"/>
        <w:textAlignment w:val="auto"/>
        <w:rPr>
          <w:rFonts w:ascii="Times New Roman" w:hAnsi="Times New Roman" w:eastAsia="仿宋_GB2312;仿宋" w:cs="Times New Roman"/>
          <w:b w:val="0"/>
          <w:bCs w:val="0"/>
          <w:color w:val="000000"/>
          <w:spacing w:val="0"/>
          <w:kern w:val="0"/>
          <w:sz w:val="32"/>
          <w:szCs w:val="32"/>
          <w:lang w:val="en-US" w:eastAsia="zh-CN" w:bidi="ar-SA"/>
        </w:rPr>
      </w:pPr>
      <w:r>
        <w:rPr>
          <w:rFonts w:ascii="楷体_GB2312;楷体" w:hAnsi="楷体_GB2312;楷体" w:eastAsia="楷体_GB2312;楷体" w:cs="楷体_GB2312;楷体"/>
          <w:b/>
          <w:bCs/>
          <w:color w:val="000000"/>
          <w:kern w:val="2"/>
          <w:sz w:val="32"/>
          <w:szCs w:val="32"/>
          <w:lang w:val="zh-CN" w:eastAsia="zh-CN" w:bidi="ar-SA"/>
        </w:rPr>
        <w:t>（二）202</w:t>
      </w:r>
      <w:r>
        <w:rPr>
          <w:rFonts w:hint="eastAsia" w:ascii="楷体_GB2312;楷体" w:hAnsi="楷体_GB2312;楷体" w:eastAsia="楷体_GB2312;楷体" w:cs="楷体_GB2312;楷体"/>
          <w:b/>
          <w:bCs/>
          <w:color w:val="000000"/>
          <w:kern w:val="2"/>
          <w:sz w:val="32"/>
          <w:szCs w:val="32"/>
          <w:lang w:val="en-US" w:eastAsia="zh-CN" w:bidi="ar-SA"/>
        </w:rPr>
        <w:t>5</w:t>
      </w:r>
      <w:r>
        <w:rPr>
          <w:rFonts w:ascii="楷体_GB2312;楷体" w:hAnsi="楷体_GB2312;楷体" w:eastAsia="楷体_GB2312;楷体" w:cs="楷体_GB2312;楷体"/>
          <w:b/>
          <w:bCs/>
          <w:color w:val="000000"/>
          <w:kern w:val="2"/>
          <w:sz w:val="32"/>
          <w:szCs w:val="32"/>
          <w:lang w:val="zh-CN" w:eastAsia="zh-CN" w:bidi="ar-SA"/>
        </w:rPr>
        <w:t>重点工作完成情况</w:t>
      </w:r>
    </w:p>
    <w:p w14:paraId="60F43E58">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color w:val="auto"/>
          <w:kern w:val="2"/>
          <w:sz w:val="36"/>
          <w:szCs w:val="36"/>
          <w:highlight w:val="none"/>
          <w:lang w:val="en-US" w:eastAsia="zh-CN"/>
        </w:rPr>
      </w:pPr>
      <w:r>
        <w:rPr>
          <w:rFonts w:hint="default" w:ascii="Times New Roman" w:hAnsi="Times New Roman" w:eastAsia="仿宋_GB2312" w:cs="Times New Roman"/>
          <w:b/>
          <w:bCs/>
          <w:color w:val="auto"/>
          <w:sz w:val="32"/>
          <w:szCs w:val="32"/>
          <w:lang w:val="en-US" w:eastAsia="zh-CN"/>
        </w:rPr>
        <w:t>1.聚焦经济发展，产业基础持续夯实。</w:t>
      </w:r>
      <w:r>
        <w:rPr>
          <w:rFonts w:hint="eastAsia" w:ascii="Times New Roman" w:hAnsi="Times New Roman" w:eastAsia="仿宋_GB2312" w:cs="Times New Roman"/>
          <w:b w:val="0"/>
          <w:bCs w:val="0"/>
          <w:sz w:val="32"/>
          <w:szCs w:val="32"/>
          <w:lang w:val="en-US" w:eastAsia="zh-CN"/>
        </w:rPr>
        <w:t>农牧业</w:t>
      </w:r>
      <w:r>
        <w:rPr>
          <w:rFonts w:hint="default" w:ascii="Times New Roman" w:hAnsi="Times New Roman" w:eastAsia="仿宋_GB2312" w:cs="Times New Roman"/>
          <w:b w:val="0"/>
          <w:bCs w:val="0"/>
          <w:sz w:val="32"/>
          <w:szCs w:val="32"/>
          <w:lang w:val="en-US" w:eastAsia="zh-CN"/>
        </w:rPr>
        <w:t>生产稳步推进。完成</w:t>
      </w:r>
      <w:r>
        <w:rPr>
          <w:rFonts w:hint="default" w:ascii="Times New Roman" w:hAnsi="Times New Roman" w:eastAsia="仿宋_GB2312" w:cs="Times New Roman"/>
          <w:b w:val="0"/>
          <w:bCs w:val="0"/>
          <w:sz w:val="32"/>
          <w:szCs w:val="32"/>
        </w:rPr>
        <w:t>粮食播种面积</w:t>
      </w:r>
      <w:r>
        <w:rPr>
          <w:rFonts w:hint="default" w:ascii="Times New Roman" w:hAnsi="Times New Roman" w:eastAsia="仿宋_GB2312" w:cs="Times New Roman"/>
          <w:b w:val="0"/>
          <w:bCs w:val="0"/>
          <w:sz w:val="32"/>
          <w:szCs w:val="32"/>
          <w:lang w:val="en-US" w:eastAsia="zh-CN"/>
        </w:rPr>
        <w:t>7332</w:t>
      </w:r>
      <w:r>
        <w:rPr>
          <w:rFonts w:hint="default" w:ascii="Times New Roman" w:hAnsi="Times New Roman" w:eastAsia="仿宋_GB2312" w:cs="Times New Roman"/>
          <w:b w:val="0"/>
          <w:bCs w:val="0"/>
          <w:sz w:val="32"/>
          <w:szCs w:val="32"/>
        </w:rPr>
        <w:t>亩，</w:t>
      </w:r>
      <w:r>
        <w:rPr>
          <w:rFonts w:hint="default" w:ascii="Times New Roman" w:hAnsi="Times New Roman" w:eastAsia="仿宋_GB2312" w:cs="Times New Roman"/>
          <w:b w:val="0"/>
          <w:bCs w:val="0"/>
          <w:sz w:val="32"/>
          <w:szCs w:val="32"/>
          <w:lang w:val="en-US" w:eastAsia="zh-CN"/>
        </w:rPr>
        <w:t>牛出栏2378头，羊出栏1711只、马出栏178匹。</w:t>
      </w:r>
      <w:r>
        <w:rPr>
          <w:rFonts w:hint="default" w:ascii="Times New Roman" w:hAnsi="Times New Roman" w:eastAsia="仿宋_GB2312" w:cs="Times New Roman"/>
          <w:b w:val="0"/>
          <w:bCs w:val="0"/>
          <w:kern w:val="2"/>
          <w:sz w:val="32"/>
          <w:szCs w:val="32"/>
          <w:lang w:val="en-US" w:eastAsia="zh-CN"/>
        </w:rPr>
        <w:t>农旅</w:t>
      </w:r>
      <w:r>
        <w:rPr>
          <w:rFonts w:hint="default" w:ascii="Times New Roman" w:hAnsi="Times New Roman" w:eastAsia="仿宋_GB2312" w:cs="Times New Roman"/>
          <w:b w:val="0"/>
          <w:bCs w:val="0"/>
          <w:kern w:val="2"/>
          <w:sz w:val="32"/>
          <w:szCs w:val="32"/>
        </w:rPr>
        <w:t>融合</w:t>
      </w:r>
      <w:r>
        <w:rPr>
          <w:rFonts w:hint="default" w:ascii="Times New Roman" w:hAnsi="Times New Roman" w:eastAsia="仿宋_GB2312" w:cs="Times New Roman"/>
          <w:b w:val="0"/>
          <w:bCs w:val="0"/>
          <w:kern w:val="2"/>
          <w:sz w:val="32"/>
          <w:szCs w:val="32"/>
          <w:lang w:val="en-US" w:eastAsia="zh-CN"/>
        </w:rPr>
        <w:t>扎实推进</w:t>
      </w:r>
      <w:r>
        <w:rPr>
          <w:rFonts w:hint="default" w:ascii="Times New Roman" w:hAnsi="Times New Roman" w:eastAsia="仿宋_GB2312" w:cs="Times New Roman"/>
          <w:b w:val="0"/>
          <w:bCs w:val="0"/>
          <w:kern w:val="2"/>
          <w:sz w:val="32"/>
          <w:szCs w:val="32"/>
          <w:lang w:eastAsia="zh-CN"/>
        </w:rPr>
        <w:t>。</w:t>
      </w:r>
      <w:r>
        <w:rPr>
          <w:rFonts w:hint="default" w:ascii="Times New Roman" w:hAnsi="Times New Roman" w:eastAsia="仿宋_GB2312" w:cs="Times New Roman"/>
          <w:b w:val="0"/>
          <w:bCs w:val="0"/>
          <w:kern w:val="2"/>
          <w:sz w:val="32"/>
          <w:szCs w:val="32"/>
          <w:lang w:val="en-US" w:eastAsia="zh-CN"/>
        </w:rPr>
        <w:t>以象雄扎戛露营地为核心，持续完善旅游服务功能，提升</w:t>
      </w:r>
      <w:r>
        <w:rPr>
          <w:rFonts w:hint="eastAsia" w:ascii="Times New Roman" w:hAnsi="Times New Roman" w:eastAsia="仿宋_GB2312" w:cs="Times New Roman"/>
          <w:b w:val="0"/>
          <w:bCs w:val="0"/>
          <w:kern w:val="2"/>
          <w:sz w:val="32"/>
          <w:szCs w:val="32"/>
          <w:lang w:val="en-US" w:eastAsia="zh-CN"/>
        </w:rPr>
        <w:t>游客吸引力</w:t>
      </w:r>
      <w:r>
        <w:rPr>
          <w:rFonts w:hint="default" w:ascii="Times New Roman" w:hAnsi="Times New Roman" w:eastAsia="仿宋_GB2312" w:cs="Times New Roman"/>
          <w:b w:val="0"/>
          <w:bCs w:val="0"/>
          <w:kern w:val="2"/>
          <w:sz w:val="32"/>
          <w:szCs w:val="32"/>
          <w:lang w:val="en-US" w:eastAsia="zh-CN"/>
        </w:rPr>
        <w:t>，</w:t>
      </w:r>
      <w:r>
        <w:rPr>
          <w:rFonts w:hint="eastAsia" w:ascii="Times New Roman" w:hAnsi="Times New Roman" w:eastAsia="仿宋_GB2312" w:cs="Times New Roman"/>
          <w:b w:val="0"/>
          <w:bCs w:val="0"/>
          <w:kern w:val="2"/>
          <w:sz w:val="32"/>
          <w:szCs w:val="32"/>
          <w:lang w:val="en-US" w:eastAsia="zh-CN"/>
        </w:rPr>
        <w:t>今年以来，</w:t>
      </w:r>
      <w:r>
        <w:rPr>
          <w:rFonts w:hint="default" w:ascii="Times New Roman" w:hAnsi="Times New Roman" w:eastAsia="仿宋_GB2312" w:cs="Times New Roman"/>
          <w:b w:val="0"/>
          <w:bCs w:val="0"/>
          <w:kern w:val="2"/>
          <w:sz w:val="32"/>
          <w:szCs w:val="32"/>
          <w:lang w:val="en-US" w:eastAsia="zh-CN"/>
        </w:rPr>
        <w:t>象雄扎戛露营地共计接待游客1万余人次，实现综合营</w:t>
      </w:r>
      <w:r>
        <w:rPr>
          <w:rFonts w:hint="default" w:ascii="Times New Roman" w:hAnsi="Times New Roman" w:eastAsia="仿宋_GB2312" w:cs="Times New Roman"/>
          <w:kern w:val="2"/>
          <w:sz w:val="32"/>
          <w:szCs w:val="32"/>
          <w:lang w:val="en-US" w:eastAsia="zh-CN"/>
        </w:rPr>
        <w:t>收60万元。</w:t>
      </w:r>
      <w:r>
        <w:rPr>
          <w:rFonts w:hint="eastAsia" w:ascii="Times New Roman" w:hAnsi="Times New Roman" w:eastAsia="仿宋_GB2312" w:cs="Times New Roman"/>
          <w:kern w:val="2"/>
          <w:sz w:val="32"/>
          <w:szCs w:val="32"/>
          <w:lang w:val="en-US" w:eastAsia="zh-CN"/>
        </w:rPr>
        <w:t>积极对接</w:t>
      </w:r>
      <w:r>
        <w:rPr>
          <w:rFonts w:hint="eastAsia" w:ascii="Times New Roman" w:hAnsi="Times New Roman" w:eastAsia="仿宋_GB2312" w:cs="Times New Roman"/>
          <w:b w:val="0"/>
          <w:bCs w:val="0"/>
          <w:kern w:val="2"/>
          <w:sz w:val="32"/>
          <w:szCs w:val="32"/>
          <w:lang w:val="en-US" w:eastAsia="zh-CN"/>
        </w:rPr>
        <w:t>谋划在川西红谷安置点</w:t>
      </w:r>
      <w:r>
        <w:rPr>
          <w:rFonts w:hint="default" w:ascii="Times New Roman" w:hAnsi="Times New Roman" w:eastAsia="仿宋_GB2312" w:cs="Times New Roman"/>
          <w:b w:val="0"/>
          <w:bCs w:val="0"/>
          <w:kern w:val="0"/>
          <w:sz w:val="32"/>
          <w:szCs w:val="32"/>
          <w:lang w:val="en-US" w:eastAsia="zh-CN" w:bidi="ar-SA"/>
        </w:rPr>
        <w:t>修建集餐饮、民宿、游购娱一体的综合服务体，</w:t>
      </w:r>
      <w:r>
        <w:rPr>
          <w:rFonts w:hint="default" w:ascii="Times New Roman" w:hAnsi="Times New Roman" w:eastAsia="仿宋_GB2312" w:cs="Times New Roman"/>
          <w:kern w:val="0"/>
          <w:sz w:val="32"/>
          <w:szCs w:val="32"/>
          <w:lang w:val="en-US" w:eastAsia="zh-CN" w:bidi="ar-SA"/>
        </w:rPr>
        <w:t>推动集体经济抱团发展。</w:t>
      </w:r>
      <w:r>
        <w:rPr>
          <w:rFonts w:hint="eastAsia" w:ascii="Times New Roman" w:hAnsi="Times New Roman" w:eastAsia="仿宋_GB2312" w:cs="Times New Roman"/>
          <w:kern w:val="0"/>
          <w:sz w:val="32"/>
          <w:szCs w:val="32"/>
          <w:lang w:val="en-US" w:eastAsia="zh-CN" w:bidi="ar-SA"/>
        </w:rPr>
        <w:t>截至目前，</w:t>
      </w:r>
      <w:r>
        <w:rPr>
          <w:rFonts w:hint="default" w:ascii="Times New Roman" w:hAnsi="Times New Roman" w:eastAsia="仿宋_GB2312" w:cs="Times New Roman"/>
          <w:b w:val="0"/>
          <w:bCs w:val="0"/>
          <w:color w:val="auto"/>
          <w:kern w:val="2"/>
          <w:sz w:val="32"/>
          <w:szCs w:val="32"/>
          <w:highlight w:val="none"/>
          <w:lang w:val="en-US" w:eastAsia="zh-CN" w:bidi="ar-SA"/>
        </w:rPr>
        <w:t>完成</w:t>
      </w:r>
      <w:r>
        <w:rPr>
          <w:rFonts w:hint="default" w:ascii="Times New Roman" w:hAnsi="Times New Roman" w:eastAsia="仿宋_GB2312" w:cs="Times New Roman"/>
          <w:b w:val="0"/>
          <w:bCs w:val="0"/>
          <w:sz w:val="32"/>
          <w:szCs w:val="32"/>
          <w:highlight w:val="none"/>
          <w:lang w:val="en-US" w:eastAsia="zh-CN"/>
        </w:rPr>
        <w:t>村民自建民宿</w:t>
      </w:r>
      <w:r>
        <w:rPr>
          <w:rFonts w:hint="eastAsia" w:ascii="Times New Roman" w:hAnsi="Times New Roman" w:eastAsia="仿宋_GB2312" w:cs="Times New Roman"/>
          <w:b w:val="0"/>
          <w:bCs w:val="0"/>
          <w:sz w:val="32"/>
          <w:szCs w:val="32"/>
          <w:highlight w:val="none"/>
          <w:lang w:val="en-US" w:eastAsia="zh-CN"/>
        </w:rPr>
        <w:t>7</w:t>
      </w:r>
      <w:r>
        <w:rPr>
          <w:rFonts w:hint="default" w:ascii="Times New Roman" w:hAnsi="Times New Roman" w:eastAsia="仿宋_GB2312" w:cs="Times New Roman"/>
          <w:b w:val="0"/>
          <w:bCs w:val="0"/>
          <w:sz w:val="32"/>
          <w:szCs w:val="32"/>
          <w:highlight w:val="none"/>
          <w:lang w:val="en-US" w:eastAsia="zh-CN"/>
        </w:rPr>
        <w:t>栋，集体经济用房</w:t>
      </w:r>
      <w:r>
        <w:rPr>
          <w:rFonts w:hint="eastAsia" w:ascii="Times New Roman" w:hAnsi="Times New Roman" w:eastAsia="仿宋_GB2312" w:cs="Times New Roman"/>
          <w:b w:val="0"/>
          <w:bCs w:val="0"/>
          <w:sz w:val="32"/>
          <w:szCs w:val="32"/>
          <w:highlight w:val="none"/>
          <w:lang w:val="en-US" w:eastAsia="zh-CN"/>
        </w:rPr>
        <w:t>4</w:t>
      </w:r>
      <w:r>
        <w:rPr>
          <w:rFonts w:hint="default" w:ascii="Times New Roman" w:hAnsi="Times New Roman" w:eastAsia="仿宋_GB2312" w:cs="Times New Roman"/>
          <w:b w:val="0"/>
          <w:bCs w:val="0"/>
          <w:sz w:val="32"/>
          <w:szCs w:val="32"/>
          <w:highlight w:val="none"/>
          <w:lang w:val="en-US" w:eastAsia="zh-CN"/>
        </w:rPr>
        <w:t>栋</w:t>
      </w:r>
      <w:r>
        <w:rPr>
          <w:rFonts w:hint="default" w:ascii="Times New Roman" w:hAnsi="Times New Roman" w:eastAsia="仿宋_GB2312"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kern w:val="2"/>
          <w:sz w:val="32"/>
          <w:szCs w:val="32"/>
          <w:highlight w:val="none"/>
        </w:rPr>
        <w:t>项目建设有力</w:t>
      </w:r>
      <w:r>
        <w:rPr>
          <w:rFonts w:hint="default" w:ascii="Times New Roman" w:hAnsi="Times New Roman" w:eastAsia="仿宋_GB2312" w:cs="Times New Roman"/>
          <w:b w:val="0"/>
          <w:bCs w:val="0"/>
          <w:kern w:val="2"/>
          <w:sz w:val="32"/>
          <w:szCs w:val="32"/>
          <w:highlight w:val="none"/>
          <w:lang w:val="en-US" w:eastAsia="zh-CN"/>
        </w:rPr>
        <w:t>推进</w:t>
      </w:r>
      <w:r>
        <w:rPr>
          <w:rFonts w:hint="default" w:ascii="Times New Roman" w:hAnsi="Times New Roman" w:eastAsia="仿宋_GB2312" w:cs="Times New Roman"/>
          <w:b w:val="0"/>
          <w:bCs w:val="0"/>
          <w:kern w:val="2"/>
          <w:sz w:val="32"/>
          <w:szCs w:val="32"/>
          <w:lang w:eastAsia="zh-CN"/>
        </w:rPr>
        <w:t>。</w:t>
      </w:r>
      <w:r>
        <w:rPr>
          <w:rFonts w:hint="default" w:ascii="Times New Roman" w:hAnsi="Times New Roman" w:eastAsia="仿宋_GB2312" w:cs="Times New Roman"/>
          <w:b w:val="0"/>
          <w:bCs w:val="0"/>
          <w:i w:val="0"/>
          <w:iCs w:val="0"/>
          <w:caps w:val="0"/>
          <w:color w:val="auto"/>
          <w:spacing w:val="0"/>
          <w:kern w:val="0"/>
          <w:sz w:val="32"/>
          <w:szCs w:val="32"/>
          <w:highlight w:val="none"/>
          <w:shd w:val="clear" w:color="auto" w:fill="FFFFFF"/>
          <w:lang w:val="en-US" w:eastAsia="zh-CN" w:bidi="ar-SA"/>
        </w:rPr>
        <w:t>完成本年度项目</w:t>
      </w:r>
      <w:r>
        <w:rPr>
          <w:rFonts w:hint="eastAsia" w:ascii="Times New Roman" w:hAnsi="Times New Roman" w:eastAsia="仿宋_GB2312" w:cs="Times New Roman"/>
          <w:b w:val="0"/>
          <w:bCs w:val="0"/>
          <w:i w:val="0"/>
          <w:iCs w:val="0"/>
          <w:caps w:val="0"/>
          <w:color w:val="auto"/>
          <w:spacing w:val="0"/>
          <w:kern w:val="0"/>
          <w:sz w:val="32"/>
          <w:szCs w:val="32"/>
          <w:highlight w:val="none"/>
          <w:shd w:val="clear" w:color="auto" w:fill="FFFFFF"/>
          <w:lang w:val="en-US" w:eastAsia="zh-CN" w:bidi="ar-SA"/>
        </w:rPr>
        <w:t>3</w:t>
      </w:r>
      <w:r>
        <w:rPr>
          <w:rFonts w:hint="default" w:ascii="Times New Roman" w:hAnsi="Times New Roman" w:eastAsia="仿宋_GB2312" w:cs="Times New Roman"/>
          <w:b w:val="0"/>
          <w:bCs w:val="0"/>
          <w:i w:val="0"/>
          <w:iCs w:val="0"/>
          <w:caps w:val="0"/>
          <w:color w:val="auto"/>
          <w:spacing w:val="0"/>
          <w:kern w:val="0"/>
          <w:sz w:val="32"/>
          <w:szCs w:val="32"/>
          <w:highlight w:val="none"/>
          <w:shd w:val="clear" w:color="auto" w:fill="FFFFFF"/>
          <w:lang w:val="en-US" w:eastAsia="zh-CN" w:bidi="ar-SA"/>
        </w:rPr>
        <w:t>个，分别为热窝村农村公益奖补项目，总投资40万；高标准农田补短项目，总投资62万</w:t>
      </w:r>
      <w:r>
        <w:rPr>
          <w:rFonts w:hint="eastAsia" w:ascii="Times New Roman" w:hAnsi="Times New Roman" w:eastAsia="仿宋_GB2312" w:cs="Times New Roman"/>
          <w:b w:val="0"/>
          <w:bCs w:val="0"/>
          <w:i w:val="0"/>
          <w:iCs w:val="0"/>
          <w:caps w:val="0"/>
          <w:color w:val="auto"/>
          <w:spacing w:val="0"/>
          <w:kern w:val="0"/>
          <w:sz w:val="32"/>
          <w:szCs w:val="32"/>
          <w:highlight w:val="none"/>
          <w:shd w:val="clear" w:color="auto" w:fill="FFFFFF"/>
          <w:lang w:val="en-US" w:eastAsia="zh-CN" w:bidi="ar-SA"/>
        </w:rPr>
        <w:t>；红土镇干部职工周转房卫浴设施建设项目，总投资40万。红土镇钢架桥建设项目，总投资40万，目前正在前期筹备中。</w:t>
      </w:r>
    </w:p>
    <w:p w14:paraId="1CC561CA">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color w:val="FF0000"/>
          <w:sz w:val="32"/>
          <w:szCs w:val="32"/>
          <w:highlight w:val="yellow"/>
          <w:lang w:val="en-US" w:eastAsia="zh-CN"/>
        </w:rPr>
      </w:pPr>
      <w:r>
        <w:rPr>
          <w:rFonts w:hint="default" w:ascii="Times New Roman" w:hAnsi="Times New Roman" w:eastAsia="仿宋_GB2312" w:cs="Times New Roman"/>
          <w:b/>
          <w:bCs/>
          <w:kern w:val="2"/>
          <w:sz w:val="32"/>
          <w:szCs w:val="32"/>
          <w:lang w:val="en-US" w:eastAsia="zh-CN"/>
        </w:rPr>
        <w:t>2.</w:t>
      </w:r>
      <w:r>
        <w:rPr>
          <w:rFonts w:hint="default" w:ascii="Times New Roman" w:hAnsi="Times New Roman" w:eastAsia="仿宋_GB2312" w:cs="Times New Roman"/>
          <w:b/>
          <w:bCs/>
          <w:kern w:val="2"/>
          <w:sz w:val="32"/>
          <w:szCs w:val="32"/>
        </w:rPr>
        <w:t>聚焦民生福祉，幸福指数稳步提升</w:t>
      </w:r>
      <w:r>
        <w:rPr>
          <w:rFonts w:hint="default" w:ascii="Times New Roman" w:hAnsi="Times New Roman" w:eastAsia="仿宋_GB2312" w:cs="Times New Roman"/>
          <w:b/>
          <w:bCs/>
          <w:kern w:val="2"/>
          <w:sz w:val="32"/>
          <w:szCs w:val="32"/>
          <w:lang w:eastAsia="zh-CN"/>
        </w:rPr>
        <w:t>。</w:t>
      </w:r>
      <w:r>
        <w:rPr>
          <w:rFonts w:hint="default" w:ascii="Times New Roman" w:hAnsi="Times New Roman" w:eastAsia="仿宋_GB2312" w:cs="Times New Roman"/>
          <w:b w:val="0"/>
          <w:bCs w:val="0"/>
          <w:kern w:val="2"/>
          <w:sz w:val="32"/>
          <w:szCs w:val="32"/>
        </w:rPr>
        <w:t>巩固拓展脱贫攻坚成果同乡村振兴有效衔接</w:t>
      </w:r>
      <w:r>
        <w:rPr>
          <w:rFonts w:hint="default" w:ascii="Times New Roman" w:hAnsi="Times New Roman" w:eastAsia="仿宋_GB2312" w:cs="Times New Roman"/>
          <w:b w:val="0"/>
          <w:bCs w:val="0"/>
          <w:kern w:val="2"/>
          <w:sz w:val="32"/>
          <w:szCs w:val="32"/>
          <w:lang w:eastAsia="zh-CN"/>
        </w:rPr>
        <w:t>。</w:t>
      </w:r>
      <w:r>
        <w:rPr>
          <w:rFonts w:hint="default" w:ascii="Times New Roman" w:hAnsi="Times New Roman" w:eastAsia="仿宋_GB2312" w:cs="Times New Roman"/>
          <w:kern w:val="2"/>
          <w:sz w:val="32"/>
          <w:szCs w:val="32"/>
        </w:rPr>
        <w:t>严格落实“四个不摘”要求，健全防止返贫动态监测和帮扶机制，对</w:t>
      </w:r>
      <w:r>
        <w:rPr>
          <w:rFonts w:hint="default" w:ascii="Times New Roman" w:hAnsi="Times New Roman" w:eastAsia="仿宋_GB2312" w:cs="Times New Roman"/>
          <w:kern w:val="2"/>
          <w:sz w:val="32"/>
          <w:szCs w:val="32"/>
          <w:lang w:val="en-US" w:eastAsia="zh-CN"/>
        </w:rPr>
        <w:t>未消</w:t>
      </w:r>
      <w:r>
        <w:rPr>
          <w:rFonts w:hint="default" w:ascii="Times New Roman" w:hAnsi="Times New Roman" w:eastAsia="仿宋_GB2312" w:cs="Times New Roman"/>
          <w:kern w:val="2"/>
          <w:sz w:val="32"/>
          <w:szCs w:val="32"/>
          <w:highlight w:val="none"/>
          <w:lang w:val="en-US" w:eastAsia="zh-CN"/>
        </w:rPr>
        <w:t>除风险的</w:t>
      </w:r>
      <w:r>
        <w:rPr>
          <w:rFonts w:hint="eastAsia" w:ascii="Times New Roman" w:hAnsi="Times New Roman" w:eastAsia="仿宋_GB2312" w:cs="Times New Roman"/>
          <w:kern w:val="2"/>
          <w:sz w:val="32"/>
          <w:szCs w:val="32"/>
          <w:highlight w:val="none"/>
          <w:lang w:val="en-US" w:eastAsia="zh-CN"/>
        </w:rPr>
        <w:t>2</w:t>
      </w:r>
      <w:r>
        <w:rPr>
          <w:rFonts w:hint="default" w:ascii="Times New Roman" w:hAnsi="Times New Roman" w:eastAsia="仿宋_GB2312" w:cs="Times New Roman"/>
          <w:kern w:val="2"/>
          <w:sz w:val="32"/>
          <w:szCs w:val="32"/>
          <w:highlight w:val="none"/>
        </w:rPr>
        <w:t>户</w:t>
      </w:r>
      <w:r>
        <w:rPr>
          <w:rFonts w:hint="eastAsia" w:ascii="Times New Roman" w:hAnsi="Times New Roman" w:eastAsia="仿宋_GB2312" w:cs="Times New Roman"/>
          <w:kern w:val="2"/>
          <w:sz w:val="32"/>
          <w:szCs w:val="32"/>
          <w:highlight w:val="none"/>
          <w:lang w:val="en-US" w:eastAsia="zh-CN"/>
        </w:rPr>
        <w:t>9</w:t>
      </w:r>
      <w:r>
        <w:rPr>
          <w:rFonts w:hint="default" w:ascii="Times New Roman" w:hAnsi="Times New Roman" w:eastAsia="仿宋_GB2312" w:cs="Times New Roman"/>
          <w:kern w:val="2"/>
          <w:sz w:val="32"/>
          <w:szCs w:val="32"/>
          <w:highlight w:val="none"/>
          <w:lang w:val="en-US" w:eastAsia="zh-CN"/>
        </w:rPr>
        <w:t>人</w:t>
      </w:r>
      <w:r>
        <w:rPr>
          <w:rFonts w:hint="default" w:ascii="Times New Roman" w:hAnsi="Times New Roman" w:eastAsia="仿宋_GB2312" w:cs="Times New Roman"/>
          <w:kern w:val="2"/>
          <w:sz w:val="32"/>
          <w:szCs w:val="32"/>
          <w:highlight w:val="none"/>
        </w:rPr>
        <w:t>监测对象落实针对性帮扶措施。持续抓好产业帮扶、就业帮扶、消费帮</w:t>
      </w:r>
      <w:r>
        <w:rPr>
          <w:rFonts w:hint="default" w:ascii="Times New Roman" w:hAnsi="Times New Roman" w:eastAsia="仿宋_GB2312" w:cs="Times New Roman"/>
          <w:kern w:val="2"/>
          <w:sz w:val="32"/>
          <w:szCs w:val="32"/>
        </w:rPr>
        <w:t>扶，脱贫人口及监测对象收入保持稳定</w:t>
      </w:r>
      <w:r>
        <w:rPr>
          <w:rFonts w:hint="default" w:ascii="Times New Roman" w:hAnsi="Times New Roman" w:eastAsia="仿宋_GB2312" w:cs="Times New Roman"/>
          <w:b w:val="0"/>
          <w:bCs w:val="0"/>
          <w:kern w:val="2"/>
          <w:sz w:val="32"/>
          <w:szCs w:val="32"/>
        </w:rPr>
        <w:t>增长。社会保障体系不断完善</w:t>
      </w:r>
      <w:r>
        <w:rPr>
          <w:rFonts w:hint="default" w:ascii="Times New Roman" w:hAnsi="Times New Roman" w:eastAsia="仿宋_GB2312" w:cs="Times New Roman"/>
          <w:b w:val="0"/>
          <w:bCs w:val="0"/>
          <w:kern w:val="2"/>
          <w:sz w:val="32"/>
          <w:szCs w:val="32"/>
          <w:lang w:eastAsia="zh-CN"/>
        </w:rPr>
        <w:t>。</w:t>
      </w:r>
      <w:r>
        <w:rPr>
          <w:rFonts w:hint="default" w:ascii="Times New Roman" w:hAnsi="Times New Roman" w:eastAsia="仿宋_GB2312" w:cs="Times New Roman"/>
          <w:b w:val="0"/>
          <w:bCs w:val="0"/>
          <w:kern w:val="2"/>
          <w:sz w:val="32"/>
          <w:szCs w:val="32"/>
          <w:lang w:val="en-US" w:eastAsia="zh-CN"/>
        </w:rPr>
        <w:t>常态化宣传</w:t>
      </w:r>
      <w:r>
        <w:rPr>
          <w:rFonts w:hint="default" w:ascii="Times New Roman" w:hAnsi="Times New Roman" w:eastAsia="仿宋_GB2312" w:cs="Times New Roman"/>
          <w:b w:val="0"/>
          <w:bCs w:val="0"/>
          <w:kern w:val="2"/>
          <w:sz w:val="32"/>
          <w:szCs w:val="32"/>
        </w:rPr>
        <w:t>城乡居民基本医疗保险、养老保险</w:t>
      </w:r>
      <w:r>
        <w:rPr>
          <w:rFonts w:hint="default" w:ascii="Times New Roman" w:hAnsi="Times New Roman" w:eastAsia="仿宋_GB2312" w:cs="Times New Roman"/>
          <w:b w:val="0"/>
          <w:bCs w:val="0"/>
          <w:kern w:val="2"/>
          <w:sz w:val="32"/>
          <w:szCs w:val="32"/>
          <w:lang w:val="en-US" w:eastAsia="zh-CN"/>
        </w:rPr>
        <w:t>政策，不断提升参</w:t>
      </w:r>
      <w:r>
        <w:rPr>
          <w:rFonts w:hint="default" w:ascii="Times New Roman" w:hAnsi="Times New Roman" w:eastAsia="仿宋_GB2312" w:cs="Times New Roman"/>
          <w:kern w:val="2"/>
          <w:sz w:val="32"/>
          <w:szCs w:val="32"/>
          <w:lang w:val="en-US" w:eastAsia="zh-CN"/>
        </w:rPr>
        <w:t>保率</w:t>
      </w:r>
      <w:r>
        <w:rPr>
          <w:rFonts w:hint="default" w:ascii="Times New Roman" w:hAnsi="Times New Roman" w:eastAsia="仿宋_GB2312" w:cs="Times New Roman"/>
          <w:kern w:val="2"/>
          <w:sz w:val="32"/>
          <w:szCs w:val="32"/>
        </w:rPr>
        <w:t>。低保、特困供养、残疾人补贴等社会救助政策精准落实，做到应保尽保、应助尽助</w:t>
      </w:r>
      <w:r>
        <w:rPr>
          <w:rFonts w:hint="default" w:ascii="Times New Roman" w:hAnsi="Times New Roman" w:eastAsia="仿宋_GB2312" w:cs="Times New Roman"/>
          <w:kern w:val="2"/>
          <w:sz w:val="32"/>
          <w:szCs w:val="32"/>
          <w:lang w:eastAsia="zh-CN"/>
        </w:rPr>
        <w:t>。</w:t>
      </w:r>
      <w:r>
        <w:rPr>
          <w:rFonts w:hint="default" w:ascii="Times New Roman" w:hAnsi="Times New Roman" w:eastAsia="仿宋_GB2312" w:cs="Times New Roman"/>
          <w:b w:val="0"/>
          <w:bCs w:val="0"/>
          <w:kern w:val="2"/>
          <w:sz w:val="32"/>
          <w:szCs w:val="32"/>
        </w:rPr>
        <w:t>社会事业协调发展</w:t>
      </w:r>
      <w:r>
        <w:rPr>
          <w:rFonts w:hint="default" w:ascii="Times New Roman" w:hAnsi="Times New Roman" w:eastAsia="仿宋_GB2312" w:cs="Times New Roman"/>
          <w:b w:val="0"/>
          <w:bCs w:val="0"/>
          <w:kern w:val="2"/>
          <w:sz w:val="32"/>
          <w:szCs w:val="32"/>
          <w:lang w:eastAsia="zh-CN"/>
        </w:rPr>
        <w:t>。</w:t>
      </w:r>
      <w:r>
        <w:rPr>
          <w:rFonts w:hint="default" w:ascii="Times New Roman" w:hAnsi="Times New Roman" w:eastAsia="仿宋_GB2312" w:cs="Times New Roman"/>
          <w:b w:val="0"/>
          <w:bCs w:val="0"/>
          <w:kern w:val="2"/>
          <w:sz w:val="32"/>
          <w:szCs w:val="32"/>
        </w:rPr>
        <w:t>持续改善办学条件，加强控辍保学工作，义</w:t>
      </w:r>
      <w:r>
        <w:rPr>
          <w:rFonts w:hint="default" w:ascii="Times New Roman" w:hAnsi="Times New Roman" w:eastAsia="仿宋_GB2312" w:cs="Times New Roman"/>
          <w:kern w:val="2"/>
          <w:sz w:val="32"/>
          <w:szCs w:val="32"/>
        </w:rPr>
        <w:t>务教育巩固率达100%</w:t>
      </w:r>
      <w:r>
        <w:rPr>
          <w:rFonts w:hint="default" w:ascii="Times New Roman" w:hAnsi="Times New Roman" w:eastAsia="仿宋_GB2312" w:cs="Times New Roman"/>
          <w:kern w:val="2"/>
          <w:sz w:val="32"/>
          <w:szCs w:val="32"/>
          <w:lang w:eastAsia="zh-CN"/>
        </w:rPr>
        <w:t>。</w:t>
      </w:r>
      <w:r>
        <w:rPr>
          <w:rFonts w:hint="default" w:ascii="Times New Roman" w:hAnsi="Times New Roman" w:eastAsia="仿宋_GB2312" w:cs="Times New Roman"/>
          <w:kern w:val="2"/>
          <w:sz w:val="32"/>
          <w:szCs w:val="32"/>
          <w:lang w:val="en-US" w:eastAsia="zh-CN"/>
        </w:rPr>
        <w:t>积极推进“红土镇教育促进委员会”工作，奖励优秀</w:t>
      </w:r>
      <w:r>
        <w:rPr>
          <w:rFonts w:hint="eastAsia" w:ascii="Times New Roman" w:hAnsi="Times New Roman" w:eastAsia="仿宋_GB2312" w:cs="Times New Roman"/>
          <w:kern w:val="2"/>
          <w:sz w:val="32"/>
          <w:szCs w:val="32"/>
          <w:lang w:val="en-US" w:eastAsia="zh-CN"/>
        </w:rPr>
        <w:t>师生27</w:t>
      </w:r>
      <w:r>
        <w:rPr>
          <w:rFonts w:hint="default" w:ascii="Times New Roman" w:hAnsi="Times New Roman" w:eastAsia="仿宋_GB2312" w:cs="Times New Roman"/>
          <w:kern w:val="2"/>
          <w:sz w:val="32"/>
          <w:szCs w:val="32"/>
          <w:highlight w:val="none"/>
          <w:lang w:val="en-US" w:eastAsia="zh-CN"/>
        </w:rPr>
        <w:t>人、优秀团队1个，发放激励资金38200元，支持教育事业蓬勃发展</w:t>
      </w:r>
      <w:r>
        <w:rPr>
          <w:rFonts w:hint="default" w:ascii="Times New Roman" w:hAnsi="Times New Roman" w:eastAsia="仿宋_GB2312" w:cs="Times New Roman"/>
          <w:kern w:val="2"/>
          <w:sz w:val="32"/>
          <w:szCs w:val="32"/>
        </w:rPr>
        <w:t>。</w:t>
      </w:r>
      <w:r>
        <w:rPr>
          <w:rFonts w:hint="default" w:ascii="Times New Roman" w:hAnsi="Times New Roman" w:eastAsia="仿宋_GB2312" w:cs="Times New Roman"/>
          <w:color w:val="auto"/>
          <w:kern w:val="2"/>
          <w:sz w:val="32"/>
          <w:szCs w:val="32"/>
          <w:lang w:val="en-US" w:eastAsia="zh-CN"/>
        </w:rPr>
        <w:t>不断</w:t>
      </w:r>
      <w:r>
        <w:rPr>
          <w:rFonts w:hint="default" w:ascii="Times New Roman" w:hAnsi="Times New Roman" w:eastAsia="仿宋_GB2312" w:cs="Times New Roman"/>
          <w:color w:val="auto"/>
          <w:kern w:val="2"/>
          <w:sz w:val="32"/>
          <w:szCs w:val="32"/>
        </w:rPr>
        <w:t>提升镇</w:t>
      </w:r>
      <w:r>
        <w:rPr>
          <w:rFonts w:hint="default" w:ascii="Times New Roman" w:hAnsi="Times New Roman" w:eastAsia="仿宋_GB2312" w:cs="Times New Roman"/>
          <w:color w:val="auto"/>
          <w:kern w:val="2"/>
          <w:sz w:val="32"/>
          <w:szCs w:val="32"/>
          <w:lang w:val="en-US" w:eastAsia="zh-CN"/>
        </w:rPr>
        <w:t>中心</w:t>
      </w:r>
      <w:r>
        <w:rPr>
          <w:rFonts w:hint="default" w:ascii="Times New Roman" w:hAnsi="Times New Roman" w:eastAsia="仿宋_GB2312" w:cs="Times New Roman"/>
          <w:color w:val="auto"/>
          <w:kern w:val="2"/>
          <w:sz w:val="32"/>
          <w:szCs w:val="32"/>
        </w:rPr>
        <w:t>卫生院服务能力，</w:t>
      </w:r>
      <w:r>
        <w:rPr>
          <w:rFonts w:hint="default" w:ascii="Times New Roman" w:hAnsi="Times New Roman" w:eastAsia="仿宋_GB2312" w:cs="Times New Roman"/>
          <w:color w:val="auto"/>
          <w:kern w:val="2"/>
          <w:sz w:val="32"/>
          <w:szCs w:val="32"/>
          <w:highlight w:val="none"/>
          <w:lang w:val="en-US" w:eastAsia="zh-CN"/>
        </w:rPr>
        <w:t>开展巡诊</w:t>
      </w:r>
      <w:r>
        <w:rPr>
          <w:rFonts w:hint="default" w:ascii="Times New Roman" w:hAnsi="Times New Roman" w:eastAsia="仿宋_GB2312" w:cs="Times New Roman"/>
          <w:color w:val="auto"/>
          <w:kern w:val="2"/>
          <w:sz w:val="32"/>
          <w:szCs w:val="32"/>
          <w:highlight w:val="none"/>
        </w:rPr>
        <w:t>义诊活动</w:t>
      </w:r>
      <w:r>
        <w:rPr>
          <w:rFonts w:hint="default" w:ascii="Times New Roman" w:hAnsi="Times New Roman" w:eastAsia="仿宋_GB2312" w:cs="Times New Roman"/>
          <w:color w:val="auto"/>
          <w:kern w:val="2"/>
          <w:sz w:val="32"/>
          <w:szCs w:val="32"/>
          <w:highlight w:val="none"/>
          <w:lang w:val="en-US" w:eastAsia="zh-CN"/>
        </w:rPr>
        <w:t>4次</w:t>
      </w:r>
      <w:r>
        <w:rPr>
          <w:rFonts w:hint="default" w:ascii="Times New Roman" w:hAnsi="Times New Roman" w:eastAsia="仿宋_GB2312" w:cs="Times New Roman"/>
          <w:color w:val="auto"/>
          <w:kern w:val="2"/>
          <w:sz w:val="32"/>
          <w:szCs w:val="32"/>
          <w:highlight w:val="none"/>
          <w:lang w:eastAsia="zh-CN"/>
        </w:rPr>
        <w:t>，</w:t>
      </w:r>
      <w:r>
        <w:rPr>
          <w:rFonts w:hint="default" w:ascii="Times New Roman" w:hAnsi="Times New Roman" w:eastAsia="仿宋_GB2312" w:cs="Times New Roman"/>
          <w:color w:val="auto"/>
          <w:kern w:val="2"/>
          <w:sz w:val="32"/>
          <w:szCs w:val="32"/>
          <w:highlight w:val="none"/>
          <w:lang w:val="en-US" w:eastAsia="zh-CN"/>
        </w:rPr>
        <w:t>覆盖群众</w:t>
      </w:r>
      <w:r>
        <w:rPr>
          <w:rFonts w:hint="eastAsia" w:ascii="Times New Roman" w:hAnsi="Times New Roman" w:eastAsia="仿宋_GB2312" w:cs="Times New Roman"/>
          <w:color w:val="auto"/>
          <w:kern w:val="2"/>
          <w:sz w:val="32"/>
          <w:szCs w:val="32"/>
          <w:highlight w:val="none"/>
          <w:lang w:val="en-US" w:eastAsia="zh-CN"/>
        </w:rPr>
        <w:t>300</w:t>
      </w:r>
      <w:r>
        <w:rPr>
          <w:rFonts w:hint="default" w:ascii="Times New Roman" w:hAnsi="Times New Roman" w:eastAsia="仿宋_GB2312" w:cs="Times New Roman"/>
          <w:color w:val="auto"/>
          <w:kern w:val="2"/>
          <w:sz w:val="32"/>
          <w:szCs w:val="32"/>
          <w:highlight w:val="none"/>
          <w:lang w:val="en-US" w:eastAsia="zh-CN"/>
        </w:rPr>
        <w:t>余人。门诊、急诊就诊</w:t>
      </w:r>
      <w:r>
        <w:rPr>
          <w:rFonts w:hint="eastAsia" w:ascii="Times New Roman" w:hAnsi="Times New Roman" w:eastAsia="仿宋_GB2312" w:cs="Times New Roman"/>
          <w:color w:val="auto"/>
          <w:kern w:val="2"/>
          <w:sz w:val="32"/>
          <w:szCs w:val="32"/>
          <w:highlight w:val="none"/>
          <w:lang w:val="en-US" w:eastAsia="zh-CN"/>
        </w:rPr>
        <w:t>4543</w:t>
      </w:r>
      <w:r>
        <w:rPr>
          <w:rFonts w:hint="default" w:ascii="Times New Roman" w:hAnsi="Times New Roman" w:eastAsia="仿宋_GB2312" w:cs="Times New Roman"/>
          <w:color w:val="auto"/>
          <w:kern w:val="2"/>
          <w:sz w:val="32"/>
          <w:szCs w:val="32"/>
          <w:highlight w:val="none"/>
          <w:lang w:val="en-US" w:eastAsia="zh-CN"/>
        </w:rPr>
        <w:t>人次。</w:t>
      </w:r>
    </w:p>
    <w:p w14:paraId="39E90AB6">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color w:val="FF0000"/>
          <w:sz w:val="32"/>
          <w:szCs w:val="32"/>
          <w:highlight w:val="none"/>
          <w:lang w:val="en-US" w:eastAsia="zh-CN"/>
        </w:rPr>
      </w:pPr>
      <w:r>
        <w:rPr>
          <w:rFonts w:hint="default" w:ascii="Times New Roman" w:hAnsi="Times New Roman" w:eastAsia="仿宋_GB2312" w:cs="Times New Roman"/>
          <w:b/>
          <w:bCs/>
          <w:kern w:val="2"/>
          <w:sz w:val="32"/>
          <w:szCs w:val="32"/>
          <w:lang w:val="en-US" w:eastAsia="zh-CN"/>
        </w:rPr>
        <w:t>3.</w:t>
      </w:r>
      <w:r>
        <w:rPr>
          <w:rFonts w:hint="default" w:ascii="Times New Roman" w:hAnsi="Times New Roman" w:eastAsia="仿宋_GB2312" w:cs="Times New Roman"/>
          <w:b/>
          <w:bCs/>
          <w:kern w:val="2"/>
          <w:sz w:val="32"/>
          <w:szCs w:val="32"/>
        </w:rPr>
        <w:t>聚焦生态宜居，人居环境显著改善</w:t>
      </w:r>
      <w:r>
        <w:rPr>
          <w:rFonts w:hint="default" w:ascii="Times New Roman" w:hAnsi="Times New Roman" w:eastAsia="仿宋_GB2312" w:cs="Times New Roman"/>
          <w:b/>
          <w:bCs/>
          <w:kern w:val="2"/>
          <w:sz w:val="32"/>
          <w:szCs w:val="32"/>
          <w:lang w:eastAsia="zh-CN"/>
        </w:rPr>
        <w:t>。</w:t>
      </w:r>
      <w:r>
        <w:rPr>
          <w:rFonts w:hint="default" w:ascii="Times New Roman" w:hAnsi="Times New Roman" w:eastAsia="仿宋_GB2312" w:cs="Times New Roman"/>
          <w:b w:val="0"/>
          <w:bCs w:val="0"/>
          <w:kern w:val="2"/>
          <w:sz w:val="32"/>
          <w:szCs w:val="32"/>
        </w:rPr>
        <w:t>生态环境保护持续加强</w:t>
      </w:r>
      <w:r>
        <w:rPr>
          <w:rFonts w:hint="default" w:ascii="Times New Roman" w:hAnsi="Times New Roman" w:eastAsia="仿宋_GB2312" w:cs="Times New Roman"/>
          <w:b w:val="0"/>
          <w:bCs w:val="0"/>
          <w:kern w:val="2"/>
          <w:sz w:val="32"/>
          <w:szCs w:val="32"/>
          <w:lang w:eastAsia="zh-CN"/>
        </w:rPr>
        <w:t>。</w:t>
      </w:r>
      <w:r>
        <w:rPr>
          <w:rFonts w:hint="default" w:ascii="Times New Roman" w:hAnsi="Times New Roman" w:eastAsia="仿宋_GB2312" w:cs="Times New Roman"/>
          <w:b w:val="0"/>
          <w:bCs w:val="0"/>
          <w:kern w:val="2"/>
          <w:sz w:val="32"/>
          <w:szCs w:val="32"/>
        </w:rPr>
        <w:t>严格落实河</w:t>
      </w:r>
      <w:r>
        <w:rPr>
          <w:rFonts w:hint="default" w:ascii="Times New Roman" w:hAnsi="Times New Roman" w:eastAsia="仿宋_GB2312" w:cs="Times New Roman"/>
          <w:b w:val="0"/>
          <w:bCs w:val="0"/>
          <w:kern w:val="2"/>
          <w:sz w:val="32"/>
          <w:szCs w:val="32"/>
          <w:lang w:eastAsia="zh-CN"/>
        </w:rPr>
        <w:t>（</w:t>
      </w:r>
      <w:r>
        <w:rPr>
          <w:rFonts w:hint="default" w:ascii="Times New Roman" w:hAnsi="Times New Roman" w:eastAsia="仿宋_GB2312" w:cs="Times New Roman"/>
          <w:b w:val="0"/>
          <w:bCs w:val="0"/>
          <w:kern w:val="2"/>
          <w:sz w:val="32"/>
          <w:szCs w:val="32"/>
          <w:lang w:val="en-US" w:eastAsia="zh-CN"/>
        </w:rPr>
        <w:t>湖</w:t>
      </w:r>
      <w:r>
        <w:rPr>
          <w:rFonts w:hint="default" w:ascii="Times New Roman" w:hAnsi="Times New Roman" w:eastAsia="仿宋_GB2312" w:cs="Times New Roman"/>
          <w:b w:val="0"/>
          <w:bCs w:val="0"/>
          <w:kern w:val="2"/>
          <w:sz w:val="32"/>
          <w:szCs w:val="32"/>
          <w:lang w:eastAsia="zh-CN"/>
        </w:rPr>
        <w:t>）</w:t>
      </w:r>
      <w:r>
        <w:rPr>
          <w:rFonts w:hint="default" w:ascii="Times New Roman" w:hAnsi="Times New Roman" w:eastAsia="仿宋_GB2312" w:cs="Times New Roman"/>
          <w:b w:val="0"/>
          <w:bCs w:val="0"/>
          <w:kern w:val="2"/>
          <w:sz w:val="32"/>
          <w:szCs w:val="32"/>
        </w:rPr>
        <w:t>长制、林长制，常态化开展巡</w:t>
      </w:r>
      <w:r>
        <w:rPr>
          <w:rFonts w:hint="default" w:ascii="Times New Roman" w:hAnsi="Times New Roman" w:eastAsia="仿宋_GB2312" w:cs="Times New Roman"/>
          <w:kern w:val="2"/>
          <w:sz w:val="32"/>
          <w:szCs w:val="32"/>
        </w:rPr>
        <w:t>河巡林工作。严厉打击乱占耕地、乱采乱挖等违法行为。</w:t>
      </w:r>
      <w:r>
        <w:rPr>
          <w:rFonts w:hint="default" w:ascii="Times New Roman" w:hAnsi="Times New Roman" w:eastAsia="仿宋_GB2312" w:cs="Times New Roman"/>
          <w:kern w:val="2"/>
          <w:sz w:val="32"/>
          <w:szCs w:val="32"/>
          <w:lang w:val="en-US" w:eastAsia="zh-CN"/>
        </w:rPr>
        <w:t>人居环境整治深入开展。以“2+5”专项工作为抓手，研究制定《红土镇人居环境整治提升实施方案》，深入开展环境卫生大清理、大整治和“村庄清洁”行动，围绕村庄周边、公路沿线、河道沟渠、田间地头等重点区域，重点整治白色垃圾、经幡乱象、薄膜等开展拉网式清理。累计开展环境卫生集中整治</w:t>
      </w:r>
      <w:r>
        <w:rPr>
          <w:rFonts w:hint="eastAsia" w:ascii="Times New Roman" w:hAnsi="Times New Roman" w:eastAsia="仿宋_GB2312" w:cs="Times New Roman"/>
          <w:color w:val="auto"/>
          <w:kern w:val="2"/>
          <w:sz w:val="32"/>
          <w:szCs w:val="32"/>
          <w:lang w:val="en-US" w:eastAsia="zh-CN"/>
        </w:rPr>
        <w:t>22</w:t>
      </w:r>
      <w:r>
        <w:rPr>
          <w:rFonts w:hint="default" w:ascii="Times New Roman" w:hAnsi="Times New Roman" w:eastAsia="仿宋_GB2312" w:cs="Times New Roman"/>
          <w:color w:val="auto"/>
          <w:kern w:val="2"/>
          <w:sz w:val="32"/>
          <w:szCs w:val="32"/>
          <w:lang w:val="en-US" w:eastAsia="zh-CN"/>
        </w:rPr>
        <w:t>次，出动干部群众</w:t>
      </w:r>
      <w:r>
        <w:rPr>
          <w:rFonts w:hint="eastAsia" w:ascii="Times New Roman" w:hAnsi="Times New Roman" w:eastAsia="仿宋_GB2312" w:cs="Times New Roman"/>
          <w:color w:val="auto"/>
          <w:kern w:val="2"/>
          <w:sz w:val="32"/>
          <w:szCs w:val="32"/>
          <w:lang w:val="en-US" w:eastAsia="zh-CN"/>
        </w:rPr>
        <w:t>42</w:t>
      </w:r>
      <w:r>
        <w:rPr>
          <w:rFonts w:hint="default" w:ascii="Times New Roman" w:hAnsi="Times New Roman" w:eastAsia="仿宋_GB2312" w:cs="Times New Roman"/>
          <w:color w:val="auto"/>
          <w:kern w:val="2"/>
          <w:sz w:val="32"/>
          <w:szCs w:val="32"/>
          <w:lang w:val="en-US" w:eastAsia="zh-CN"/>
        </w:rPr>
        <w:t>0余人次，累计清理转运垃圾</w:t>
      </w:r>
      <w:r>
        <w:rPr>
          <w:rFonts w:hint="eastAsia" w:ascii="Times New Roman" w:hAnsi="Times New Roman" w:eastAsia="仿宋_GB2312" w:cs="Times New Roman"/>
          <w:color w:val="auto"/>
          <w:kern w:val="2"/>
          <w:sz w:val="32"/>
          <w:szCs w:val="32"/>
          <w:lang w:val="en-US" w:eastAsia="zh-CN"/>
        </w:rPr>
        <w:t>160</w:t>
      </w:r>
      <w:r>
        <w:rPr>
          <w:rFonts w:hint="default" w:ascii="Times New Roman" w:hAnsi="Times New Roman" w:eastAsia="仿宋_GB2312" w:cs="Times New Roman"/>
          <w:color w:val="auto"/>
          <w:kern w:val="2"/>
          <w:sz w:val="32"/>
          <w:szCs w:val="32"/>
          <w:lang w:val="en-US" w:eastAsia="zh-CN"/>
        </w:rPr>
        <w:t>吨，</w:t>
      </w:r>
      <w:r>
        <w:rPr>
          <w:rFonts w:hint="default" w:ascii="Times New Roman" w:hAnsi="Times New Roman" w:eastAsia="仿宋_GB2312" w:cs="Times New Roman"/>
          <w:kern w:val="2"/>
          <w:sz w:val="32"/>
          <w:szCs w:val="32"/>
          <w:lang w:val="en-US" w:eastAsia="zh-CN"/>
        </w:rPr>
        <w:t>村容村貌得到明显改善。</w:t>
      </w:r>
    </w:p>
    <w:p w14:paraId="2F65D58A">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i w:val="0"/>
          <w:iCs w:val="0"/>
          <w:caps w:val="0"/>
          <w:color w:val="auto"/>
          <w:spacing w:val="0"/>
          <w:kern w:val="0"/>
          <w:sz w:val="32"/>
          <w:szCs w:val="32"/>
          <w:highlight w:val="none"/>
          <w:shd w:val="clear" w:color="auto" w:fill="FFFFFF"/>
          <w:lang w:val="en-US" w:eastAsia="zh-CN" w:bidi="ar-SA"/>
        </w:rPr>
        <w:t>4.聚焦和谐稳定，社会治理效能提升。</w:t>
      </w:r>
      <w:r>
        <w:rPr>
          <w:rFonts w:hint="default" w:ascii="Times New Roman" w:hAnsi="Times New Roman" w:eastAsia="仿宋_GB2312" w:cs="Times New Roman"/>
          <w:b w:val="0"/>
          <w:bCs w:val="0"/>
          <w:i w:val="0"/>
          <w:iCs w:val="0"/>
          <w:caps w:val="0"/>
          <w:color w:val="auto"/>
          <w:spacing w:val="0"/>
          <w:kern w:val="0"/>
          <w:sz w:val="32"/>
          <w:szCs w:val="32"/>
          <w:highlight w:val="none"/>
          <w:shd w:val="clear" w:color="auto" w:fill="FFFFFF"/>
          <w:lang w:val="en-US" w:eastAsia="zh-CN" w:bidi="ar-SA"/>
        </w:rPr>
        <w:t>基层治理效能显著提升。强化“微网实格”基层治理效能，</w:t>
      </w:r>
      <w:r>
        <w:rPr>
          <w:rFonts w:hint="default" w:ascii="Times New Roman" w:hAnsi="Times New Roman" w:eastAsia="仿宋_GB2312" w:cs="Times New Roman"/>
          <w:b w:val="0"/>
          <w:bCs w:val="0"/>
          <w:kern w:val="2"/>
          <w:sz w:val="32"/>
          <w:szCs w:val="32"/>
        </w:rPr>
        <w:t>加强重点人群服务管理</w:t>
      </w:r>
      <w:r>
        <w:rPr>
          <w:rFonts w:hint="default" w:ascii="Times New Roman" w:hAnsi="Times New Roman" w:eastAsia="仿宋_GB2312" w:cs="Times New Roman"/>
          <w:b w:val="0"/>
          <w:bCs w:val="0"/>
          <w:kern w:val="2"/>
          <w:sz w:val="32"/>
          <w:szCs w:val="32"/>
          <w:lang w:eastAsia="zh-CN"/>
        </w:rPr>
        <w:t>，</w:t>
      </w:r>
      <w:r>
        <w:rPr>
          <w:rFonts w:hint="default" w:ascii="Times New Roman" w:hAnsi="Times New Roman" w:eastAsia="仿宋_GB2312" w:cs="Times New Roman"/>
          <w:b w:val="0"/>
          <w:bCs w:val="0"/>
          <w:i w:val="0"/>
          <w:iCs w:val="0"/>
          <w:caps w:val="0"/>
          <w:color w:val="auto"/>
          <w:spacing w:val="0"/>
          <w:kern w:val="0"/>
          <w:sz w:val="32"/>
          <w:szCs w:val="32"/>
          <w:highlight w:val="none"/>
          <w:shd w:val="clear" w:color="auto" w:fill="FFFFFF"/>
          <w:lang w:val="en-US" w:eastAsia="zh-CN" w:bidi="ar-SA"/>
        </w:rPr>
        <w:t>完成矛盾纠纷排查化解23条。</w:t>
      </w:r>
      <w:r>
        <w:rPr>
          <w:rFonts w:hint="default" w:ascii="Times New Roman" w:hAnsi="Times New Roman" w:eastAsia="仿宋_GB2312" w:cs="Times New Roman"/>
          <w:b w:val="0"/>
          <w:bCs w:val="0"/>
          <w:kern w:val="2"/>
          <w:sz w:val="32"/>
          <w:szCs w:val="32"/>
        </w:rPr>
        <w:t>安全生产形势总体稳定</w:t>
      </w:r>
      <w:r>
        <w:rPr>
          <w:rFonts w:hint="default" w:ascii="Times New Roman" w:hAnsi="Times New Roman" w:eastAsia="仿宋_GB2312" w:cs="Times New Roman"/>
          <w:b w:val="0"/>
          <w:bCs w:val="0"/>
          <w:kern w:val="2"/>
          <w:sz w:val="32"/>
          <w:szCs w:val="32"/>
          <w:lang w:eastAsia="zh-CN"/>
        </w:rPr>
        <w:t>。</w:t>
      </w:r>
      <w:r>
        <w:rPr>
          <w:rFonts w:hint="default" w:ascii="Times New Roman" w:hAnsi="Times New Roman" w:eastAsia="仿宋_GB2312" w:cs="Times New Roman"/>
          <w:b w:val="0"/>
          <w:bCs w:val="0"/>
          <w:kern w:val="2"/>
          <w:sz w:val="32"/>
          <w:szCs w:val="32"/>
        </w:rPr>
        <w:t>开展道路交通、消防安全、食品药品安全、地质灾害防治</w:t>
      </w:r>
      <w:r>
        <w:rPr>
          <w:rFonts w:hint="default" w:ascii="Times New Roman" w:hAnsi="Times New Roman" w:eastAsia="仿宋_GB2312" w:cs="Times New Roman"/>
          <w:kern w:val="2"/>
          <w:sz w:val="32"/>
          <w:szCs w:val="32"/>
          <w:lang w:val="en-US" w:eastAsia="zh-CN"/>
        </w:rPr>
        <w:t>、</w:t>
      </w:r>
      <w:r>
        <w:rPr>
          <w:rFonts w:hint="eastAsia" w:ascii="Times New Roman" w:hAnsi="Times New Roman" w:eastAsia="仿宋_GB2312" w:cs="Times New Roman"/>
          <w:kern w:val="2"/>
          <w:sz w:val="32"/>
          <w:szCs w:val="32"/>
          <w:lang w:val="en-US" w:eastAsia="zh-CN"/>
        </w:rPr>
        <w:t>森林草原防灭火</w:t>
      </w:r>
      <w:r>
        <w:rPr>
          <w:rFonts w:hint="default" w:ascii="Times New Roman" w:hAnsi="Times New Roman" w:eastAsia="仿宋_GB2312" w:cs="Times New Roman"/>
          <w:b w:val="0"/>
          <w:bCs w:val="0"/>
          <w:kern w:val="2"/>
          <w:sz w:val="32"/>
          <w:szCs w:val="32"/>
        </w:rPr>
        <w:t>等领域</w:t>
      </w:r>
      <w:r>
        <w:rPr>
          <w:rFonts w:hint="eastAsia" w:ascii="Times New Roman" w:hAnsi="Times New Roman" w:eastAsia="仿宋_GB2312" w:cs="Times New Roman"/>
          <w:b w:val="0"/>
          <w:bCs w:val="0"/>
          <w:kern w:val="2"/>
          <w:sz w:val="32"/>
          <w:szCs w:val="32"/>
          <w:lang w:eastAsia="zh-CN"/>
        </w:rPr>
        <w:t>隐患排查</w:t>
      </w:r>
      <w:r>
        <w:rPr>
          <w:rFonts w:hint="eastAsia" w:ascii="Times New Roman" w:hAnsi="Times New Roman" w:eastAsia="仿宋_GB2312" w:cs="Times New Roman"/>
          <w:b w:val="0"/>
          <w:bCs w:val="0"/>
          <w:kern w:val="2"/>
          <w:sz w:val="32"/>
          <w:szCs w:val="32"/>
          <w:lang w:val="en-US" w:eastAsia="zh-CN"/>
        </w:rPr>
        <w:t>40余次。</w:t>
      </w:r>
      <w:r>
        <w:rPr>
          <w:rFonts w:hint="default" w:ascii="Times New Roman" w:hAnsi="Times New Roman" w:eastAsia="仿宋_GB2312" w:cs="Times New Roman"/>
          <w:b w:val="0"/>
          <w:bCs w:val="0"/>
          <w:kern w:val="2"/>
          <w:sz w:val="32"/>
          <w:szCs w:val="32"/>
        </w:rPr>
        <w:t>民族团结进步巩固深化</w:t>
      </w:r>
      <w:r>
        <w:rPr>
          <w:rFonts w:hint="default" w:ascii="Times New Roman" w:hAnsi="Times New Roman" w:eastAsia="仿宋_GB2312" w:cs="Times New Roman"/>
          <w:b w:val="0"/>
          <w:bCs w:val="0"/>
          <w:kern w:val="2"/>
          <w:sz w:val="32"/>
          <w:szCs w:val="32"/>
          <w:lang w:eastAsia="zh-CN"/>
        </w:rPr>
        <w:t>。</w:t>
      </w:r>
      <w:r>
        <w:rPr>
          <w:rFonts w:hint="default" w:ascii="Times New Roman" w:hAnsi="Times New Roman" w:eastAsia="仿宋_GB2312" w:cs="Times New Roman"/>
          <w:b w:val="0"/>
          <w:bCs w:val="0"/>
          <w:kern w:val="2"/>
          <w:sz w:val="32"/>
          <w:szCs w:val="32"/>
        </w:rPr>
        <w:t>深入开展</w:t>
      </w:r>
      <w:r>
        <w:rPr>
          <w:rFonts w:hint="default" w:ascii="Times New Roman" w:hAnsi="Times New Roman" w:eastAsia="仿宋_GB2312" w:cs="Times New Roman"/>
          <w:b w:val="0"/>
          <w:bCs w:val="0"/>
          <w:kern w:val="2"/>
          <w:sz w:val="32"/>
          <w:szCs w:val="32"/>
          <w:lang w:eastAsia="zh-CN"/>
        </w:rPr>
        <w:t>“</w:t>
      </w:r>
      <w:r>
        <w:rPr>
          <w:rFonts w:hint="default" w:ascii="Times New Roman" w:hAnsi="Times New Roman" w:eastAsia="仿宋_GB2312" w:cs="Times New Roman"/>
          <w:b w:val="0"/>
          <w:bCs w:val="0"/>
          <w:kern w:val="2"/>
          <w:sz w:val="32"/>
          <w:szCs w:val="32"/>
          <w:lang w:val="en-US" w:eastAsia="zh-CN"/>
        </w:rPr>
        <w:t>三个意识</w:t>
      </w:r>
      <w:r>
        <w:rPr>
          <w:rFonts w:hint="default" w:ascii="Times New Roman" w:hAnsi="Times New Roman" w:eastAsia="仿宋_GB2312" w:cs="Times New Roman"/>
          <w:b w:val="0"/>
          <w:bCs w:val="0"/>
          <w:kern w:val="2"/>
          <w:sz w:val="32"/>
          <w:szCs w:val="32"/>
          <w:lang w:eastAsia="zh-CN"/>
        </w:rPr>
        <w:t>”</w:t>
      </w:r>
      <w:r>
        <w:rPr>
          <w:rFonts w:hint="default" w:ascii="Times New Roman" w:hAnsi="Times New Roman" w:eastAsia="仿宋_GB2312" w:cs="Times New Roman"/>
          <w:b w:val="0"/>
          <w:bCs w:val="0"/>
          <w:kern w:val="2"/>
          <w:sz w:val="32"/>
          <w:szCs w:val="32"/>
        </w:rPr>
        <w:t>宣传教育，</w:t>
      </w:r>
      <w:r>
        <w:rPr>
          <w:rFonts w:hint="default" w:ascii="Times New Roman" w:hAnsi="Times New Roman" w:eastAsia="仿宋_GB2312" w:cs="Times New Roman"/>
          <w:b w:val="0"/>
          <w:bCs w:val="0"/>
          <w:i w:val="0"/>
          <w:iCs w:val="0"/>
          <w:caps w:val="0"/>
          <w:color w:val="auto"/>
          <w:spacing w:val="0"/>
          <w:kern w:val="0"/>
          <w:sz w:val="32"/>
          <w:szCs w:val="32"/>
          <w:highlight w:val="none"/>
          <w:shd w:val="clear" w:color="auto" w:fill="FFFFFF"/>
          <w:lang w:val="en-US" w:eastAsia="zh-CN" w:bidi="ar-SA"/>
        </w:rPr>
        <w:t>扎实做好新时代民族宗教工作，持续巩固全镇宗教和顺、社会和谐、民族和睦的良好局面</w:t>
      </w:r>
      <w:r>
        <w:rPr>
          <w:rFonts w:hint="default" w:ascii="Times New Roman" w:hAnsi="Times New Roman" w:eastAsia="仿宋_GB2312" w:cs="Times New Roman"/>
          <w:b w:val="0"/>
          <w:bCs w:val="0"/>
          <w:kern w:val="2"/>
          <w:sz w:val="32"/>
          <w:szCs w:val="32"/>
        </w:rPr>
        <w:t>。</w:t>
      </w:r>
    </w:p>
    <w:p w14:paraId="46305118">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主要做法：</w:t>
      </w:r>
    </w:p>
    <w:p w14:paraId="0492B5A1">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sz w:val="32"/>
          <w:szCs w:val="32"/>
          <w:lang w:val="en-US" w:eastAsia="zh-CN"/>
        </w:rPr>
        <w:t>1.</w:t>
      </w:r>
      <w:r>
        <w:rPr>
          <w:rFonts w:hint="default" w:ascii="Times New Roman" w:hAnsi="Times New Roman" w:eastAsia="仿宋_GB2312" w:cs="Times New Roman"/>
          <w:b/>
          <w:bCs/>
          <w:sz w:val="32"/>
          <w:szCs w:val="32"/>
        </w:rPr>
        <w:t>坚持项目带动，夯实发展基础</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val="0"/>
          <w:bCs w:val="0"/>
          <w:sz w:val="32"/>
          <w:szCs w:val="32"/>
        </w:rPr>
        <w:t>扎实推进高标准农田补短项目建设，完成投资</w:t>
      </w:r>
      <w:r>
        <w:rPr>
          <w:rFonts w:hint="default" w:ascii="Times New Roman" w:hAnsi="Times New Roman" w:eastAsia="仿宋_GB2312" w:cs="Times New Roman"/>
          <w:b w:val="0"/>
          <w:bCs w:val="0"/>
          <w:sz w:val="32"/>
          <w:szCs w:val="32"/>
          <w:lang w:val="en-US" w:eastAsia="zh-CN"/>
        </w:rPr>
        <w:t>62</w:t>
      </w:r>
      <w:r>
        <w:rPr>
          <w:rFonts w:hint="default" w:ascii="Times New Roman" w:hAnsi="Times New Roman" w:eastAsia="仿宋_GB2312" w:cs="Times New Roman"/>
          <w:b w:val="0"/>
          <w:bCs w:val="0"/>
          <w:sz w:val="32"/>
          <w:szCs w:val="32"/>
        </w:rPr>
        <w:t>万元，提升耕地质量与产出效益；统筹推进热窝村农村公益奖补等项目，补齐公共设施短板。</w:t>
      </w:r>
      <w:r>
        <w:rPr>
          <w:rFonts w:hint="default" w:ascii="Times New Roman" w:hAnsi="Times New Roman" w:eastAsia="仿宋_GB2312" w:cs="Times New Roman"/>
          <w:b w:val="0"/>
          <w:bCs w:val="0"/>
          <w:sz w:val="32"/>
          <w:szCs w:val="32"/>
          <w:lang w:val="en-US" w:eastAsia="zh-CN"/>
        </w:rPr>
        <w:t>推动“十五五”项目前期谋划</w:t>
      </w:r>
      <w:r>
        <w:rPr>
          <w:rFonts w:hint="default" w:ascii="Times New Roman" w:hAnsi="Times New Roman" w:eastAsia="仿宋_GB2312" w:cs="Times New Roman"/>
          <w:b w:val="0"/>
          <w:bCs w:val="0"/>
          <w:sz w:val="32"/>
          <w:szCs w:val="32"/>
        </w:rPr>
        <w:t>，</w:t>
      </w:r>
      <w:r>
        <w:rPr>
          <w:rFonts w:hint="default" w:ascii="Times New Roman" w:hAnsi="Times New Roman" w:eastAsia="仿宋_GB2312" w:cs="Times New Roman"/>
          <w:b w:val="0"/>
          <w:bCs w:val="0"/>
          <w:sz w:val="32"/>
          <w:szCs w:val="32"/>
          <w:lang w:val="en-US" w:eastAsia="zh-CN"/>
        </w:rPr>
        <w:t>不断提升基础设施建设和经济发展水平。</w:t>
      </w:r>
    </w:p>
    <w:p w14:paraId="30FC9AB7">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sz w:val="32"/>
          <w:szCs w:val="32"/>
        </w:rPr>
        <w:t>2</w:t>
      </w:r>
      <w:r>
        <w:rPr>
          <w:rFonts w:hint="default" w:ascii="Times New Roman" w:hAnsi="Times New Roman" w:eastAsia="仿宋_GB2312" w:cs="Times New Roman"/>
          <w:b/>
          <w:bCs/>
          <w:sz w:val="32"/>
          <w:szCs w:val="32"/>
          <w:lang w:val="en-US" w:eastAsia="zh-CN"/>
        </w:rPr>
        <w:t>.</w:t>
      </w:r>
      <w:r>
        <w:rPr>
          <w:rFonts w:hint="default" w:ascii="Times New Roman" w:hAnsi="Times New Roman" w:eastAsia="仿宋_GB2312" w:cs="Times New Roman"/>
          <w:b/>
          <w:bCs/>
          <w:sz w:val="32"/>
          <w:szCs w:val="32"/>
        </w:rPr>
        <w:t>深化农旅融合，培育发展新动能</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val="0"/>
          <w:bCs w:val="0"/>
          <w:sz w:val="32"/>
          <w:szCs w:val="32"/>
        </w:rPr>
        <w:t>依托象雄扎戛露营地核心资源，完善旅游服务设施，提升游客接待能力；推动“集体经济酒店+民宿”综合接待模式落地，丰富旅游业态；结合本地文化资源，开发民俗体验、观光游览等特色产品，增强文旅吸引力。</w:t>
      </w:r>
    </w:p>
    <w:p w14:paraId="1B4B4336">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sz w:val="32"/>
          <w:szCs w:val="32"/>
        </w:rPr>
        <w:t>3</w:t>
      </w:r>
      <w:r>
        <w:rPr>
          <w:rFonts w:hint="default" w:ascii="Times New Roman" w:hAnsi="Times New Roman" w:eastAsia="仿宋_GB2312" w:cs="Times New Roman"/>
          <w:b/>
          <w:bCs/>
          <w:sz w:val="32"/>
          <w:szCs w:val="32"/>
          <w:lang w:val="en-US" w:eastAsia="zh-CN"/>
        </w:rPr>
        <w:t>.</w:t>
      </w:r>
      <w:r>
        <w:rPr>
          <w:rFonts w:hint="default" w:ascii="Times New Roman" w:hAnsi="Times New Roman" w:eastAsia="仿宋_GB2312" w:cs="Times New Roman"/>
          <w:b/>
          <w:bCs/>
          <w:sz w:val="32"/>
          <w:szCs w:val="32"/>
        </w:rPr>
        <w:t>强化民生保障，筑牢防返贫底线</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val="0"/>
          <w:bCs w:val="0"/>
          <w:sz w:val="32"/>
          <w:szCs w:val="32"/>
        </w:rPr>
        <w:t>严格落实“四个不摘”要求，健全防止返贫动态监测机制，对未消除风险的</w:t>
      </w:r>
      <w:r>
        <w:rPr>
          <w:rFonts w:hint="default" w:ascii="Times New Roman" w:hAnsi="Times New Roman" w:eastAsia="仿宋_GB2312" w:cs="Times New Roman"/>
          <w:b w:val="0"/>
          <w:bCs w:val="0"/>
          <w:sz w:val="32"/>
          <w:szCs w:val="32"/>
          <w:highlight w:val="none"/>
        </w:rPr>
        <w:t>2户9人监测</w:t>
      </w:r>
      <w:r>
        <w:rPr>
          <w:rFonts w:hint="default" w:ascii="Times New Roman" w:hAnsi="Times New Roman" w:eastAsia="仿宋_GB2312" w:cs="Times New Roman"/>
          <w:b w:val="0"/>
          <w:bCs w:val="0"/>
          <w:sz w:val="32"/>
          <w:szCs w:val="32"/>
        </w:rPr>
        <w:t>对象实施“一户一策”精准帮扶；加强产业就业帮扶，拓宽脱贫群众增收渠道；落实低保、残疾补贴等社会救助政策，做到应保尽保、应助尽助。</w:t>
      </w:r>
    </w:p>
    <w:p w14:paraId="6F19D36C">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特色亮点：</w:t>
      </w:r>
    </w:p>
    <w:p w14:paraId="1C87D1AB">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sz w:val="32"/>
          <w:szCs w:val="32"/>
          <w:lang w:val="en-US" w:eastAsia="zh-CN"/>
        </w:rPr>
        <w:t>1.</w:t>
      </w:r>
      <w:r>
        <w:rPr>
          <w:rFonts w:hint="default" w:ascii="Times New Roman" w:hAnsi="Times New Roman" w:eastAsia="仿宋_GB2312" w:cs="Times New Roman"/>
          <w:b/>
          <w:bCs/>
          <w:sz w:val="32"/>
          <w:szCs w:val="32"/>
        </w:rPr>
        <w:t>农旅融合开创新局面，发展模式持续升级</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val="0"/>
          <w:bCs w:val="0"/>
          <w:sz w:val="32"/>
          <w:szCs w:val="32"/>
        </w:rPr>
        <w:t>依托本地优越的生态与文化底蕴，成功构建以“康养+避暑+营地”为特色的一体化旅游体系。推动象雄扎戛露营地实现全面提质升级，游客接待量与旅游收入实现稳步双增长，初步形成“以旅促农、以农强旅”的产业良性互动格局，为镇域经济注入新活力。</w:t>
      </w:r>
    </w:p>
    <w:p w14:paraId="13642516">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sz w:val="32"/>
          <w:szCs w:val="32"/>
        </w:rPr>
        <w:t>2.集体经济实现新突破，造血功能显著增强</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val="0"/>
          <w:bCs w:val="0"/>
          <w:sz w:val="32"/>
          <w:szCs w:val="32"/>
        </w:rPr>
        <w:t>积极探索“集体经济酒店+民宿”综合运营模式，有效整合各村分散资源，推动村级集体经济从“单打独斗”向“抱团发展”转变，显著增强了村级组织的自我“造血”能力与发展后劲，为乡村振兴提供了可持续的内生动力。</w:t>
      </w:r>
    </w:p>
    <w:p w14:paraId="69CF67C8">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sz w:val="32"/>
          <w:szCs w:val="32"/>
          <w:lang w:val="en-US" w:eastAsia="zh-CN"/>
        </w:rPr>
        <w:t>3.</w:t>
      </w:r>
      <w:r>
        <w:rPr>
          <w:rFonts w:hint="default" w:ascii="Times New Roman" w:hAnsi="Times New Roman" w:eastAsia="仿宋_GB2312" w:cs="Times New Roman"/>
          <w:b/>
          <w:bCs/>
          <w:sz w:val="32"/>
          <w:szCs w:val="32"/>
        </w:rPr>
        <w:t>教育促进机制成效彰显，重教氛围日益浓厚</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val="0"/>
          <w:bCs w:val="0"/>
          <w:sz w:val="32"/>
          <w:szCs w:val="32"/>
        </w:rPr>
        <w:t>红土镇教育促进委员会持续发挥桥梁纽带作用，有力推动热务九年一贯制学校</w:t>
      </w:r>
      <w:r>
        <w:rPr>
          <w:rFonts w:hint="default" w:ascii="Times New Roman" w:hAnsi="Times New Roman" w:eastAsia="仿宋_GB2312" w:cs="Times New Roman"/>
          <w:b w:val="0"/>
          <w:bCs w:val="0"/>
          <w:sz w:val="32"/>
          <w:szCs w:val="32"/>
          <w:lang w:val="en-US" w:eastAsia="zh-CN"/>
        </w:rPr>
        <w:t>教学质量提升，营造浓厚的教学氛围</w:t>
      </w:r>
      <w:r>
        <w:rPr>
          <w:rFonts w:hint="default" w:ascii="Times New Roman" w:hAnsi="Times New Roman" w:eastAsia="仿宋_GB2312" w:cs="Times New Roman"/>
          <w:b w:val="0"/>
          <w:bCs w:val="0"/>
          <w:sz w:val="32"/>
          <w:szCs w:val="32"/>
        </w:rPr>
        <w:t>。红土村获评“教育工作先进村”，次珠户、定志户分获县、州级“重教光荣家庭”称号，全社会尊师重教的良好风尚蔚然成形。</w:t>
      </w:r>
    </w:p>
    <w:p w14:paraId="5B60AFBD">
      <w:pPr>
        <w:pStyle w:val="5"/>
        <w:rPr>
          <w:rStyle w:val="23"/>
          <w:b w:val="0"/>
          <w:bCs w:val="0"/>
          <w:color w:val="000000"/>
          <w:highlight w:val="none"/>
        </w:rPr>
      </w:pPr>
      <w:r>
        <w:rPr>
          <w:rFonts w:ascii="黑体" w:hAnsi="黑体" w:eastAsia="黑体"/>
          <w:b w:val="0"/>
          <w:color w:val="000000"/>
        </w:rPr>
        <w:t>二、</w:t>
      </w:r>
      <w:r>
        <w:rPr>
          <w:rFonts w:ascii="黑体" w:hAnsi="黑体" w:eastAsia="黑体" w:cs="黑体"/>
          <w:b w:val="0"/>
          <w:color w:val="000000"/>
        </w:rPr>
        <w:t>机</w:t>
      </w:r>
      <w:r>
        <w:rPr>
          <w:rStyle w:val="23"/>
          <w:rFonts w:ascii="黑体" w:hAnsi="黑体" w:eastAsia="黑体" w:cs="黑体"/>
          <w:b w:val="0"/>
          <w:bCs w:val="0"/>
          <w:color w:val="000000"/>
        </w:rPr>
        <w:t>构设置</w:t>
      </w:r>
    </w:p>
    <w:p w14:paraId="11EFA914">
      <w:pPr>
        <w:keepNext w:val="0"/>
        <w:keepLines w:val="0"/>
        <w:pageBreakBefore w:val="0"/>
        <w:widowControl/>
        <w:kinsoku/>
        <w:overflowPunct/>
        <w:autoSpaceDE/>
        <w:bidi w:val="0"/>
        <w:snapToGrid w:val="0"/>
        <w:spacing w:before="0" w:after="0" w:line="576" w:lineRule="exact"/>
        <w:ind w:firstLine="643"/>
        <w:jc w:val="both"/>
        <w:textAlignment w:val="auto"/>
        <w:rPr>
          <w:rFonts w:ascii="仿宋" w:hAnsi="仿宋" w:eastAsia="仿宋" w:cs="仿宋"/>
          <w:color w:val="000000"/>
          <w:sz w:val="32"/>
          <w:szCs w:val="32"/>
        </w:rPr>
      </w:pPr>
      <w:r>
        <w:rPr>
          <w:rFonts w:ascii="楷体_GB2312;楷体" w:hAnsi="楷体_GB2312;楷体" w:eastAsia="楷体_GB2312;楷体" w:cs="楷体_GB2312;楷体"/>
          <w:b/>
          <w:bCs/>
          <w:color w:val="000000"/>
          <w:kern w:val="2"/>
          <w:sz w:val="32"/>
          <w:szCs w:val="32"/>
          <w:lang w:val="zh-CN" w:eastAsia="zh-CN" w:bidi="ar-SA"/>
        </w:rPr>
        <w:t>（一）</w:t>
      </w:r>
      <w:r>
        <w:rPr>
          <w:rFonts w:ascii="楷体_GB2312;楷体" w:hAnsi="楷体_GB2312;楷体" w:eastAsia="楷体_GB2312;楷体" w:cs="楷体_GB2312;楷体"/>
          <w:b/>
          <w:bCs/>
          <w:color w:val="000000"/>
          <w:kern w:val="2"/>
          <w:sz w:val="32"/>
          <w:szCs w:val="32"/>
          <w:lang w:val="en-US" w:eastAsia="zh-CN" w:bidi="ar-SA"/>
        </w:rPr>
        <w:t>办公室</w:t>
      </w:r>
      <w:r>
        <w:rPr>
          <w:rFonts w:ascii="楷体_GB2312;楷体" w:hAnsi="楷体_GB2312;楷体" w:eastAsia="楷体_GB2312;楷体" w:cs="楷体_GB2312;楷体"/>
          <w:b/>
          <w:bCs/>
          <w:color w:val="000000"/>
          <w:kern w:val="2"/>
          <w:sz w:val="32"/>
          <w:szCs w:val="32"/>
          <w:lang w:val="zh-CN" w:eastAsia="zh-CN" w:bidi="ar-SA"/>
        </w:rPr>
        <w:t>。</w:t>
      </w:r>
      <w:r>
        <w:rPr>
          <w:rFonts w:ascii="仿宋" w:hAnsi="仿宋" w:eastAsia="仿宋" w:cs="Times New Roman"/>
          <w:color w:val="000000"/>
          <w:sz w:val="32"/>
          <w:szCs w:val="32"/>
          <w:lang w:val="en-US" w:eastAsia="zh-CN"/>
        </w:rPr>
        <w:t>贯彻执行党和国家的有关方针、政策、法律和法规；执行上级政府的决定和命令；拟订适合本实际的政府措施，并有效地组织实施。负责组织编制本乡建设的总体规划。编制本乡财政预决算计划，负责经费的划拨和核算工作。</w:t>
      </w:r>
    </w:p>
    <w:p w14:paraId="56771740">
      <w:pPr>
        <w:ind w:firstLine="643"/>
        <w:rPr>
          <w:rFonts w:ascii="仿宋_GB2312;仿宋" w:hAnsi="仿宋_GB2312;仿宋" w:eastAsia="仿宋_GB2312;仿宋" w:cs="仿宋_GB2312;仿宋"/>
          <w:color w:val="000000"/>
          <w:sz w:val="32"/>
          <w:szCs w:val="32"/>
          <w:lang w:val="en-US" w:eastAsia="zh-CN" w:bidi="ar-SA"/>
        </w:rPr>
      </w:pPr>
      <w:r>
        <w:rPr>
          <w:rFonts w:ascii="楷体_GB2312;楷体" w:hAnsi="楷体_GB2312;楷体" w:eastAsia="楷体_GB2312;楷体" w:cs="楷体_GB2312;楷体"/>
          <w:b/>
          <w:bCs/>
          <w:color w:val="000000"/>
          <w:kern w:val="2"/>
          <w:sz w:val="32"/>
          <w:szCs w:val="32"/>
          <w:lang w:val="en-US" w:eastAsia="zh-CN" w:bidi="ar-SA"/>
        </w:rPr>
        <w:t>（二）财政所。</w:t>
      </w:r>
      <w:r>
        <w:rPr>
          <w:rFonts w:ascii="仿宋_GB2312;仿宋" w:hAnsi="仿宋_GB2312;仿宋" w:eastAsia="仿宋_GB2312;仿宋" w:cs="仿宋_GB2312;仿宋"/>
          <w:color w:val="000000"/>
          <w:sz w:val="32"/>
          <w:szCs w:val="32"/>
          <w:lang w:val="en-US" w:eastAsia="zh-CN" w:bidi="ar-SA"/>
        </w:rPr>
        <w:t>落实兑现各级惠农补助资金，对农民负担和农村政策实施监管；围绕乡政府财源建设搞好服务；农村财务管理指导、监督和审计，依法代理村级财务，财政项目资金管理和乡政府机关财务代理；乡公有资产管理利用及村级集体资产监督管理；财政预算编制、执行及管理。</w:t>
      </w:r>
    </w:p>
    <w:p w14:paraId="66A1B059">
      <w:pPr>
        <w:ind w:firstLine="643"/>
        <w:rPr>
          <w:rFonts w:ascii="仿宋_GB2312;仿宋" w:hAnsi="仿宋_GB2312;仿宋" w:eastAsia="仿宋_GB2312;仿宋" w:cs="仿宋_GB2312;仿宋"/>
          <w:color w:val="000000"/>
          <w:sz w:val="32"/>
          <w:szCs w:val="32"/>
          <w:lang w:val="en-US" w:eastAsia="zh-CN" w:bidi="ar-SA"/>
        </w:rPr>
      </w:pPr>
      <w:r>
        <w:rPr>
          <w:rFonts w:ascii="楷体_GB2312;楷体" w:hAnsi="楷体_GB2312;楷体" w:eastAsia="楷体_GB2312;楷体" w:cs="楷体_GB2312;楷体"/>
          <w:b/>
          <w:bCs/>
          <w:color w:val="000000"/>
          <w:kern w:val="2"/>
          <w:sz w:val="32"/>
          <w:szCs w:val="32"/>
          <w:lang w:val="en-US" w:eastAsia="zh-CN" w:bidi="ar-SA"/>
        </w:rPr>
        <w:t>（三）综合文化服务中心。</w:t>
      </w:r>
      <w:r>
        <w:rPr>
          <w:rFonts w:ascii="仿宋_GB2312;仿宋" w:hAnsi="仿宋_GB2312;仿宋" w:eastAsia="仿宋_GB2312;仿宋" w:cs="仿宋_GB2312;仿宋"/>
          <w:color w:val="000000"/>
          <w:sz w:val="32"/>
          <w:szCs w:val="32"/>
          <w:lang w:val="en-US" w:eastAsia="zh-CN" w:bidi="ar-SA"/>
        </w:rPr>
        <w:t>具体负责文化中心日常开放运行工作，做好接待群众、设备调试维护、图书登记整理、环境卫生、值班安全等日常事务；积极开展群众性文化活动，抓好活动组织工作；具体指导和督促各村委、居委的文化室、图书室、“农家书屋”、健身场所等村级文化建设和文体活动。</w:t>
      </w:r>
    </w:p>
    <w:p w14:paraId="00BC0700">
      <w:pPr>
        <w:pStyle w:val="3"/>
        <w:keepNext w:val="0"/>
        <w:keepLines w:val="0"/>
        <w:pageBreakBefore w:val="0"/>
        <w:kinsoku/>
        <w:overflowPunct/>
        <w:autoSpaceDE/>
        <w:bidi w:val="0"/>
        <w:spacing w:line="576" w:lineRule="exact"/>
        <w:jc w:val="both"/>
        <w:textAlignment w:val="auto"/>
        <w:rPr>
          <w:rFonts w:ascii="仿宋_GB2312;仿宋" w:hAnsi="仿宋_GB2312;仿宋" w:eastAsia="仿宋_GB2312;仿宋" w:cs="仿宋_GB2312;仿宋"/>
          <w:color w:val="000000"/>
          <w:sz w:val="32"/>
          <w:szCs w:val="32"/>
          <w:lang w:val="en-US" w:eastAsia="zh-CN" w:bidi="ar-SA"/>
        </w:rPr>
      </w:pPr>
      <w:r>
        <w:rPr>
          <w:rFonts w:ascii="楷体_GB2312;楷体" w:hAnsi="楷体_GB2312;楷体" w:eastAsia="楷体_GB2312;楷体" w:cs="楷体_GB2312;楷体"/>
          <w:b/>
          <w:bCs/>
          <w:color w:val="000000"/>
          <w:kern w:val="2"/>
          <w:sz w:val="32"/>
          <w:szCs w:val="32"/>
          <w:lang w:val="en-US" w:eastAsia="zh-CN" w:bidi="ar-SA"/>
        </w:rPr>
        <w:t>（四）经济发展服务中心。</w:t>
      </w:r>
      <w:r>
        <w:rPr>
          <w:rFonts w:ascii="仿宋_GB2312;仿宋" w:hAnsi="仿宋_GB2312;仿宋" w:eastAsia="仿宋_GB2312;仿宋" w:cs="仿宋_GB2312;仿宋"/>
          <w:color w:val="000000"/>
          <w:sz w:val="32"/>
          <w:szCs w:val="32"/>
          <w:lang w:val="en-US" w:eastAsia="zh-CN" w:bidi="ar-SA"/>
        </w:rPr>
        <w:t>制定全乡经济发展规划和年度工作目标，负责乡属企业、个体、私营企业的规划管理、指导服务工作；做好项目筛选、储备、管理、申报等相关工作；负责做好编制年度财政资金预算，以及管理乡国有资产、集体资产等工作；协调与本乡经济发展</w:t>
      </w:r>
      <w:r>
        <w:rPr>
          <w:rFonts w:eastAsia="仿宋_GB2312;仿宋" w:cs="仿宋_GB2312;仿宋"/>
          <w:color w:val="000000"/>
          <w:sz w:val="32"/>
          <w:szCs w:val="32"/>
          <w:lang w:val="en-US" w:eastAsia="zh-CN" w:bidi="ar-SA"/>
        </w:rPr>
        <w:t>相关的其他</w:t>
      </w:r>
      <w:r>
        <w:rPr>
          <w:rFonts w:ascii="仿宋_GB2312;仿宋" w:hAnsi="仿宋_GB2312;仿宋" w:eastAsia="仿宋_GB2312;仿宋" w:cs="仿宋_GB2312;仿宋"/>
          <w:color w:val="000000"/>
          <w:sz w:val="32"/>
          <w:szCs w:val="32"/>
          <w:lang w:val="en-US" w:eastAsia="zh-CN" w:bidi="ar-SA"/>
        </w:rPr>
        <w:t>工作</w:t>
      </w:r>
      <w:r>
        <w:rPr>
          <w:rFonts w:ascii="仿宋_GB2312;仿宋" w:hAnsi="仿宋_GB2312;仿宋" w:cs="仿宋_GB2312;仿宋"/>
          <w:color w:val="000000"/>
          <w:sz w:val="32"/>
          <w:szCs w:val="32"/>
          <w:lang w:val="en-US" w:eastAsia="zh-CN" w:bidi="ar-SA"/>
        </w:rPr>
        <w:t>。</w:t>
      </w:r>
    </w:p>
    <w:p w14:paraId="468DDB7A">
      <w:pPr>
        <w:pStyle w:val="3"/>
        <w:keepNext w:val="0"/>
        <w:keepLines w:val="0"/>
        <w:pageBreakBefore w:val="0"/>
        <w:kinsoku/>
        <w:overflowPunct/>
        <w:autoSpaceDE/>
        <w:bidi w:val="0"/>
        <w:spacing w:line="576" w:lineRule="exact"/>
        <w:jc w:val="both"/>
        <w:textAlignment w:val="auto"/>
        <w:rPr>
          <w:rFonts w:ascii="仿宋_GB2312;仿宋" w:hAnsi="仿宋_GB2312;仿宋" w:eastAsia="仿宋_GB2312;仿宋" w:cs="仿宋_GB2312;仿宋"/>
          <w:color w:val="000000"/>
          <w:sz w:val="32"/>
          <w:szCs w:val="32"/>
          <w:lang w:val="en-US" w:eastAsia="zh-CN" w:bidi="ar-SA"/>
        </w:rPr>
      </w:pPr>
      <w:r>
        <w:rPr>
          <w:rFonts w:ascii="楷体_GB2312;楷体" w:hAnsi="楷体_GB2312;楷体" w:eastAsia="楷体_GB2312;楷体" w:cs="楷体_GB2312;楷体"/>
          <w:b/>
          <w:bCs/>
          <w:color w:val="000000"/>
          <w:kern w:val="2"/>
          <w:sz w:val="32"/>
          <w:szCs w:val="32"/>
          <w:lang w:val="en-US" w:eastAsia="zh-CN" w:bidi="ar-SA"/>
        </w:rPr>
        <w:t>（五）社会事业服务中心。</w:t>
      </w:r>
      <w:r>
        <w:rPr>
          <w:rFonts w:ascii="仿宋_GB2312;仿宋" w:hAnsi="仿宋_GB2312;仿宋" w:eastAsia="仿宋_GB2312;仿宋" w:cs="仿宋_GB2312;仿宋"/>
          <w:color w:val="000000"/>
          <w:sz w:val="32"/>
          <w:szCs w:val="32"/>
          <w:lang w:val="en-US" w:eastAsia="zh-CN" w:bidi="ar-SA"/>
        </w:rPr>
        <w:t>审核上报就业、失业登记资料，开展登记失业人员日常管理工作。收集发布就业信息；提供就业指导、职业介绍、农村劳动力转移就业等服务；组织辖区相关人员参加职业培训、创业培训和职业技能鉴定。开展就业促进、就业服务工作。开发社区就业岗位，开发管理社区、村公益性岗位，开展创建充分就业社区、村居活动。审核上报就业困难人员认定材料，组织开展就业困难人员就业援助和动态管理工作，协助落实就业扶持政策；开展创业服务工作，指导开展信用社区创建工作；审核上报灵活就业人员就业情况，协助落实社会保险补贴政策；承担上级部门安排的其他就业服务工作。协助开展本辖区人才引进和培训工作。协助开展本辖区各类人才开发服务工作，了解、掌握培训需求，组织推荐农村领导人才和实用人才参加培训。</w:t>
      </w:r>
    </w:p>
    <w:p w14:paraId="7AD8ED93">
      <w:pPr>
        <w:keepNext w:val="0"/>
        <w:keepLines w:val="0"/>
        <w:widowControl w:val="0"/>
        <w:numPr>
          <w:ilvl w:val="0"/>
          <w:numId w:val="0"/>
        </w:numPr>
        <w:autoSpaceDE w:val="0"/>
        <w:spacing w:line="576" w:lineRule="exact"/>
        <w:ind w:left="0" w:firstLine="643"/>
        <w:jc w:val="both"/>
        <w:outlineLvl w:val="1"/>
        <w:rPr>
          <w:rFonts w:ascii="楷体_GB2312;楷体" w:hAnsi="楷体_GB2312;楷体" w:eastAsia="楷体_GB2312;楷体" w:cs="楷体_GB2312;楷体"/>
          <w:b/>
          <w:bCs/>
          <w:color w:val="000000"/>
          <w:kern w:val="2"/>
          <w:sz w:val="32"/>
          <w:szCs w:val="32"/>
          <w:lang w:val="en-US" w:eastAsia="zh-CN" w:bidi="ar-SA"/>
        </w:rPr>
      </w:pPr>
      <w:r>
        <w:rPr>
          <w:rFonts w:ascii="楷体_GB2312;楷体" w:hAnsi="楷体_GB2312;楷体" w:eastAsia="楷体_GB2312;楷体" w:cs="楷体_GB2312;楷体"/>
          <w:b/>
          <w:bCs/>
          <w:color w:val="000000"/>
          <w:kern w:val="2"/>
          <w:sz w:val="32"/>
          <w:szCs w:val="32"/>
          <w:lang w:val="en-US" w:eastAsia="zh-CN" w:bidi="ar-SA"/>
        </w:rPr>
        <w:t>（六）红土镇人民政府机构编制。</w:t>
      </w:r>
    </w:p>
    <w:p w14:paraId="7BEF9311">
      <w:pPr>
        <w:keepNext w:val="0"/>
        <w:keepLines w:val="0"/>
        <w:widowControl w:val="0"/>
        <w:numPr>
          <w:ilvl w:val="0"/>
          <w:numId w:val="0"/>
        </w:numPr>
        <w:autoSpaceDE w:val="0"/>
        <w:spacing w:line="576" w:lineRule="exact"/>
        <w:ind w:left="0" w:firstLine="640"/>
        <w:jc w:val="both"/>
        <w:outlineLvl w:val="1"/>
        <w:rPr>
          <w:rFonts w:ascii="仿宋" w:hAnsi="仿宋" w:eastAsia="仿宋" w:cs="仿宋"/>
          <w:b w:val="0"/>
          <w:color w:val="000000"/>
          <w:kern w:val="0"/>
          <w:sz w:val="32"/>
          <w:szCs w:val="32"/>
          <w:highlight w:val="none"/>
        </w:rPr>
      </w:pPr>
      <w:r>
        <w:rPr>
          <w:rFonts w:ascii="仿宋_GB2312;仿宋" w:hAnsi="仿宋_GB2312;仿宋" w:eastAsia="仿宋_GB2312;仿宋" w:cs="仿宋_GB2312;仿宋"/>
          <w:b w:val="0"/>
          <w:kern w:val="0"/>
          <w:sz w:val="32"/>
          <w:szCs w:val="32"/>
        </w:rPr>
        <w:t>松潘县红土镇人民政府属一级预算单位，编制</w:t>
      </w:r>
      <w:r>
        <w:rPr>
          <w:rFonts w:ascii="仿宋_GB2312;仿宋" w:hAnsi="仿宋_GB2312;仿宋" w:eastAsia="仿宋_GB2312;仿宋" w:cs="仿宋_GB2312;仿宋"/>
          <w:b w:val="0"/>
          <w:kern w:val="0"/>
          <w:sz w:val="32"/>
          <w:szCs w:val="32"/>
          <w:lang w:val="en-US" w:eastAsia="zh-CN"/>
        </w:rPr>
        <w:t>55</w:t>
      </w:r>
      <w:r>
        <w:rPr>
          <w:rFonts w:ascii="仿宋_GB2312;仿宋" w:hAnsi="仿宋_GB2312;仿宋" w:eastAsia="仿宋_GB2312;仿宋" w:cs="仿宋_GB2312;仿宋"/>
          <w:b w:val="0"/>
          <w:kern w:val="0"/>
          <w:sz w:val="32"/>
          <w:szCs w:val="32"/>
        </w:rPr>
        <w:t>名，其中公务员</w:t>
      </w:r>
      <w:r>
        <w:rPr>
          <w:rFonts w:ascii="仿宋_GB2312;仿宋" w:hAnsi="仿宋_GB2312;仿宋" w:eastAsia="仿宋_GB2312;仿宋" w:cs="仿宋_GB2312;仿宋"/>
          <w:b w:val="0"/>
          <w:kern w:val="0"/>
          <w:sz w:val="32"/>
          <w:szCs w:val="32"/>
          <w:lang w:val="en-US" w:eastAsia="zh-CN"/>
        </w:rPr>
        <w:t>29</w:t>
      </w:r>
      <w:r>
        <w:rPr>
          <w:rFonts w:ascii="仿宋_GB2312;仿宋" w:hAnsi="仿宋_GB2312;仿宋" w:eastAsia="仿宋_GB2312;仿宋" w:cs="仿宋_GB2312;仿宋"/>
          <w:b w:val="0"/>
          <w:kern w:val="0"/>
          <w:sz w:val="32"/>
          <w:szCs w:val="32"/>
        </w:rPr>
        <w:t>人，机关工勤4名、事业人员</w:t>
      </w:r>
      <w:r>
        <w:rPr>
          <w:rFonts w:ascii="仿宋_GB2312;仿宋" w:hAnsi="仿宋_GB2312;仿宋" w:eastAsia="仿宋_GB2312;仿宋" w:cs="仿宋_GB2312;仿宋"/>
          <w:b w:val="0"/>
          <w:kern w:val="0"/>
          <w:sz w:val="32"/>
          <w:szCs w:val="32"/>
          <w:lang w:val="en-US" w:eastAsia="zh-CN"/>
        </w:rPr>
        <w:t>18</w:t>
      </w:r>
      <w:r>
        <w:rPr>
          <w:rFonts w:ascii="仿宋_GB2312;仿宋" w:hAnsi="仿宋_GB2312;仿宋" w:eastAsia="仿宋_GB2312;仿宋" w:cs="仿宋_GB2312;仿宋"/>
          <w:b w:val="0"/>
          <w:kern w:val="0"/>
          <w:sz w:val="32"/>
          <w:szCs w:val="32"/>
        </w:rPr>
        <w:t>名，独立编制机构数1个，独立核算机构数1个，年末实有人数</w:t>
      </w:r>
      <w:r>
        <w:rPr>
          <w:rFonts w:ascii="仿宋_GB2312;仿宋" w:hAnsi="仿宋_GB2312;仿宋" w:eastAsia="仿宋_GB2312;仿宋" w:cs="仿宋_GB2312;仿宋"/>
          <w:b w:val="0"/>
          <w:kern w:val="0"/>
          <w:sz w:val="32"/>
          <w:szCs w:val="32"/>
          <w:lang w:val="en-US" w:eastAsia="zh-CN"/>
        </w:rPr>
        <w:t>5</w:t>
      </w:r>
      <w:r>
        <w:rPr>
          <w:rFonts w:hint="eastAsia" w:ascii="仿宋_GB2312;仿宋" w:hAnsi="仿宋_GB2312;仿宋" w:eastAsia="仿宋_GB2312;仿宋" w:cs="仿宋_GB2312;仿宋"/>
          <w:b w:val="0"/>
          <w:kern w:val="0"/>
          <w:sz w:val="32"/>
          <w:szCs w:val="32"/>
          <w:lang w:val="en-US" w:eastAsia="zh-CN"/>
        </w:rPr>
        <w:t>2</w:t>
      </w:r>
      <w:r>
        <w:rPr>
          <w:rFonts w:ascii="仿宋_GB2312;仿宋" w:hAnsi="仿宋_GB2312;仿宋" w:eastAsia="仿宋_GB2312;仿宋" w:cs="仿宋_GB2312;仿宋"/>
          <w:b w:val="0"/>
          <w:kern w:val="0"/>
          <w:sz w:val="32"/>
          <w:szCs w:val="32"/>
        </w:rPr>
        <w:t>人。</w:t>
      </w:r>
    </w:p>
    <w:p w14:paraId="7EFEB870">
      <w:pPr>
        <w:pStyle w:val="4"/>
        <w:ind w:right="440" w:firstLine="0"/>
        <w:jc w:val="center"/>
        <w:rPr>
          <w:rStyle w:val="21"/>
          <w:rFonts w:ascii="黑体" w:hAnsi="黑体" w:eastAsia="黑体" w:cs="黑体"/>
          <w:b w:val="0"/>
          <w:bCs/>
          <w:color w:val="000000"/>
          <w:highlight w:val="none"/>
        </w:rPr>
      </w:pPr>
      <w:r>
        <w:rPr>
          <w:rFonts w:ascii="黑体" w:hAnsi="黑体" w:eastAsia="黑体" w:cs="黑体"/>
          <w:b w:val="0"/>
          <w:bCs/>
          <w:color w:val="000000"/>
        </w:rPr>
        <w:t>第二部分 2025年度单位决算情况说明</w:t>
      </w:r>
    </w:p>
    <w:p w14:paraId="1DBC1BF5">
      <w:pPr>
        <w:pStyle w:val="31"/>
        <w:numPr>
          <w:ilvl w:val="0"/>
          <w:numId w:val="0"/>
        </w:numPr>
        <w:spacing w:line="600" w:lineRule="exact"/>
        <w:ind w:left="640" w:firstLine="0"/>
        <w:outlineLvl w:val="1"/>
        <w:rPr>
          <w:rStyle w:val="23"/>
          <w:rFonts w:ascii="黑体" w:hAnsi="黑体" w:eastAsia="黑体" w:cs="黑体"/>
          <w:b w:val="0"/>
          <w:color w:val="000000"/>
          <w:highlight w:val="none"/>
        </w:rPr>
      </w:pPr>
      <w:r>
        <w:rPr>
          <w:rFonts w:ascii="黑体" w:hAnsi="黑体" w:eastAsia="黑体" w:cs="黑体"/>
          <w:color w:val="000000"/>
          <w:sz w:val="32"/>
          <w:szCs w:val="32"/>
          <w:lang w:eastAsia="zh-CN"/>
        </w:rPr>
        <w:t>一、</w:t>
      </w:r>
      <w:r>
        <w:rPr>
          <w:rFonts w:ascii="黑体" w:hAnsi="黑体" w:eastAsia="黑体" w:cs="黑体"/>
          <w:color w:val="000000"/>
          <w:sz w:val="32"/>
          <w:szCs w:val="32"/>
        </w:rPr>
        <w:t>收</w:t>
      </w:r>
      <w:r>
        <w:rPr>
          <w:rStyle w:val="23"/>
          <w:rFonts w:ascii="黑体" w:hAnsi="黑体" w:eastAsia="黑体" w:cs="黑体"/>
          <w:b w:val="0"/>
          <w:color w:val="000000"/>
        </w:rPr>
        <w:t>入支出决算总体情况说明</w:t>
      </w:r>
    </w:p>
    <w:p w14:paraId="252C2D92">
      <w:pPr>
        <w:spacing w:line="600" w:lineRule="exact"/>
        <w:ind w:firstLine="640"/>
        <w:rPr>
          <w:rFonts w:ascii="仿宋" w:hAnsi="仿宋" w:eastAsia="仿宋" w:cs="仿宋"/>
          <w:color w:val="000000"/>
          <w:sz w:val="32"/>
          <w:szCs w:val="32"/>
          <w:highlight w:val="none"/>
          <w:lang w:eastAsia="zh-CN"/>
        </w:rPr>
      </w:pPr>
      <w:r>
        <w:rPr>
          <w:rFonts w:ascii="仿宋" w:hAnsi="仿宋" w:eastAsia="仿宋" w:cs="仿宋"/>
          <w:color w:val="000000"/>
          <w:sz w:val="32"/>
          <w:szCs w:val="32"/>
          <w:lang w:eastAsia="zh-CN"/>
        </w:rPr>
        <w:t>2025年度收入为1206.51万元、支出为1207.51万元。与2024年度相比，收入减少9.83万元，下降0.81%、支出减少7.83万元，下降0.64%。主要变动原因是</w:t>
      </w:r>
      <w:r>
        <w:rPr>
          <w:rFonts w:hint="eastAsia" w:ascii="仿宋" w:hAnsi="仿宋" w:eastAsia="仿宋" w:cs="仿宋"/>
          <w:color w:val="000000"/>
          <w:sz w:val="32"/>
          <w:szCs w:val="32"/>
          <w:lang w:val="en-US" w:eastAsia="zh-CN"/>
        </w:rPr>
        <w:t>项目资金减少</w:t>
      </w:r>
      <w:r>
        <w:rPr>
          <w:rFonts w:ascii="仿宋" w:hAnsi="仿宋" w:eastAsia="仿宋" w:cs="仿宋"/>
          <w:color w:val="000000"/>
          <w:sz w:val="32"/>
          <w:szCs w:val="32"/>
          <w:lang w:eastAsia="zh-CN"/>
        </w:rPr>
        <w:t>。</w:t>
      </w:r>
    </w:p>
    <w:p w14:paraId="65A8AAF7">
      <w:pPr>
        <w:pStyle w:val="12"/>
        <w:jc w:val="both"/>
        <w:rPr>
          <w:rFonts w:ascii="仿宋" w:hAnsi="仿宋" w:eastAsia="仿宋" w:cs="仿宋"/>
          <w:color w:val="000000"/>
          <w:sz w:val="32"/>
          <w:szCs w:val="32"/>
          <w:highlight w:val="none"/>
          <w:lang w:eastAsia="zh-CN"/>
        </w:rPr>
      </w:pPr>
      <w:r>
        <w:drawing>
          <wp:inline distT="0" distB="0" distL="0" distR="0">
            <wp:extent cx="4591050" cy="2762250"/>
            <wp:effectExtent l="0" t="0" r="0" b="0"/>
            <wp:docPr id="1" name="图表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表 11"/>
                    <pic:cNvPicPr>
                      <a:picLocks noChangeAspect="1" noChangeArrowheads="1"/>
                    </pic:cNvPicPr>
                  </pic:nvPicPr>
                  <pic:blipFill>
                    <a:blip r:embed="rId4"/>
                    <a:srcRect l="-8" t="-13" r="-8" b="-13"/>
                    <a:stretch>
                      <a:fillRect/>
                    </a:stretch>
                  </pic:blipFill>
                  <pic:spPr>
                    <a:xfrm>
                      <a:off x="0" y="0"/>
                      <a:ext cx="4591050" cy="2762250"/>
                    </a:xfrm>
                    <a:prstGeom prst="rect">
                      <a:avLst/>
                    </a:prstGeom>
                  </pic:spPr>
                </pic:pic>
              </a:graphicData>
            </a:graphic>
          </wp:inline>
        </w:drawing>
      </w:r>
    </w:p>
    <w:p w14:paraId="65D3C0AE">
      <w:pPr>
        <w:spacing w:line="600" w:lineRule="exact"/>
        <w:ind w:firstLine="640"/>
        <w:rPr>
          <w:rFonts w:ascii="仿宋_GB2312;仿宋" w:hAnsi="仿宋_GB2312;仿宋" w:eastAsia="仿宋_GB2312;仿宋" w:cs="仿宋"/>
          <w:color w:val="000000"/>
          <w:sz w:val="32"/>
          <w:szCs w:val="32"/>
          <w:highlight w:val="none"/>
        </w:rPr>
      </w:pPr>
      <w:r>
        <w:rPr>
          <w:rFonts w:ascii="仿宋" w:hAnsi="仿宋" w:eastAsia="仿宋" w:cs="仿宋"/>
          <w:color w:val="000000"/>
          <w:sz w:val="32"/>
          <w:szCs w:val="32"/>
        </w:rPr>
        <w:t>（图1：收、支决算总计变动情况图）（柱状图）</w:t>
      </w:r>
    </w:p>
    <w:p w14:paraId="57A56E73">
      <w:pPr>
        <w:pStyle w:val="31"/>
        <w:numPr>
          <w:ilvl w:val="0"/>
          <w:numId w:val="0"/>
        </w:numPr>
        <w:spacing w:line="600" w:lineRule="exact"/>
        <w:ind w:left="640" w:firstLine="0"/>
        <w:outlineLvl w:val="1"/>
        <w:rPr>
          <w:rStyle w:val="23"/>
          <w:rFonts w:ascii="黑体" w:hAnsi="黑体" w:eastAsia="黑体" w:cs="黑体"/>
          <w:b w:val="0"/>
          <w:color w:val="000000"/>
          <w:highlight w:val="none"/>
        </w:rPr>
      </w:pPr>
      <w:r>
        <w:rPr>
          <w:rFonts w:ascii="黑体" w:hAnsi="黑体" w:eastAsia="黑体" w:cs="黑体"/>
          <w:color w:val="000000"/>
          <w:sz w:val="32"/>
          <w:szCs w:val="32"/>
          <w:lang w:eastAsia="zh-CN"/>
        </w:rPr>
        <w:t>二、</w:t>
      </w:r>
      <w:r>
        <w:rPr>
          <w:rFonts w:ascii="黑体" w:hAnsi="黑体" w:eastAsia="黑体" w:cs="黑体"/>
          <w:color w:val="000000"/>
          <w:sz w:val="32"/>
          <w:szCs w:val="32"/>
        </w:rPr>
        <w:t>收</w:t>
      </w:r>
      <w:r>
        <w:rPr>
          <w:rStyle w:val="23"/>
          <w:rFonts w:ascii="黑体" w:hAnsi="黑体" w:eastAsia="黑体" w:cs="黑体"/>
          <w:b w:val="0"/>
          <w:color w:val="000000"/>
        </w:rPr>
        <w:t>入决算情况说明</w:t>
      </w:r>
    </w:p>
    <w:p w14:paraId="6A7ED65A">
      <w:pPr>
        <w:numPr>
          <w:ilvl w:val="0"/>
          <w:numId w:val="0"/>
        </w:numPr>
        <w:spacing w:line="600" w:lineRule="exact"/>
        <w:ind w:firstLine="640"/>
        <w:outlineLvl w:val="1"/>
        <w:rPr>
          <w:rFonts w:ascii="仿宋" w:hAnsi="仿宋" w:eastAsia="仿宋" w:cs="仿宋"/>
          <w:color w:val="000000"/>
          <w:sz w:val="32"/>
          <w:szCs w:val="32"/>
          <w:highlight w:val="none"/>
        </w:rPr>
      </w:pPr>
      <w:r>
        <w:rPr>
          <w:rFonts w:ascii="仿宋" w:hAnsi="仿宋" w:eastAsia="仿宋" w:cs="仿宋"/>
          <w:color w:val="000000"/>
          <w:sz w:val="32"/>
          <w:szCs w:val="32"/>
          <w:lang w:eastAsia="zh-CN"/>
        </w:rPr>
        <w:t>2025年度本年收入合计1206.51万元，其中：一般公共预算财政拨款收入1206.34万元，占99.99%；政府性基金预算财政拨款收入0万元，占0%；国有资本经营预算财政拨款收入0.17万元，占0.01%；上级补助收入0万元，占0%；事业收入0万元，占0%；经营收入0万元，占0%；附属单位上缴收入0万元，占0%；其他收入0万元，占0%。</w:t>
      </w:r>
    </w:p>
    <w:p w14:paraId="651A8D44">
      <w:pPr>
        <w:pStyle w:val="12"/>
        <w:jc w:val="center"/>
        <w:rPr>
          <w:rFonts w:ascii="仿宋" w:hAnsi="仿宋" w:eastAsia="仿宋" w:cs="仿宋"/>
          <w:color w:val="000000"/>
          <w:sz w:val="32"/>
          <w:szCs w:val="32"/>
          <w:highlight w:val="none"/>
        </w:rPr>
      </w:pPr>
      <w:r>
        <w:drawing>
          <wp:inline distT="0" distB="0" distL="0" distR="0">
            <wp:extent cx="4046855" cy="2300605"/>
            <wp:effectExtent l="0" t="0" r="6985" b="635"/>
            <wp:docPr id="2" name="图表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表 6"/>
                    <pic:cNvPicPr>
                      <a:picLocks noChangeAspect="1" noChangeArrowheads="1"/>
                    </pic:cNvPicPr>
                  </pic:nvPicPr>
                  <pic:blipFill>
                    <a:blip r:embed="rId5"/>
                    <a:srcRect l="-8" t="-14" r="-8" b="-14"/>
                    <a:stretch>
                      <a:fillRect/>
                    </a:stretch>
                  </pic:blipFill>
                  <pic:spPr>
                    <a:xfrm>
                      <a:off x="0" y="0"/>
                      <a:ext cx="4046855" cy="2300605"/>
                    </a:xfrm>
                    <a:prstGeom prst="rect">
                      <a:avLst/>
                    </a:prstGeom>
                  </pic:spPr>
                </pic:pic>
              </a:graphicData>
            </a:graphic>
          </wp:inline>
        </w:drawing>
      </w:r>
    </w:p>
    <w:p w14:paraId="241E30C9">
      <w:pPr>
        <w:numPr>
          <w:ilvl w:val="0"/>
          <w:numId w:val="0"/>
        </w:numPr>
        <w:spacing w:line="600" w:lineRule="exact"/>
        <w:ind w:firstLine="643"/>
        <w:outlineLvl w:val="1"/>
        <w:rPr>
          <w:rFonts w:ascii="仿宋_GB2312;仿宋" w:hAnsi="仿宋_GB2312;仿宋" w:eastAsia="仿宋_GB2312;仿宋" w:cs="仿宋"/>
          <w:color w:val="000000"/>
          <w:sz w:val="32"/>
          <w:szCs w:val="32"/>
          <w:highlight w:val="none"/>
        </w:rPr>
      </w:pPr>
      <w:r>
        <w:rPr>
          <w:rFonts w:ascii="仿宋" w:hAnsi="仿宋" w:eastAsia="仿宋" w:cs="仿宋"/>
          <w:color w:val="000000"/>
          <w:sz w:val="32"/>
          <w:szCs w:val="32"/>
        </w:rPr>
        <w:t>（图2：收入决算结构图）（饼状图）</w:t>
      </w:r>
      <w:r>
        <w:rPr>
          <w:rFonts w:ascii="仿宋" w:hAnsi="仿宋" w:eastAsia="仿宋" w:cs="仿宋"/>
          <w:b/>
          <w:color w:val="000000"/>
          <w:sz w:val="32"/>
          <w:szCs w:val="32"/>
        </w:rPr>
        <w:t>（注：数据来源于财决01表</w:t>
      </w:r>
      <w:r>
        <w:rPr>
          <w:rFonts w:ascii="仿宋" w:hAnsi="仿宋" w:eastAsia="仿宋" w:cs="仿宋"/>
          <w:b/>
          <w:color w:val="000000"/>
          <w:sz w:val="32"/>
          <w:szCs w:val="32"/>
          <w:lang w:eastAsia="zh-CN"/>
        </w:rPr>
        <w:t>，仅罗列本单位涉及的收入。</w:t>
      </w:r>
      <w:r>
        <w:rPr>
          <w:rFonts w:ascii="仿宋" w:hAnsi="仿宋" w:eastAsia="仿宋" w:cs="仿宋"/>
          <w:b/>
          <w:color w:val="000000"/>
          <w:sz w:val="32"/>
          <w:szCs w:val="32"/>
        </w:rPr>
        <w:t>）</w:t>
      </w:r>
    </w:p>
    <w:p w14:paraId="59811CE0">
      <w:pPr>
        <w:pStyle w:val="31"/>
        <w:numPr>
          <w:ilvl w:val="0"/>
          <w:numId w:val="0"/>
        </w:numPr>
        <w:spacing w:line="600" w:lineRule="exact"/>
        <w:ind w:left="640" w:firstLine="0"/>
        <w:outlineLvl w:val="1"/>
        <w:rPr>
          <w:rStyle w:val="23"/>
          <w:rFonts w:ascii="黑体" w:hAnsi="黑体" w:eastAsia="黑体" w:cs="黑体"/>
          <w:b w:val="0"/>
          <w:color w:val="000000"/>
          <w:highlight w:val="none"/>
        </w:rPr>
      </w:pPr>
      <w:r>
        <w:rPr>
          <w:rFonts w:ascii="黑体" w:hAnsi="黑体" w:eastAsia="黑体" w:cs="黑体"/>
          <w:color w:val="000000"/>
          <w:sz w:val="32"/>
          <w:szCs w:val="32"/>
          <w:lang w:eastAsia="zh-CN"/>
        </w:rPr>
        <w:t>三、</w:t>
      </w:r>
      <w:r>
        <w:rPr>
          <w:rFonts w:ascii="黑体" w:hAnsi="黑体" w:eastAsia="黑体" w:cs="黑体"/>
          <w:color w:val="000000"/>
          <w:sz w:val="32"/>
          <w:szCs w:val="32"/>
        </w:rPr>
        <w:t>支</w:t>
      </w:r>
      <w:r>
        <w:rPr>
          <w:rStyle w:val="23"/>
          <w:rFonts w:ascii="黑体" w:hAnsi="黑体" w:eastAsia="黑体" w:cs="黑体"/>
          <w:b w:val="0"/>
          <w:color w:val="000000"/>
        </w:rPr>
        <w:t>出决算情况说明</w:t>
      </w:r>
    </w:p>
    <w:p w14:paraId="2F09BDCA">
      <w:pPr>
        <w:numPr>
          <w:ilvl w:val="0"/>
          <w:numId w:val="0"/>
        </w:numPr>
        <w:spacing w:line="600" w:lineRule="exact"/>
        <w:ind w:firstLine="640"/>
        <w:outlineLvl w:val="1"/>
        <w:rPr>
          <w:rFonts w:ascii="仿宋" w:hAnsi="仿宋" w:eastAsia="仿宋" w:cs="仿宋"/>
          <w:color w:val="000000"/>
          <w:sz w:val="32"/>
          <w:szCs w:val="32"/>
          <w:highlight w:val="none"/>
        </w:rPr>
      </w:pPr>
      <w:r>
        <w:rPr>
          <w:rFonts w:ascii="仿宋" w:hAnsi="仿宋" w:eastAsia="仿宋" w:cs="仿宋"/>
          <w:color w:val="000000"/>
          <w:sz w:val="32"/>
          <w:szCs w:val="32"/>
          <w:lang w:eastAsia="zh-CN"/>
        </w:rPr>
        <w:t>2025年度本年支出合计1207.51万元，其中：基本支出843.48万元，占69.85%；项目支出364.03万元，占30.15%；上缴上级支出0万元，占0%；经营支出0万元，占0%；对附属单位补助支出0万元，占0%。</w:t>
      </w:r>
    </w:p>
    <w:p w14:paraId="09BD0442">
      <w:pPr>
        <w:numPr>
          <w:ilvl w:val="0"/>
          <w:numId w:val="0"/>
        </w:numPr>
        <w:spacing w:line="600" w:lineRule="exact"/>
        <w:ind w:firstLine="643"/>
        <w:outlineLvl w:val="1"/>
        <w:rPr>
          <w:rFonts w:ascii="仿宋" w:hAnsi="仿宋" w:eastAsia="仿宋" w:cs="仿宋"/>
          <w:color w:val="000000"/>
          <w:sz w:val="32"/>
          <w:szCs w:val="32"/>
          <w:highlight w:val="none"/>
          <w:shd w:val="clear" w:fill="E5E5E5"/>
        </w:rPr>
      </w:pPr>
      <w:r>
        <w:rPr>
          <w:rFonts w:ascii="仿宋" w:hAnsi="仿宋" w:eastAsia="仿宋" w:cs="仿宋"/>
          <w:b/>
          <w:color w:val="000000"/>
          <w:sz w:val="32"/>
          <w:szCs w:val="32"/>
        </w:rPr>
        <w:t>（注：数据来源于财决04表</w:t>
      </w:r>
      <w:r>
        <w:rPr>
          <w:rFonts w:ascii="仿宋" w:hAnsi="仿宋" w:eastAsia="仿宋" w:cs="仿宋"/>
          <w:b/>
          <w:color w:val="000000"/>
          <w:sz w:val="32"/>
          <w:szCs w:val="32"/>
          <w:lang w:eastAsia="zh-CN"/>
        </w:rPr>
        <w:t>，仅罗列本单位涉及的支出。</w:t>
      </w:r>
      <w:r>
        <w:rPr>
          <w:rFonts w:ascii="仿宋" w:hAnsi="仿宋" w:eastAsia="仿宋" w:cs="仿宋"/>
          <w:b/>
          <w:color w:val="000000"/>
          <w:sz w:val="32"/>
          <w:szCs w:val="32"/>
        </w:rPr>
        <w:t>）</w:t>
      </w:r>
    </w:p>
    <w:p w14:paraId="527271FC">
      <w:pPr>
        <w:pStyle w:val="12"/>
        <w:ind w:left="0" w:leftChars="0" w:firstLine="0" w:firstLineChars="0"/>
        <w:rPr>
          <w:rFonts w:ascii="仿宋" w:hAnsi="仿宋" w:eastAsia="仿宋" w:cs="仿宋"/>
          <w:color w:val="000000"/>
          <w:sz w:val="32"/>
          <w:szCs w:val="32"/>
          <w:highlight w:val="none"/>
          <w:shd w:val="clear" w:fill="E5E5E5"/>
        </w:rPr>
      </w:pPr>
      <w:r>
        <w:drawing>
          <wp:inline distT="0" distB="0" distL="0" distR="0">
            <wp:extent cx="2720975" cy="1637665"/>
            <wp:effectExtent l="0" t="0" r="6985" b="8255"/>
            <wp:docPr id="3" name="图表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表 7"/>
                    <pic:cNvPicPr>
                      <a:picLocks noChangeAspect="1" noChangeArrowheads="1"/>
                    </pic:cNvPicPr>
                  </pic:nvPicPr>
                  <pic:blipFill>
                    <a:blip r:embed="rId6"/>
                    <a:srcRect l="-8" t="-13" r="-8" b="-13"/>
                    <a:stretch>
                      <a:fillRect/>
                    </a:stretch>
                  </pic:blipFill>
                  <pic:spPr>
                    <a:xfrm>
                      <a:off x="0" y="0"/>
                      <a:ext cx="2720975" cy="1637665"/>
                    </a:xfrm>
                    <a:prstGeom prst="rect">
                      <a:avLst/>
                    </a:prstGeom>
                  </pic:spPr>
                </pic:pic>
              </a:graphicData>
            </a:graphic>
          </wp:inline>
        </w:drawing>
      </w:r>
    </w:p>
    <w:p w14:paraId="20C0968A">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rPr>
        <w:t>（图3：支出决算结构图）（饼状图）</w:t>
      </w:r>
    </w:p>
    <w:p w14:paraId="3D67078A">
      <w:pPr>
        <w:spacing w:line="600" w:lineRule="exact"/>
        <w:ind w:firstLine="640"/>
        <w:rPr>
          <w:rFonts w:ascii="仿宋_GB2312;仿宋" w:hAnsi="仿宋_GB2312;仿宋" w:eastAsia="仿宋_GB2312;仿宋" w:cs="仿宋"/>
          <w:color w:val="000000"/>
          <w:sz w:val="32"/>
          <w:szCs w:val="32"/>
          <w:highlight w:val="none"/>
        </w:rPr>
      </w:pPr>
    </w:p>
    <w:p w14:paraId="553D4D35">
      <w:pPr>
        <w:numPr>
          <w:ilvl w:val="0"/>
          <w:numId w:val="0"/>
        </w:numPr>
        <w:spacing w:line="600" w:lineRule="exact"/>
        <w:ind w:firstLine="640"/>
        <w:outlineLvl w:val="1"/>
        <w:rPr>
          <w:rStyle w:val="23"/>
          <w:rFonts w:ascii="黑体" w:hAnsi="黑体" w:eastAsia="黑体" w:cs="黑体"/>
          <w:b w:val="0"/>
          <w:color w:val="000000"/>
          <w:highlight w:val="none"/>
        </w:rPr>
      </w:pPr>
      <w:r>
        <w:rPr>
          <w:rFonts w:ascii="黑体" w:hAnsi="黑体" w:eastAsia="黑体" w:cs="黑体"/>
          <w:color w:val="000000"/>
          <w:sz w:val="32"/>
          <w:szCs w:val="32"/>
        </w:rPr>
        <w:t>四、财</w:t>
      </w:r>
      <w:r>
        <w:rPr>
          <w:rStyle w:val="23"/>
          <w:rFonts w:ascii="黑体" w:hAnsi="黑体" w:eastAsia="黑体" w:cs="黑体"/>
          <w:b w:val="0"/>
          <w:color w:val="000000"/>
        </w:rPr>
        <w:t>政拨款收入支出决算总体情况说明</w:t>
      </w:r>
    </w:p>
    <w:p w14:paraId="7918AE8A">
      <w:pPr>
        <w:spacing w:line="600" w:lineRule="exact"/>
        <w:ind w:firstLine="640"/>
        <w:rPr>
          <w:rFonts w:ascii="仿宋" w:hAnsi="仿宋" w:eastAsia="仿宋" w:cs="仿宋"/>
          <w:color w:val="000000"/>
          <w:sz w:val="32"/>
          <w:szCs w:val="32"/>
          <w:highlight w:val="none"/>
          <w:lang w:eastAsia="zh-CN"/>
        </w:rPr>
      </w:pPr>
      <w:r>
        <w:rPr>
          <w:rFonts w:ascii="仿宋" w:hAnsi="仿宋" w:eastAsia="仿宋" w:cs="仿宋"/>
          <w:color w:val="000000"/>
          <w:sz w:val="32"/>
          <w:szCs w:val="32"/>
          <w:lang w:eastAsia="zh-CN"/>
        </w:rPr>
        <w:t>2025年度财政拨款收入为1206.51万元、支出为120</w:t>
      </w:r>
      <w:r>
        <w:rPr>
          <w:rFonts w:hint="eastAsia" w:ascii="仿宋" w:hAnsi="仿宋" w:eastAsia="仿宋" w:cs="仿宋"/>
          <w:color w:val="000000"/>
          <w:sz w:val="32"/>
          <w:szCs w:val="32"/>
          <w:lang w:val="en-US" w:eastAsia="zh-CN"/>
        </w:rPr>
        <w:t>7</w:t>
      </w:r>
      <w:r>
        <w:rPr>
          <w:rFonts w:ascii="仿宋" w:hAnsi="仿宋" w:eastAsia="仿宋" w:cs="仿宋"/>
          <w:color w:val="000000"/>
          <w:sz w:val="32"/>
          <w:szCs w:val="32"/>
          <w:lang w:eastAsia="zh-CN"/>
        </w:rPr>
        <w:t>.51万元。与2024年度相比，收入减少</w:t>
      </w:r>
      <w:r>
        <w:rPr>
          <w:rFonts w:hint="eastAsia" w:ascii="仿宋" w:hAnsi="仿宋" w:eastAsia="仿宋" w:cs="仿宋"/>
          <w:color w:val="000000"/>
          <w:sz w:val="32"/>
          <w:szCs w:val="32"/>
          <w:lang w:val="en-US" w:eastAsia="zh-CN"/>
        </w:rPr>
        <w:t>9.83</w:t>
      </w:r>
      <w:r>
        <w:rPr>
          <w:rFonts w:ascii="仿宋" w:hAnsi="仿宋" w:eastAsia="仿宋" w:cs="仿宋"/>
          <w:color w:val="000000"/>
          <w:sz w:val="32"/>
          <w:szCs w:val="32"/>
          <w:lang w:eastAsia="zh-CN"/>
        </w:rPr>
        <w:t>万元，下降0.72%、支出减少</w:t>
      </w:r>
      <w:r>
        <w:rPr>
          <w:rFonts w:hint="eastAsia" w:ascii="仿宋" w:hAnsi="仿宋" w:eastAsia="仿宋" w:cs="仿宋"/>
          <w:color w:val="000000"/>
          <w:sz w:val="32"/>
          <w:szCs w:val="32"/>
          <w:lang w:val="en-US" w:eastAsia="zh-CN"/>
        </w:rPr>
        <w:t>7</w:t>
      </w:r>
      <w:r>
        <w:rPr>
          <w:rFonts w:ascii="仿宋" w:hAnsi="仿宋" w:eastAsia="仿宋" w:cs="仿宋"/>
          <w:color w:val="000000"/>
          <w:sz w:val="32"/>
          <w:szCs w:val="32"/>
          <w:lang w:eastAsia="zh-CN"/>
        </w:rPr>
        <w:t>.83万元，下降0.</w:t>
      </w:r>
      <w:r>
        <w:rPr>
          <w:rFonts w:hint="eastAsia" w:ascii="仿宋" w:hAnsi="仿宋" w:eastAsia="仿宋" w:cs="仿宋"/>
          <w:color w:val="000000"/>
          <w:sz w:val="32"/>
          <w:szCs w:val="32"/>
          <w:lang w:val="en-US" w:eastAsia="zh-CN"/>
        </w:rPr>
        <w:t>65</w:t>
      </w:r>
      <w:r>
        <w:rPr>
          <w:rFonts w:ascii="仿宋" w:hAnsi="仿宋" w:eastAsia="仿宋" w:cs="仿宋"/>
          <w:color w:val="000000"/>
          <w:sz w:val="32"/>
          <w:szCs w:val="32"/>
          <w:lang w:eastAsia="zh-CN"/>
        </w:rPr>
        <w:t>%。主要变动原因是</w:t>
      </w:r>
      <w:r>
        <w:rPr>
          <w:rFonts w:hint="eastAsia" w:ascii="仿宋" w:hAnsi="仿宋" w:eastAsia="仿宋" w:cs="仿宋"/>
          <w:color w:val="000000"/>
          <w:sz w:val="32"/>
          <w:szCs w:val="32"/>
          <w:lang w:val="en-US" w:eastAsia="zh-CN"/>
        </w:rPr>
        <w:t>公务员人员减少，经费减少</w:t>
      </w:r>
      <w:r>
        <w:rPr>
          <w:rFonts w:ascii="仿宋" w:hAnsi="仿宋" w:eastAsia="仿宋" w:cs="仿宋"/>
          <w:color w:val="000000"/>
          <w:sz w:val="32"/>
          <w:szCs w:val="32"/>
          <w:lang w:eastAsia="zh-CN"/>
        </w:rPr>
        <w:t>。</w:t>
      </w:r>
    </w:p>
    <w:p w14:paraId="764EF7DC">
      <w:pPr>
        <w:spacing w:line="600" w:lineRule="exact"/>
        <w:rPr>
          <w:rFonts w:ascii="仿宋" w:hAnsi="仿宋" w:eastAsia="仿宋" w:cs="仿宋"/>
          <w:b/>
          <w:color w:val="000000"/>
          <w:sz w:val="32"/>
          <w:szCs w:val="32"/>
          <w:highlight w:val="none"/>
        </w:rPr>
      </w:pPr>
    </w:p>
    <w:p w14:paraId="51B559A7">
      <w:pPr>
        <w:pStyle w:val="12"/>
        <w:ind w:left="0" w:firstLine="0"/>
        <w:jc w:val="center"/>
        <w:rPr>
          <w:rFonts w:ascii="仿宋" w:hAnsi="仿宋" w:eastAsia="仿宋" w:cs="仿宋"/>
          <w:color w:val="000000"/>
          <w:sz w:val="32"/>
          <w:szCs w:val="32"/>
          <w:highlight w:val="none"/>
        </w:rPr>
      </w:pPr>
      <w:r>
        <w:drawing>
          <wp:inline distT="0" distB="0" distL="0" distR="0">
            <wp:extent cx="3808730" cy="2712720"/>
            <wp:effectExtent l="0" t="0" r="1270" b="0"/>
            <wp:docPr id="4"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pic:cNvPicPr>
                      <a:picLocks noChangeAspect="1" noChangeArrowheads="1"/>
                    </pic:cNvPicPr>
                  </pic:nvPicPr>
                  <pic:blipFill>
                    <a:blip r:embed="rId7"/>
                    <a:srcRect l="-9" t="-12" r="-9" b="-12"/>
                    <a:stretch>
                      <a:fillRect/>
                    </a:stretch>
                  </pic:blipFill>
                  <pic:spPr>
                    <a:xfrm>
                      <a:off x="0" y="0"/>
                      <a:ext cx="3808730" cy="2712720"/>
                    </a:xfrm>
                    <a:prstGeom prst="rect">
                      <a:avLst/>
                    </a:prstGeom>
                  </pic:spPr>
                </pic:pic>
              </a:graphicData>
            </a:graphic>
          </wp:inline>
        </w:drawing>
      </w:r>
    </w:p>
    <w:p w14:paraId="046A1A6E">
      <w:pPr>
        <w:spacing w:line="600" w:lineRule="exact"/>
        <w:ind w:firstLine="640"/>
        <w:rPr>
          <w:rFonts w:ascii="仿宋" w:hAnsi="仿宋" w:eastAsia="仿宋" w:cs="仿宋"/>
          <w:b/>
          <w:color w:val="000000"/>
          <w:sz w:val="32"/>
          <w:szCs w:val="32"/>
          <w:highlight w:val="none"/>
        </w:rPr>
      </w:pPr>
      <w:r>
        <w:rPr>
          <w:rFonts w:ascii="仿宋" w:hAnsi="仿宋" w:eastAsia="仿宋" w:cs="仿宋"/>
          <w:color w:val="000000"/>
          <w:sz w:val="32"/>
          <w:szCs w:val="32"/>
        </w:rPr>
        <w:t>（图4：财政拨款收、支决算总计变动情况）（柱状图）</w:t>
      </w:r>
      <w:r>
        <w:rPr>
          <w:rFonts w:ascii="仿宋" w:hAnsi="仿宋" w:eastAsia="仿宋" w:cs="仿宋"/>
          <w:b/>
          <w:color w:val="000000"/>
          <w:sz w:val="32"/>
          <w:szCs w:val="32"/>
        </w:rPr>
        <w:t>（注：数据来源于财决01-1表）</w:t>
      </w:r>
    </w:p>
    <w:p w14:paraId="5598429F">
      <w:pPr>
        <w:numPr>
          <w:ilvl w:val="0"/>
          <w:numId w:val="0"/>
        </w:numPr>
        <w:spacing w:line="600" w:lineRule="exact"/>
        <w:ind w:firstLine="640"/>
        <w:outlineLvl w:val="1"/>
        <w:rPr>
          <w:rStyle w:val="23"/>
          <w:rFonts w:ascii="黑体" w:hAnsi="黑体" w:eastAsia="黑体" w:cs="黑体"/>
          <w:b w:val="0"/>
          <w:color w:val="000000"/>
          <w:highlight w:val="none"/>
        </w:rPr>
      </w:pPr>
      <w:r>
        <w:rPr>
          <w:rFonts w:ascii="黑体" w:hAnsi="黑体" w:eastAsia="黑体" w:cs="黑体"/>
          <w:color w:val="000000"/>
          <w:sz w:val="32"/>
          <w:szCs w:val="32"/>
        </w:rPr>
        <w:t>五、</w:t>
      </w:r>
      <w:r>
        <w:rPr>
          <w:rFonts w:ascii="黑体" w:hAnsi="黑体" w:eastAsia="黑体" w:cs="黑体"/>
          <w:b/>
          <w:color w:val="000000"/>
          <w:sz w:val="32"/>
          <w:szCs w:val="32"/>
        </w:rPr>
        <w:t>一</w:t>
      </w:r>
      <w:r>
        <w:rPr>
          <w:rStyle w:val="23"/>
          <w:rFonts w:ascii="黑体" w:hAnsi="黑体" w:eastAsia="黑体" w:cs="黑体"/>
          <w:b w:val="0"/>
          <w:color w:val="000000"/>
        </w:rPr>
        <w:t>般公共预算财政拨款支出决算情况说明</w:t>
      </w:r>
    </w:p>
    <w:p w14:paraId="03E23771">
      <w:pPr>
        <w:numPr>
          <w:ilvl w:val="0"/>
          <w:numId w:val="0"/>
        </w:numPr>
        <w:spacing w:line="600" w:lineRule="exact"/>
        <w:ind w:firstLine="643"/>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（一）一般公共预算财政拨款支出决算总体情况</w:t>
      </w:r>
    </w:p>
    <w:p w14:paraId="4CCD5D30">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lang w:eastAsia="zh-CN"/>
        </w:rPr>
        <w:t>2025年度一般公共预算财政拨款支出1206.34万元，占本年支出合计的99.9%。与2024年度相比，一般公共预算支出减少9.00万元，下降0.74%。主要变动原因是</w:t>
      </w:r>
      <w:r>
        <w:rPr>
          <w:rFonts w:hint="eastAsia" w:ascii="仿宋" w:hAnsi="仿宋" w:eastAsia="仿宋" w:cs="仿宋"/>
          <w:color w:val="000000"/>
          <w:sz w:val="32"/>
          <w:szCs w:val="32"/>
          <w:lang w:val="en-US" w:eastAsia="zh-CN"/>
        </w:rPr>
        <w:t>人员减少，经费减少</w:t>
      </w:r>
      <w:r>
        <w:rPr>
          <w:rFonts w:ascii="仿宋" w:hAnsi="仿宋" w:eastAsia="仿宋" w:cs="仿宋"/>
          <w:color w:val="000000"/>
          <w:sz w:val="32"/>
          <w:szCs w:val="32"/>
          <w:lang w:eastAsia="zh-CN"/>
        </w:rPr>
        <w:t>。</w:t>
      </w:r>
    </w:p>
    <w:p w14:paraId="1FD2EC21">
      <w:pPr>
        <w:pStyle w:val="12"/>
        <w:rPr>
          <w:rFonts w:ascii="仿宋" w:hAnsi="仿宋" w:eastAsia="仿宋" w:cs="仿宋"/>
          <w:color w:val="000000"/>
          <w:sz w:val="32"/>
          <w:szCs w:val="32"/>
          <w:highlight w:val="none"/>
        </w:rPr>
      </w:pPr>
      <w:r>
        <w:drawing>
          <wp:inline distT="0" distB="0" distL="0" distR="0">
            <wp:extent cx="4726940" cy="1887220"/>
            <wp:effectExtent l="0" t="0" r="0" b="0"/>
            <wp:docPr id="5"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8"/>
                    <pic:cNvPicPr>
                      <a:picLocks noChangeAspect="1" noChangeArrowheads="1"/>
                    </pic:cNvPicPr>
                  </pic:nvPicPr>
                  <pic:blipFill>
                    <a:blip r:embed="rId8"/>
                    <a:srcRect l="-7" t="-17" r="-7" b="-17"/>
                    <a:stretch>
                      <a:fillRect/>
                    </a:stretch>
                  </pic:blipFill>
                  <pic:spPr>
                    <a:xfrm>
                      <a:off x="0" y="0"/>
                      <a:ext cx="4726940" cy="1887220"/>
                    </a:xfrm>
                    <a:prstGeom prst="rect">
                      <a:avLst/>
                    </a:prstGeom>
                  </pic:spPr>
                </pic:pic>
              </a:graphicData>
            </a:graphic>
          </wp:inline>
        </w:drawing>
      </w:r>
    </w:p>
    <w:p w14:paraId="68C4BCA9">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rPr>
        <w:t>（图5：一般公共预算财政拨款支出决算变动情况）（柱状图）</w:t>
      </w:r>
    </w:p>
    <w:p w14:paraId="159C9FA8">
      <w:pPr>
        <w:numPr>
          <w:ilvl w:val="0"/>
          <w:numId w:val="0"/>
        </w:numPr>
        <w:spacing w:line="600" w:lineRule="exact"/>
        <w:ind w:firstLine="643"/>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（二）一般公共预算财政拨款支出决算结构情况</w:t>
      </w:r>
    </w:p>
    <w:p w14:paraId="035504B4">
      <w:pPr>
        <w:spacing w:line="600" w:lineRule="exact"/>
        <w:ind w:firstLine="640"/>
        <w:rPr>
          <w:rFonts w:ascii="仿宋" w:hAnsi="仿宋" w:eastAsia="仿宋" w:cs="仿宋"/>
          <w:b/>
          <w:bCs/>
          <w:color w:val="000000"/>
          <w:sz w:val="32"/>
          <w:szCs w:val="32"/>
          <w:highlight w:val="none"/>
          <w:lang w:val="en-US" w:eastAsia="zh-CN"/>
        </w:rPr>
      </w:pPr>
      <w:r>
        <w:rPr>
          <w:rFonts w:ascii="仿宋" w:hAnsi="仿宋" w:eastAsia="仿宋" w:cs="仿宋"/>
          <w:color w:val="000000"/>
          <w:sz w:val="32"/>
          <w:szCs w:val="32"/>
          <w:lang w:eastAsia="zh-CN"/>
        </w:rPr>
        <w:t>2025年度一般公共预算财政拨款支出12</w:t>
      </w:r>
      <w:r>
        <w:rPr>
          <w:rFonts w:hint="eastAsia" w:ascii="仿宋" w:hAnsi="仿宋" w:eastAsia="仿宋" w:cs="仿宋"/>
          <w:color w:val="000000"/>
          <w:sz w:val="32"/>
          <w:szCs w:val="32"/>
          <w:lang w:val="en-US" w:eastAsia="zh-CN"/>
        </w:rPr>
        <w:t>06.34</w:t>
      </w:r>
      <w:r>
        <w:rPr>
          <w:rFonts w:ascii="仿宋" w:hAnsi="仿宋" w:eastAsia="仿宋" w:cs="仿宋"/>
          <w:color w:val="000000"/>
          <w:sz w:val="32"/>
          <w:szCs w:val="32"/>
          <w:lang w:eastAsia="zh-CN"/>
        </w:rPr>
        <w:t>万元，主要用于以下方面：一般公共服务支出</w:t>
      </w:r>
      <w:r>
        <w:rPr>
          <w:rFonts w:ascii="仿宋" w:hAnsi="仿宋" w:eastAsia="仿宋" w:cs="仿宋"/>
          <w:color w:val="000000" w:themeColor="text1"/>
          <w:sz w:val="32"/>
          <w:szCs w:val="32"/>
          <w:lang w:eastAsia="zh-CN"/>
          <w14:textFill>
            <w14:solidFill>
              <w14:schemeClr w14:val="tx1"/>
            </w14:solidFill>
          </w14:textFill>
        </w:rPr>
        <w:t>63</w:t>
      </w:r>
      <w:r>
        <w:rPr>
          <w:rFonts w:hint="eastAsia" w:ascii="仿宋" w:hAnsi="仿宋" w:eastAsia="仿宋" w:cs="仿宋"/>
          <w:color w:val="000000" w:themeColor="text1"/>
          <w:sz w:val="32"/>
          <w:szCs w:val="32"/>
          <w:lang w:val="en-US" w:eastAsia="zh-CN"/>
          <w14:textFill>
            <w14:solidFill>
              <w14:schemeClr w14:val="tx1"/>
            </w14:solidFill>
          </w14:textFill>
        </w:rPr>
        <w:t>2</w:t>
      </w:r>
      <w:r>
        <w:rPr>
          <w:rFonts w:ascii="仿宋" w:hAnsi="仿宋" w:eastAsia="仿宋" w:cs="仿宋"/>
          <w:color w:val="000000" w:themeColor="text1"/>
          <w:sz w:val="32"/>
          <w:szCs w:val="32"/>
          <w:lang w:eastAsia="zh-CN"/>
          <w14:textFill>
            <w14:solidFill>
              <w14:schemeClr w14:val="tx1"/>
            </w14:solidFill>
          </w14:textFill>
        </w:rPr>
        <w:t>.22</w:t>
      </w:r>
      <w:r>
        <w:rPr>
          <w:rFonts w:ascii="仿宋" w:hAnsi="仿宋" w:eastAsia="仿宋" w:cs="仿宋"/>
          <w:color w:val="000000"/>
          <w:sz w:val="32"/>
          <w:szCs w:val="32"/>
          <w:lang w:eastAsia="zh-CN"/>
        </w:rPr>
        <w:t>万元，占52.49%；教育支出0万元，占0%；科学技术支出0万元，占0%；文化旅游体育与传媒支出0万元，占0%；社会保障和就业支出123.21万元，占10.21%；卫生健康支出38.58万元，占3.20%；节能环保支出25.11万元，占2.08%；城乡社区支出3.60万元，占0.30%；农林水支出323.52万元，占26.82%；住房保障支出59.12万元，占4.90%。</w:t>
      </w:r>
    </w:p>
    <w:p w14:paraId="75F70FE1">
      <w:pPr>
        <w:spacing w:line="600" w:lineRule="exact"/>
        <w:ind w:firstLine="640"/>
        <w:rPr>
          <w:rFonts w:ascii="仿宋" w:hAnsi="仿宋" w:eastAsia="仿宋" w:cs="仿宋"/>
          <w:b/>
          <w:color w:val="000000"/>
          <w:sz w:val="32"/>
          <w:szCs w:val="32"/>
          <w:highlight w:val="none"/>
        </w:rPr>
      </w:pPr>
      <w:r>
        <w:rPr>
          <w:rFonts w:ascii="仿宋" w:hAnsi="仿宋" w:eastAsia="仿宋" w:cs="仿宋"/>
          <w:b/>
          <w:color w:val="000000"/>
          <w:sz w:val="32"/>
          <w:szCs w:val="32"/>
        </w:rPr>
        <w:t>（</w:t>
      </w:r>
      <w:r>
        <w:rPr>
          <w:rFonts w:ascii="仿宋" w:hAnsi="仿宋" w:eastAsia="仿宋" w:cs="仿宋"/>
          <w:b/>
          <w:color w:val="000000"/>
          <w:sz w:val="32"/>
          <w:szCs w:val="32"/>
          <w:lang w:eastAsia="zh-CN"/>
        </w:rPr>
        <w:t>注：数据来源于财决</w:t>
      </w:r>
      <w:r>
        <w:rPr>
          <w:rFonts w:ascii="仿宋" w:hAnsi="仿宋" w:eastAsia="仿宋" w:cs="仿宋"/>
          <w:b/>
          <w:color w:val="000000"/>
          <w:sz w:val="32"/>
          <w:szCs w:val="32"/>
          <w:lang w:val="en-US" w:eastAsia="zh-CN"/>
        </w:rPr>
        <w:t>01-1表，仅</w:t>
      </w:r>
      <w:r>
        <w:rPr>
          <w:rFonts w:ascii="仿宋" w:hAnsi="仿宋" w:eastAsia="仿宋" w:cs="仿宋"/>
          <w:b/>
          <w:color w:val="000000"/>
          <w:sz w:val="32"/>
          <w:szCs w:val="32"/>
        </w:rPr>
        <w:t>罗列</w:t>
      </w:r>
      <w:r>
        <w:rPr>
          <w:rFonts w:ascii="仿宋" w:hAnsi="仿宋" w:eastAsia="仿宋" w:cs="仿宋"/>
          <w:b/>
          <w:color w:val="000000"/>
          <w:sz w:val="32"/>
          <w:szCs w:val="32"/>
          <w:lang w:eastAsia="zh-CN"/>
        </w:rPr>
        <w:t>本单位涉及的</w:t>
      </w:r>
      <w:r>
        <w:rPr>
          <w:rFonts w:ascii="仿宋" w:hAnsi="仿宋" w:eastAsia="仿宋" w:cs="仿宋"/>
          <w:b/>
          <w:color w:val="000000"/>
          <w:sz w:val="32"/>
          <w:szCs w:val="32"/>
        </w:rPr>
        <w:t>全部功能分类科目，至类级。）</w:t>
      </w:r>
    </w:p>
    <w:p w14:paraId="551B9F13">
      <w:pPr>
        <w:pStyle w:val="12"/>
        <w:rPr>
          <w:rFonts w:ascii="仿宋" w:hAnsi="仿宋" w:eastAsia="仿宋" w:cs="仿宋"/>
          <w:color w:val="000000"/>
          <w:sz w:val="32"/>
          <w:szCs w:val="32"/>
          <w:highlight w:val="none"/>
        </w:rPr>
      </w:pPr>
      <w:r>
        <w:drawing>
          <wp:inline distT="0" distB="0" distL="0" distR="0">
            <wp:extent cx="4604385" cy="1838960"/>
            <wp:effectExtent l="0" t="0" r="0" b="0"/>
            <wp:docPr id="6"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
                    <pic:cNvPicPr>
                      <a:picLocks noChangeAspect="1" noChangeArrowheads="1"/>
                    </pic:cNvPicPr>
                  </pic:nvPicPr>
                  <pic:blipFill>
                    <a:blip r:embed="rId9"/>
                    <a:srcRect l="-7" t="-17" r="-7" b="-17"/>
                    <a:stretch>
                      <a:fillRect/>
                    </a:stretch>
                  </pic:blipFill>
                  <pic:spPr>
                    <a:xfrm>
                      <a:off x="0" y="0"/>
                      <a:ext cx="4604385" cy="1838960"/>
                    </a:xfrm>
                    <a:prstGeom prst="rect">
                      <a:avLst/>
                    </a:prstGeom>
                  </pic:spPr>
                </pic:pic>
              </a:graphicData>
            </a:graphic>
          </wp:inline>
        </w:drawing>
      </w:r>
    </w:p>
    <w:p w14:paraId="44E34BCE">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rPr>
        <w:t>（图6：一般公共预算财政拨款支出决算结构）（饼状图）</w:t>
      </w:r>
    </w:p>
    <w:p w14:paraId="196B1FED">
      <w:pPr>
        <w:numPr>
          <w:ilvl w:val="0"/>
          <w:numId w:val="0"/>
        </w:numPr>
        <w:spacing w:line="600" w:lineRule="exact"/>
        <w:ind w:firstLine="643"/>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（三）一般公共预算财政拨款支出决算具体情况</w:t>
      </w:r>
    </w:p>
    <w:p w14:paraId="5AC45939">
      <w:pPr>
        <w:numPr>
          <w:ilvl w:val="0"/>
          <w:numId w:val="0"/>
        </w:numPr>
        <w:spacing w:line="600" w:lineRule="exact"/>
        <w:ind w:firstLine="643"/>
        <w:outlineLvl w:val="2"/>
        <w:rPr>
          <w:rFonts w:ascii="仿宋" w:hAnsi="仿宋" w:eastAsia="仿宋" w:cs="仿宋"/>
          <w:color w:val="000000"/>
          <w:sz w:val="32"/>
          <w:szCs w:val="32"/>
          <w:highlight w:val="none"/>
        </w:rPr>
      </w:pPr>
      <w:r>
        <w:rPr>
          <w:rFonts w:ascii="仿宋" w:hAnsi="仿宋" w:eastAsia="仿宋" w:cs="仿宋"/>
          <w:b/>
          <w:color w:val="000000"/>
          <w:sz w:val="32"/>
          <w:szCs w:val="32"/>
          <w:lang w:eastAsia="zh-CN"/>
        </w:rPr>
        <w:t>2025年度一般公共预算支出决算数为1206.34万元，完成预算100%。其中：</w:t>
      </w:r>
    </w:p>
    <w:p w14:paraId="73B73CAF">
      <w:pPr>
        <w:numPr>
          <w:ilvl w:val="0"/>
          <w:numId w:val="3"/>
        </w:numPr>
        <w:tabs>
          <w:tab w:val="left" w:pos="312"/>
          <w:tab w:val="clear" w:pos="420"/>
        </w:tabs>
        <w:spacing w:line="600" w:lineRule="exact"/>
        <w:ind w:left="0" w:firstLine="643"/>
        <w:rPr>
          <w:rStyle w:val="20"/>
          <w:rFonts w:ascii="仿宋" w:hAnsi="仿宋" w:eastAsia="仿宋" w:cs="仿宋"/>
          <w:b w:val="0"/>
          <w:bCs/>
          <w:color w:val="000000"/>
          <w:sz w:val="32"/>
          <w:szCs w:val="32"/>
          <w:highlight w:val="none"/>
        </w:rPr>
      </w:pPr>
      <w:r>
        <w:rPr>
          <w:rStyle w:val="20"/>
          <w:rFonts w:ascii="仿宋" w:hAnsi="仿宋" w:eastAsia="仿宋" w:cs="仿宋"/>
          <w:bCs/>
          <w:color w:val="000000"/>
          <w:sz w:val="32"/>
          <w:szCs w:val="32"/>
        </w:rPr>
        <w:t>一般公共服务（类）201（款）01、02、03（项）：其中2010104－人大会议支出0.28万元，2010108－代表工作支出5.69万元，2010299－其他政协事务支出0.50万元，2010301－行政运行支出</w:t>
      </w:r>
      <w:r>
        <w:rPr>
          <w:rStyle w:val="20"/>
          <w:rFonts w:ascii="仿宋" w:hAnsi="仿宋" w:eastAsia="仿宋" w:cs="仿宋"/>
          <w:bCs/>
          <w:color w:val="000000" w:themeColor="text1"/>
          <w:sz w:val="32"/>
          <w:szCs w:val="32"/>
          <w14:textFill>
            <w14:solidFill>
              <w14:schemeClr w14:val="tx1"/>
            </w14:solidFill>
          </w14:textFill>
        </w:rPr>
        <w:t>626.75万</w:t>
      </w:r>
      <w:r>
        <w:rPr>
          <w:rStyle w:val="20"/>
          <w:rFonts w:ascii="仿宋" w:hAnsi="仿宋" w:eastAsia="仿宋" w:cs="仿宋"/>
          <w:bCs/>
          <w:color w:val="000000"/>
          <w:sz w:val="32"/>
          <w:szCs w:val="32"/>
        </w:rPr>
        <w:t>元，完成预算100%，决算数等于预算数的主要原因是年初严格编制单位预算，严格预算执行。</w:t>
      </w:r>
    </w:p>
    <w:p w14:paraId="61734FCA">
      <w:pPr>
        <w:numPr>
          <w:ilvl w:val="0"/>
          <w:numId w:val="0"/>
        </w:numPr>
        <w:spacing w:line="600" w:lineRule="exact"/>
        <w:ind w:left="0" w:firstLine="0"/>
        <w:rPr>
          <w:rStyle w:val="20"/>
          <w:rFonts w:ascii="仿宋" w:hAnsi="仿宋" w:eastAsia="仿宋" w:cs="仿宋"/>
          <w:b w:val="0"/>
          <w:bCs/>
          <w:color w:val="000000"/>
          <w:sz w:val="32"/>
          <w:szCs w:val="32"/>
          <w:highlight w:val="none"/>
        </w:rPr>
      </w:pPr>
      <w:r>
        <w:rPr>
          <w:rStyle w:val="20"/>
          <w:rFonts w:ascii="仿宋" w:hAnsi="仿宋" w:eastAsia="仿宋" w:cs="仿宋"/>
          <w:bCs/>
          <w:color w:val="000000"/>
          <w:sz w:val="32"/>
          <w:szCs w:val="32"/>
          <w:lang w:val="en-US" w:eastAsia="zh-CN"/>
        </w:rPr>
        <w:t>2.农林水支出（类）213（款）01、05、07（项）：</w:t>
      </w:r>
    </w:p>
    <w:p w14:paraId="39DE7DEF">
      <w:pPr>
        <w:numPr>
          <w:ilvl w:val="0"/>
          <w:numId w:val="0"/>
        </w:numPr>
        <w:spacing w:line="600" w:lineRule="exact"/>
        <w:ind w:left="0" w:firstLine="320"/>
      </w:pPr>
      <w:r>
        <w:rPr>
          <w:rStyle w:val="20"/>
          <w:rFonts w:ascii="仿宋" w:hAnsi="仿宋" w:eastAsia="仿宋" w:cs="仿宋"/>
          <w:b w:val="0"/>
          <w:bCs/>
          <w:color w:val="000000"/>
          <w:sz w:val="32"/>
          <w:szCs w:val="32"/>
        </w:rPr>
        <w:t>2130199－其他农业农村支出7.10万元，2130504－农村基础设施建设59.29万元，2130599－其他</w:t>
      </w:r>
      <w:r>
        <w:rPr>
          <w:rStyle w:val="20"/>
          <w:rFonts w:hint="eastAsia" w:ascii="仿宋" w:hAnsi="仿宋" w:eastAsia="仿宋" w:cs="仿宋"/>
          <w:b w:val="0"/>
          <w:bCs/>
          <w:color w:val="000000"/>
          <w:sz w:val="32"/>
          <w:szCs w:val="32"/>
          <w:lang w:eastAsia="zh-CN"/>
        </w:rPr>
        <w:t>巩固拓展脱贫攻坚成果</w:t>
      </w:r>
      <w:r>
        <w:rPr>
          <w:rStyle w:val="20"/>
          <w:rFonts w:ascii="仿宋" w:hAnsi="仿宋" w:eastAsia="仿宋" w:cs="仿宋"/>
          <w:b w:val="0"/>
          <w:bCs/>
          <w:color w:val="000000"/>
          <w:sz w:val="32"/>
          <w:szCs w:val="32"/>
        </w:rPr>
        <w:t>衔接乡村振兴支出2.71万元，2130705－对村民委员会和村党支部的补助254.42万元，完成预算100%，决算数等于预算数的主要原因是年初严格编制单位预算，严格预算执行。</w:t>
      </w:r>
    </w:p>
    <w:p w14:paraId="3842DB9D">
      <w:pPr>
        <w:numPr>
          <w:ilvl w:val="0"/>
          <w:numId w:val="0"/>
        </w:numPr>
        <w:spacing w:line="600" w:lineRule="exact"/>
        <w:ind w:left="0" w:firstLine="321"/>
        <w:rPr>
          <w:rStyle w:val="20"/>
          <w:rFonts w:ascii="仿宋" w:hAnsi="仿宋" w:eastAsia="仿宋" w:cs="仿宋"/>
          <w:b w:val="0"/>
          <w:bCs/>
          <w:color w:val="000000"/>
          <w:sz w:val="32"/>
          <w:szCs w:val="32"/>
          <w:highlight w:val="none"/>
        </w:rPr>
      </w:pPr>
      <w:r>
        <w:rPr>
          <w:rStyle w:val="20"/>
          <w:rFonts w:ascii="仿宋" w:hAnsi="仿宋" w:eastAsia="仿宋" w:cs="仿宋"/>
          <w:bCs/>
          <w:color w:val="000000"/>
          <w:sz w:val="32"/>
          <w:szCs w:val="32"/>
          <w:lang w:val="en-US" w:eastAsia="zh-CN"/>
        </w:rPr>
        <w:t>3.社会保障和就业（类）208（款）01、05（项）：</w:t>
      </w:r>
    </w:p>
    <w:p w14:paraId="2BA4B57C">
      <w:pPr>
        <w:numPr>
          <w:ilvl w:val="0"/>
          <w:numId w:val="0"/>
        </w:numPr>
        <w:spacing w:line="600" w:lineRule="exact"/>
        <w:ind w:left="0" w:firstLine="640"/>
        <w:rPr>
          <w:rFonts w:ascii="仿宋" w:hAnsi="仿宋" w:eastAsia="仿宋" w:cs="仿宋"/>
          <w:b/>
          <w:color w:val="000000"/>
          <w:sz w:val="32"/>
          <w:szCs w:val="32"/>
          <w:highlight w:val="none"/>
        </w:rPr>
      </w:pPr>
      <w:r>
        <w:rPr>
          <w:rStyle w:val="20"/>
          <w:rFonts w:ascii="仿宋" w:hAnsi="仿宋" w:eastAsia="仿宋" w:cs="仿宋"/>
          <w:b w:val="0"/>
          <w:bCs/>
          <w:color w:val="000000"/>
          <w:sz w:val="32"/>
          <w:szCs w:val="32"/>
        </w:rPr>
        <w:t>2080199－其他人力资源和社会保障管理事务支出5.17万元，2080505－机关事业单位基本养老保险缴费支出68.36万元，完成预算100%，决算数等于预算数的主要原因是年初严格编制单位预算，严格预算执行。</w:t>
      </w:r>
    </w:p>
    <w:p w14:paraId="09BAE410">
      <w:pPr>
        <w:numPr>
          <w:ilvl w:val="0"/>
          <w:numId w:val="0"/>
        </w:numPr>
        <w:spacing w:line="600" w:lineRule="exact"/>
        <w:ind w:left="0" w:firstLine="640"/>
        <w:rPr>
          <w:rFonts w:ascii="仿宋" w:hAnsi="仿宋" w:eastAsia="仿宋" w:cs="仿宋"/>
          <w:b/>
          <w:color w:val="000000"/>
          <w:sz w:val="32"/>
          <w:szCs w:val="32"/>
          <w:highlight w:val="none"/>
        </w:rPr>
      </w:pPr>
      <w:r>
        <w:rPr>
          <w:rStyle w:val="20"/>
          <w:rFonts w:ascii="仿宋" w:hAnsi="仿宋" w:eastAsia="仿宋" w:cs="仿宋"/>
          <w:b w:val="0"/>
          <w:bCs/>
          <w:color w:val="000000"/>
          <w:sz w:val="32"/>
          <w:szCs w:val="32"/>
          <w:lang w:val="en-US" w:eastAsia="zh-CN"/>
        </w:rPr>
        <w:t>2080506－机关事业单位职业年金缴费支出49.67万元，支出决算为49.67万元，完成预算100%，决算数等于预算数的主要原因是年初严格编制单位预算，严格预算执行。</w:t>
      </w:r>
    </w:p>
    <w:p w14:paraId="1AF7025C">
      <w:pPr>
        <w:numPr>
          <w:ilvl w:val="0"/>
          <w:numId w:val="4"/>
        </w:numPr>
        <w:tabs>
          <w:tab w:val="left" w:pos="312"/>
          <w:tab w:val="clear" w:pos="420"/>
        </w:tabs>
        <w:spacing w:line="600" w:lineRule="exact"/>
        <w:ind w:left="0" w:firstLine="643"/>
        <w:rPr>
          <w:rStyle w:val="20"/>
          <w:rFonts w:ascii="仿宋" w:hAnsi="仿宋" w:eastAsia="仿宋" w:cs="仿宋"/>
          <w:bCs/>
          <w:color w:val="000000"/>
          <w:sz w:val="32"/>
          <w:szCs w:val="32"/>
          <w:highlight w:val="none"/>
        </w:rPr>
      </w:pPr>
      <w:r>
        <w:rPr>
          <w:rFonts w:ascii="仿宋" w:hAnsi="仿宋" w:eastAsia="仿宋" w:cs="仿宋"/>
          <w:b/>
          <w:bCs/>
          <w:color w:val="000000"/>
          <w:sz w:val="32"/>
          <w:szCs w:val="32"/>
        </w:rPr>
        <w:t>卫生健康</w:t>
      </w:r>
      <w:r>
        <w:rPr>
          <w:rStyle w:val="20"/>
          <w:rFonts w:ascii="仿宋" w:hAnsi="仿宋" w:eastAsia="仿宋" w:cs="仿宋"/>
          <w:bCs/>
          <w:color w:val="000000"/>
          <w:sz w:val="32"/>
          <w:szCs w:val="32"/>
        </w:rPr>
        <w:t>（类）</w:t>
      </w:r>
      <w:r>
        <w:rPr>
          <w:rStyle w:val="20"/>
          <w:rFonts w:ascii="仿宋" w:hAnsi="仿宋" w:eastAsia="仿宋" w:cs="仿宋"/>
          <w:bCs/>
          <w:color w:val="000000"/>
          <w:sz w:val="32"/>
          <w:szCs w:val="32"/>
          <w:lang w:val="en-US" w:eastAsia="zh-CN"/>
        </w:rPr>
        <w:t>210</w:t>
      </w:r>
      <w:r>
        <w:rPr>
          <w:rStyle w:val="20"/>
          <w:rFonts w:ascii="仿宋" w:hAnsi="仿宋" w:eastAsia="仿宋" w:cs="仿宋"/>
          <w:bCs/>
          <w:color w:val="000000"/>
          <w:sz w:val="32"/>
          <w:szCs w:val="32"/>
        </w:rPr>
        <w:t>（款）</w:t>
      </w:r>
      <w:r>
        <w:rPr>
          <w:rStyle w:val="20"/>
          <w:rFonts w:ascii="仿宋" w:hAnsi="仿宋" w:eastAsia="仿宋" w:cs="仿宋"/>
          <w:bCs/>
          <w:color w:val="000000"/>
          <w:sz w:val="32"/>
          <w:szCs w:val="32"/>
          <w:lang w:val="en-US" w:eastAsia="zh-CN"/>
        </w:rPr>
        <w:t>11</w:t>
      </w:r>
      <w:r>
        <w:rPr>
          <w:rStyle w:val="20"/>
          <w:rFonts w:ascii="仿宋" w:hAnsi="仿宋" w:eastAsia="仿宋" w:cs="仿宋"/>
          <w:bCs/>
          <w:color w:val="000000"/>
          <w:sz w:val="32"/>
          <w:szCs w:val="32"/>
        </w:rPr>
        <w:t>（项）</w:t>
      </w:r>
      <w:r>
        <w:rPr>
          <w:rStyle w:val="20"/>
          <w:rFonts w:ascii="仿宋" w:hAnsi="仿宋" w:eastAsia="仿宋" w:cs="仿宋"/>
          <w:bCs/>
          <w:color w:val="000000"/>
          <w:sz w:val="32"/>
          <w:szCs w:val="32"/>
          <w:lang w:eastAsia="zh-CN"/>
        </w:rPr>
        <w:t>：</w:t>
      </w:r>
    </w:p>
    <w:p w14:paraId="5CE65B95">
      <w:pPr>
        <w:numPr>
          <w:ilvl w:val="0"/>
          <w:numId w:val="0"/>
        </w:numPr>
        <w:spacing w:line="600" w:lineRule="exact"/>
        <w:ind w:left="0" w:firstLine="640"/>
        <w:rPr>
          <w:rFonts w:ascii="仿宋" w:hAnsi="仿宋" w:eastAsia="仿宋" w:cs="仿宋"/>
          <w:b/>
          <w:color w:val="000000"/>
          <w:sz w:val="32"/>
          <w:szCs w:val="32"/>
          <w:highlight w:val="none"/>
        </w:rPr>
      </w:pPr>
      <w:r>
        <w:rPr>
          <w:rStyle w:val="20"/>
          <w:rFonts w:ascii="仿宋" w:hAnsi="仿宋" w:eastAsia="仿宋" w:cs="Times New Roman"/>
          <w:b w:val="0"/>
          <w:bCs/>
          <w:color w:val="000000"/>
          <w:sz w:val="32"/>
          <w:szCs w:val="32"/>
        </w:rPr>
        <w:t>2101101－行政单位医疗支出32.43万元，2101103－公务员医疗补助6.15万元，完成预算100%，决算数等于预算数的主要原因是年初严格编制单位预算，严格预算执行。</w:t>
      </w:r>
    </w:p>
    <w:p w14:paraId="05AE23B1">
      <w:pPr>
        <w:numPr>
          <w:ilvl w:val="0"/>
          <w:numId w:val="4"/>
        </w:numPr>
        <w:tabs>
          <w:tab w:val="left" w:pos="312"/>
          <w:tab w:val="clear" w:pos="420"/>
        </w:tabs>
        <w:spacing w:line="600" w:lineRule="exact"/>
        <w:ind w:left="0" w:firstLine="643"/>
        <w:rPr>
          <w:rStyle w:val="20"/>
          <w:rFonts w:ascii="仿宋" w:hAnsi="仿宋" w:eastAsia="仿宋" w:cs="仿宋"/>
          <w:b w:val="0"/>
          <w:bCs/>
          <w:color w:val="000000"/>
          <w:sz w:val="32"/>
          <w:szCs w:val="32"/>
          <w:highlight w:val="none"/>
        </w:rPr>
      </w:pPr>
      <w:r>
        <w:rPr>
          <w:rStyle w:val="20"/>
          <w:rFonts w:ascii="仿宋" w:hAnsi="仿宋" w:eastAsia="仿宋" w:cs="仿宋"/>
          <w:bCs/>
          <w:color w:val="000000"/>
          <w:sz w:val="32"/>
          <w:szCs w:val="32"/>
        </w:rPr>
        <w:t>住房保障支出（类</w:t>
      </w:r>
      <w:r>
        <w:rPr>
          <w:rStyle w:val="20"/>
          <w:rFonts w:ascii="仿宋" w:hAnsi="仿宋" w:eastAsia="仿宋" w:cs="仿宋"/>
          <w:bCs/>
          <w:color w:val="000000"/>
          <w:sz w:val="32"/>
          <w:szCs w:val="32"/>
          <w:lang w:eastAsia="zh-CN"/>
        </w:rPr>
        <w:t>）</w:t>
      </w:r>
      <w:r>
        <w:rPr>
          <w:rStyle w:val="20"/>
          <w:rFonts w:ascii="仿宋" w:hAnsi="仿宋" w:eastAsia="仿宋" w:cs="仿宋"/>
          <w:bCs/>
          <w:color w:val="000000"/>
          <w:sz w:val="32"/>
          <w:szCs w:val="32"/>
          <w:lang w:val="en-US" w:eastAsia="zh-CN"/>
        </w:rPr>
        <w:t>221（</w:t>
      </w:r>
      <w:r>
        <w:rPr>
          <w:rStyle w:val="20"/>
          <w:rFonts w:ascii="仿宋" w:hAnsi="仿宋" w:eastAsia="仿宋" w:cs="仿宋"/>
          <w:bCs/>
          <w:color w:val="000000"/>
          <w:sz w:val="32"/>
          <w:szCs w:val="32"/>
        </w:rPr>
        <w:t>款</w:t>
      </w:r>
      <w:r>
        <w:rPr>
          <w:rStyle w:val="20"/>
          <w:rFonts w:ascii="仿宋" w:hAnsi="仿宋" w:eastAsia="仿宋" w:cs="仿宋"/>
          <w:bCs/>
          <w:color w:val="000000"/>
          <w:sz w:val="32"/>
          <w:szCs w:val="32"/>
          <w:lang w:eastAsia="zh-CN"/>
        </w:rPr>
        <w:t>）</w:t>
      </w:r>
      <w:r>
        <w:rPr>
          <w:rStyle w:val="20"/>
          <w:rFonts w:ascii="仿宋" w:hAnsi="仿宋" w:eastAsia="仿宋" w:cs="仿宋"/>
          <w:bCs/>
          <w:color w:val="000000"/>
          <w:sz w:val="32"/>
          <w:szCs w:val="32"/>
          <w:lang w:val="en-US" w:eastAsia="zh-CN"/>
        </w:rPr>
        <w:t>02</w:t>
      </w:r>
      <w:r>
        <w:rPr>
          <w:rStyle w:val="20"/>
          <w:rFonts w:ascii="仿宋" w:hAnsi="仿宋" w:eastAsia="仿宋" w:cs="仿宋"/>
          <w:bCs/>
          <w:color w:val="000000"/>
          <w:sz w:val="32"/>
          <w:szCs w:val="32"/>
        </w:rPr>
        <w:t>（项）</w:t>
      </w:r>
      <w:r>
        <w:rPr>
          <w:rStyle w:val="20"/>
          <w:rFonts w:ascii="仿宋" w:hAnsi="仿宋" w:eastAsia="仿宋" w:cs="仿宋"/>
          <w:bCs/>
          <w:color w:val="000000"/>
          <w:sz w:val="32"/>
          <w:szCs w:val="32"/>
          <w:lang w:eastAsia="zh-CN"/>
        </w:rPr>
        <w:t>：</w:t>
      </w:r>
      <w:r>
        <w:rPr>
          <w:rStyle w:val="20"/>
          <w:rFonts w:ascii="仿宋" w:hAnsi="仿宋" w:eastAsia="仿宋" w:cs="仿宋"/>
          <w:b w:val="0"/>
          <w:bCs/>
          <w:color w:val="000000"/>
          <w:sz w:val="32"/>
          <w:szCs w:val="32"/>
        </w:rPr>
        <w:t xml:space="preserve"> </w:t>
      </w:r>
    </w:p>
    <w:p w14:paraId="3A62A3DF">
      <w:pPr>
        <w:numPr>
          <w:ilvl w:val="0"/>
          <w:numId w:val="0"/>
        </w:numPr>
        <w:spacing w:line="600" w:lineRule="exact"/>
        <w:ind w:left="0" w:firstLine="640"/>
        <w:rPr>
          <w:rFonts w:ascii="仿宋" w:hAnsi="仿宋" w:eastAsia="仿宋" w:cs="仿宋"/>
          <w:b/>
          <w:color w:val="000000"/>
          <w:sz w:val="32"/>
          <w:szCs w:val="32"/>
          <w:highlight w:val="none"/>
        </w:rPr>
      </w:pPr>
      <w:r>
        <w:rPr>
          <w:rStyle w:val="20"/>
          <w:rFonts w:ascii="仿宋" w:hAnsi="仿宋" w:eastAsia="仿宋" w:cs="仿宋"/>
          <w:b w:val="0"/>
          <w:bCs/>
          <w:color w:val="000000"/>
          <w:sz w:val="32"/>
          <w:szCs w:val="32"/>
        </w:rPr>
        <w:t>2210201－住房公积金支出决算为59.12万元，完成预算100%，决算数等于预算数的主要原因是年初严格编制单位预算，严格预算执行。</w:t>
      </w:r>
    </w:p>
    <w:p w14:paraId="7EF3C006">
      <w:pPr>
        <w:pStyle w:val="12"/>
        <w:ind w:left="0" w:firstLine="420"/>
        <w:rPr>
          <w:rFonts w:ascii="仿宋" w:hAnsi="仿宋" w:eastAsia="仿宋" w:cs="仿宋"/>
          <w:b/>
          <w:color w:val="000000"/>
          <w:sz w:val="32"/>
          <w:szCs w:val="32"/>
          <w:highlight w:val="none"/>
          <w:lang w:val="en-US" w:eastAsia="zh-CN"/>
        </w:rPr>
      </w:pPr>
      <w:r>
        <w:drawing>
          <wp:inline distT="0" distB="0" distL="114300" distR="114300">
            <wp:extent cx="3130550" cy="1485900"/>
            <wp:effectExtent l="4445" t="4445" r="19685" b="18415"/>
            <wp:docPr id="20"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08B56A7">
      <w:pPr>
        <w:spacing w:line="600" w:lineRule="exact"/>
        <w:ind w:firstLine="321"/>
        <w:rPr>
          <w:rFonts w:ascii="仿宋" w:hAnsi="仿宋" w:eastAsia="仿宋" w:cs="仿宋"/>
          <w:b/>
          <w:color w:val="000000"/>
          <w:sz w:val="32"/>
          <w:szCs w:val="32"/>
          <w:highlight w:val="none"/>
        </w:rPr>
      </w:pPr>
      <w:r>
        <w:rPr>
          <w:rFonts w:ascii="仿宋" w:hAnsi="仿宋" w:eastAsia="仿宋" w:cs="仿宋"/>
          <w:b/>
          <w:color w:val="000000"/>
          <w:sz w:val="32"/>
          <w:szCs w:val="32"/>
        </w:rPr>
        <w:t>（注：数据来源于财决01-1表</w:t>
      </w:r>
      <w:r>
        <w:rPr>
          <w:rFonts w:ascii="仿宋" w:hAnsi="仿宋" w:eastAsia="仿宋" w:cs="仿宋"/>
          <w:b/>
          <w:color w:val="000000"/>
          <w:sz w:val="32"/>
          <w:szCs w:val="32"/>
          <w:lang w:eastAsia="zh-CN"/>
        </w:rPr>
        <w:t>和财决</w:t>
      </w:r>
      <w:r>
        <w:rPr>
          <w:rFonts w:ascii="仿宋" w:hAnsi="仿宋" w:eastAsia="仿宋" w:cs="仿宋"/>
          <w:b/>
          <w:color w:val="000000"/>
          <w:sz w:val="32"/>
          <w:szCs w:val="32"/>
          <w:lang w:val="en-US" w:eastAsia="zh-CN"/>
        </w:rPr>
        <w:t>08表</w:t>
      </w:r>
      <w:r>
        <w:rPr>
          <w:rFonts w:ascii="仿宋" w:hAnsi="仿宋" w:eastAsia="仿宋" w:cs="仿宋"/>
          <w:b/>
          <w:color w:val="000000"/>
          <w:sz w:val="32"/>
          <w:szCs w:val="32"/>
        </w:rPr>
        <w:t>，</w:t>
      </w:r>
      <w:r>
        <w:rPr>
          <w:rFonts w:ascii="仿宋" w:hAnsi="仿宋" w:eastAsia="仿宋" w:cs="仿宋"/>
          <w:b/>
          <w:color w:val="000000"/>
          <w:sz w:val="32"/>
          <w:szCs w:val="32"/>
          <w:lang w:eastAsia="zh-CN"/>
        </w:rPr>
        <w:t>仅</w:t>
      </w:r>
      <w:r>
        <w:rPr>
          <w:rFonts w:ascii="仿宋" w:hAnsi="仿宋" w:eastAsia="仿宋" w:cs="仿宋"/>
          <w:b/>
          <w:color w:val="000000"/>
          <w:sz w:val="32"/>
          <w:szCs w:val="32"/>
        </w:rPr>
        <w:t>罗列</w:t>
      </w:r>
      <w:r>
        <w:rPr>
          <w:rFonts w:ascii="仿宋" w:hAnsi="仿宋" w:eastAsia="仿宋" w:cs="仿宋"/>
          <w:b/>
          <w:color w:val="000000"/>
          <w:sz w:val="32"/>
          <w:szCs w:val="32"/>
          <w:lang w:eastAsia="zh-CN"/>
        </w:rPr>
        <w:t>本单位涉及的</w:t>
      </w:r>
      <w:r>
        <w:rPr>
          <w:rFonts w:ascii="仿宋" w:hAnsi="仿宋" w:eastAsia="仿宋" w:cs="仿宋"/>
          <w:b/>
          <w:color w:val="000000"/>
          <w:sz w:val="32"/>
          <w:szCs w:val="32"/>
        </w:rPr>
        <w:t>全部功能分类科目</w:t>
      </w:r>
      <w:r>
        <w:rPr>
          <w:rFonts w:ascii="仿宋" w:hAnsi="仿宋" w:eastAsia="仿宋" w:cs="仿宋"/>
          <w:b/>
          <w:color w:val="000000"/>
          <w:sz w:val="32"/>
          <w:szCs w:val="32"/>
          <w:lang w:eastAsia="zh-CN"/>
        </w:rPr>
        <w:t>，</w:t>
      </w:r>
      <w:r>
        <w:rPr>
          <w:rFonts w:ascii="仿宋" w:hAnsi="仿宋" w:eastAsia="仿宋" w:cs="仿宋"/>
          <w:b/>
          <w:color w:val="000000"/>
          <w:sz w:val="32"/>
          <w:szCs w:val="32"/>
        </w:rPr>
        <w:t>至项级。上述“预算”口径为</w:t>
      </w:r>
      <w:r>
        <w:rPr>
          <w:rFonts w:ascii="仿宋" w:hAnsi="仿宋" w:eastAsia="仿宋" w:cs="仿宋"/>
          <w:b/>
          <w:color w:val="000000"/>
          <w:sz w:val="32"/>
          <w:szCs w:val="32"/>
          <w:lang w:eastAsia="zh-CN"/>
        </w:rPr>
        <w:t>全年预算</w:t>
      </w:r>
      <w:r>
        <w:rPr>
          <w:rFonts w:ascii="仿宋" w:hAnsi="仿宋" w:eastAsia="仿宋" w:cs="仿宋"/>
          <w:b/>
          <w:color w:val="000000"/>
          <w:sz w:val="32"/>
          <w:szCs w:val="32"/>
        </w:rPr>
        <w:t>数。增减变动原因为决算数</w:t>
      </w:r>
      <w:r>
        <w:rPr>
          <w:rFonts w:ascii="仿宋" w:hAnsi="仿宋" w:eastAsia="仿宋" w:cs="仿宋"/>
          <w:b/>
          <w:color w:val="000000"/>
          <w:sz w:val="32"/>
          <w:szCs w:val="32"/>
          <w:lang w:eastAsia="zh-CN"/>
        </w:rPr>
        <w:t>〈</w:t>
      </w:r>
      <w:r>
        <w:rPr>
          <w:rFonts w:ascii="仿宋" w:hAnsi="仿宋" w:eastAsia="仿宋" w:cs="仿宋"/>
          <w:b/>
          <w:color w:val="000000"/>
          <w:sz w:val="32"/>
          <w:szCs w:val="32"/>
        </w:rPr>
        <w:t>项级</w:t>
      </w:r>
      <w:r>
        <w:rPr>
          <w:rFonts w:ascii="仿宋" w:hAnsi="仿宋" w:eastAsia="仿宋" w:cs="仿宋"/>
          <w:b/>
          <w:color w:val="000000"/>
          <w:sz w:val="32"/>
          <w:szCs w:val="32"/>
          <w:lang w:eastAsia="zh-CN"/>
        </w:rPr>
        <w:t>〉</w:t>
      </w:r>
      <w:r>
        <w:rPr>
          <w:rFonts w:ascii="仿宋" w:hAnsi="仿宋" w:eastAsia="仿宋" w:cs="仿宋"/>
          <w:b/>
          <w:color w:val="000000"/>
          <w:sz w:val="32"/>
          <w:szCs w:val="32"/>
        </w:rPr>
        <w:t>和</w:t>
      </w:r>
      <w:r>
        <w:rPr>
          <w:rFonts w:ascii="仿宋" w:hAnsi="仿宋" w:eastAsia="仿宋" w:cs="仿宋"/>
          <w:b/>
          <w:color w:val="000000"/>
          <w:sz w:val="32"/>
          <w:szCs w:val="32"/>
          <w:lang w:eastAsia="zh-CN"/>
        </w:rPr>
        <w:t>全年预算</w:t>
      </w:r>
      <w:r>
        <w:rPr>
          <w:rFonts w:ascii="仿宋" w:hAnsi="仿宋" w:eastAsia="仿宋" w:cs="仿宋"/>
          <w:b/>
          <w:color w:val="000000"/>
          <w:sz w:val="32"/>
          <w:szCs w:val="32"/>
        </w:rPr>
        <w:t>数</w:t>
      </w:r>
      <w:r>
        <w:rPr>
          <w:rFonts w:ascii="仿宋" w:hAnsi="仿宋" w:eastAsia="仿宋" w:cs="仿宋"/>
          <w:b/>
          <w:color w:val="000000"/>
          <w:sz w:val="32"/>
          <w:szCs w:val="32"/>
          <w:lang w:eastAsia="zh-CN"/>
        </w:rPr>
        <w:t>〈</w:t>
      </w:r>
      <w:r>
        <w:rPr>
          <w:rFonts w:ascii="仿宋" w:hAnsi="仿宋" w:eastAsia="仿宋" w:cs="仿宋"/>
          <w:b/>
          <w:color w:val="000000"/>
          <w:sz w:val="32"/>
          <w:szCs w:val="32"/>
        </w:rPr>
        <w:t>项级</w:t>
      </w:r>
      <w:r>
        <w:rPr>
          <w:rFonts w:ascii="仿宋" w:hAnsi="仿宋" w:eastAsia="仿宋" w:cs="仿宋"/>
          <w:b/>
          <w:color w:val="000000"/>
          <w:sz w:val="32"/>
          <w:szCs w:val="32"/>
          <w:lang w:eastAsia="zh-CN"/>
        </w:rPr>
        <w:t>〉</w:t>
      </w:r>
      <w:r>
        <w:rPr>
          <w:rFonts w:ascii="仿宋" w:hAnsi="仿宋" w:eastAsia="仿宋" w:cs="仿宋"/>
          <w:b/>
          <w:color w:val="000000"/>
          <w:sz w:val="32"/>
          <w:szCs w:val="32"/>
        </w:rPr>
        <w:t>比较，与预算数持平可以不写原因。）</w:t>
      </w:r>
    </w:p>
    <w:p w14:paraId="4BC6CDEB">
      <w:pPr>
        <w:spacing w:line="600" w:lineRule="exact"/>
        <w:ind w:firstLine="640"/>
        <w:rPr>
          <w:rFonts w:ascii="仿宋" w:hAnsi="仿宋" w:eastAsia="仿宋" w:cs="仿宋"/>
          <w:b/>
          <w:color w:val="000000"/>
          <w:sz w:val="32"/>
          <w:szCs w:val="32"/>
          <w:highlight w:val="none"/>
        </w:rPr>
      </w:pPr>
    </w:p>
    <w:p w14:paraId="0B8D71A5">
      <w:pPr>
        <w:numPr>
          <w:ilvl w:val="0"/>
          <w:numId w:val="0"/>
        </w:numPr>
        <w:tabs>
          <w:tab w:val="right" w:pos="8306"/>
        </w:tabs>
        <w:spacing w:line="600" w:lineRule="exact"/>
        <w:ind w:firstLine="640"/>
        <w:outlineLvl w:val="1"/>
        <w:rPr>
          <w:rStyle w:val="23"/>
          <w:color w:val="000000"/>
          <w:highlight w:val="none"/>
        </w:rPr>
      </w:pPr>
      <w:r>
        <w:rPr>
          <w:rFonts w:ascii="黑体" w:hAnsi="黑体" w:eastAsia="黑体"/>
          <w:color w:val="000000"/>
          <w:sz w:val="32"/>
          <w:szCs w:val="32"/>
        </w:rPr>
        <w:t>六</w:t>
      </w:r>
      <w:r>
        <w:rPr>
          <w:rFonts w:ascii="黑体" w:hAnsi="黑体" w:eastAsia="黑体"/>
          <w:b/>
          <w:color w:val="000000"/>
          <w:sz w:val="32"/>
          <w:szCs w:val="32"/>
        </w:rPr>
        <w:t>、</w:t>
      </w:r>
      <w:r>
        <w:rPr>
          <w:rFonts w:ascii="黑体" w:hAnsi="黑体" w:eastAsia="黑体" w:cs="黑体"/>
          <w:b/>
          <w:color w:val="000000"/>
          <w:sz w:val="32"/>
          <w:szCs w:val="32"/>
        </w:rPr>
        <w:t>一</w:t>
      </w:r>
      <w:r>
        <w:rPr>
          <w:rStyle w:val="23"/>
          <w:rFonts w:ascii="黑体" w:hAnsi="黑体" w:eastAsia="黑体" w:cs="黑体"/>
          <w:b w:val="0"/>
          <w:color w:val="000000"/>
        </w:rPr>
        <w:t>般公共预算财政拨款基本支出决算情况说明</w:t>
      </w:r>
      <w:r>
        <w:rPr>
          <w:rStyle w:val="23"/>
          <w:rFonts w:ascii="黑体" w:hAnsi="黑体" w:eastAsia="黑体" w:cs="黑体"/>
          <w:b w:val="0"/>
          <w:color w:val="000000"/>
        </w:rPr>
        <w:tab/>
      </w:r>
    </w:p>
    <w:p w14:paraId="3817DA4F">
      <w:pPr>
        <w:spacing w:line="600" w:lineRule="exact"/>
        <w:ind w:firstLine="645"/>
        <w:rPr>
          <w:rFonts w:ascii="仿宋" w:hAnsi="仿宋" w:eastAsia="仿宋" w:cs="仿宋"/>
          <w:color w:val="000000"/>
          <w:sz w:val="32"/>
          <w:szCs w:val="32"/>
          <w:highlight w:val="none"/>
        </w:rPr>
      </w:pPr>
      <w:r>
        <w:rPr>
          <w:rFonts w:ascii="仿宋" w:hAnsi="仿宋" w:eastAsia="仿宋" w:cs="仿宋"/>
          <w:color w:val="000000"/>
          <w:sz w:val="32"/>
          <w:szCs w:val="32"/>
          <w:lang w:eastAsia="zh-CN"/>
        </w:rPr>
        <w:t>2025年度一般公共预算财政拨款基本支出842.48万元，其中：</w:t>
      </w:r>
    </w:p>
    <w:p w14:paraId="64FC2D65">
      <w:pPr>
        <w:spacing w:line="600" w:lineRule="exact"/>
        <w:ind w:firstLine="645"/>
        <w:rPr>
          <w:rFonts w:ascii="仿宋" w:hAnsi="仿宋" w:eastAsia="仿宋" w:cs="仿宋"/>
          <w:color w:val="000000"/>
          <w:sz w:val="32"/>
          <w:szCs w:val="32"/>
        </w:rPr>
      </w:pPr>
      <w:r>
        <w:rPr>
          <w:rFonts w:ascii="仿宋" w:hAnsi="仿宋" w:eastAsia="仿宋" w:cs="仿宋"/>
          <w:color w:val="000000"/>
          <w:sz w:val="32"/>
          <w:szCs w:val="32"/>
        </w:rPr>
        <w:t>人员经费</w:t>
      </w:r>
      <w:r>
        <w:rPr>
          <w:rFonts w:ascii="仿宋" w:hAnsi="仿宋" w:eastAsia="仿宋" w:cs="仿宋"/>
          <w:color w:val="000000" w:themeColor="text1"/>
          <w:sz w:val="32"/>
          <w:szCs w:val="32"/>
          <w14:textFill>
            <w14:solidFill>
              <w14:schemeClr w14:val="tx1"/>
            </w14:solidFill>
          </w14:textFill>
        </w:rPr>
        <w:t>761.68</w:t>
      </w:r>
      <w:r>
        <w:rPr>
          <w:rFonts w:ascii="仿宋" w:hAnsi="仿宋" w:eastAsia="仿宋" w:cs="仿宋"/>
          <w:color w:val="000000"/>
          <w:sz w:val="32"/>
          <w:szCs w:val="32"/>
        </w:rPr>
        <w:t>万元，主要包括：基本工资160.02万元、津贴补贴198.15万元、奖金174.27万元、机关事业单位基本养老保险缴费68.36万元、职业年金缴费49.67万元、职工基本医疗保险缴费32.43万元、公务员医疗补助缴费6.15万元、其他社会保障缴费1.12万元、住房公积金59.12万元、其他工资福利支出8.54万元、生活补助2.94万元、医疗费补助0.89万元、奖励金0.02万元。</w:t>
      </w:r>
      <w:r>
        <w:rPr>
          <w:rFonts w:ascii="仿宋" w:hAnsi="仿宋" w:eastAsia="仿宋" w:cs="仿宋"/>
          <w:color w:val="000000"/>
          <w:sz w:val="32"/>
          <w:szCs w:val="32"/>
        </w:rPr>
        <w:br w:type="textWrapping"/>
      </w:r>
      <w:r>
        <w:rPr>
          <w:rFonts w:ascii="仿宋" w:hAnsi="仿宋" w:eastAsia="仿宋" w:cs="仿宋"/>
          <w:color w:val="000000"/>
          <w:sz w:val="32"/>
          <w:szCs w:val="32"/>
        </w:rPr>
        <w:t>　　公用经费80.8万元，主要包括：办公费41.68万元、电费5.00万元、邮电费3.00万元、取暖费0.89万元、差旅费4.42万元、培训费0.52万元、工会经费10.47万元、福利费7.36万元、公务用车运行维护费7.46万元。</w:t>
      </w:r>
    </w:p>
    <w:p w14:paraId="2EFF707A">
      <w:pPr>
        <w:pStyle w:val="16"/>
      </w:pPr>
      <w:r>
        <w:drawing>
          <wp:inline distT="0" distB="0" distL="114300" distR="114300">
            <wp:extent cx="4189095" cy="2731770"/>
            <wp:effectExtent l="4445" t="4445" r="12700" b="6985"/>
            <wp:docPr id="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65866CA">
      <w:pPr>
        <w:spacing w:line="600" w:lineRule="exact"/>
        <w:ind w:firstLine="645"/>
        <w:rPr>
          <w:rFonts w:ascii="仿宋" w:hAnsi="仿宋" w:eastAsia="仿宋" w:cs="仿宋"/>
          <w:b/>
          <w:color w:val="000000"/>
          <w:sz w:val="32"/>
          <w:szCs w:val="32"/>
          <w:highlight w:val="none"/>
        </w:rPr>
      </w:pPr>
      <w:r>
        <w:rPr>
          <w:rFonts w:ascii="仿宋" w:hAnsi="仿宋" w:eastAsia="仿宋" w:cs="仿宋"/>
          <w:b/>
          <w:color w:val="000000"/>
          <w:sz w:val="32"/>
          <w:szCs w:val="32"/>
        </w:rPr>
        <w:t>（注：数据来源于财决07表</w:t>
      </w:r>
      <w:r>
        <w:rPr>
          <w:rFonts w:ascii="仿宋" w:hAnsi="仿宋" w:eastAsia="仿宋" w:cs="仿宋"/>
          <w:b/>
          <w:color w:val="000000"/>
          <w:sz w:val="32"/>
          <w:szCs w:val="32"/>
          <w:lang w:eastAsia="zh-CN"/>
        </w:rPr>
        <w:t>和财决</w:t>
      </w:r>
      <w:r>
        <w:rPr>
          <w:rFonts w:ascii="仿宋" w:hAnsi="仿宋" w:eastAsia="仿宋" w:cs="仿宋"/>
          <w:b/>
          <w:color w:val="000000"/>
          <w:sz w:val="32"/>
          <w:szCs w:val="32"/>
          <w:lang w:val="en-US" w:eastAsia="zh-CN"/>
        </w:rPr>
        <w:t>08-1表</w:t>
      </w:r>
      <w:r>
        <w:rPr>
          <w:rFonts w:ascii="仿宋" w:hAnsi="仿宋" w:eastAsia="仿宋" w:cs="仿宋"/>
          <w:b/>
          <w:color w:val="000000"/>
          <w:sz w:val="32"/>
          <w:szCs w:val="32"/>
        </w:rPr>
        <w:t>，</w:t>
      </w:r>
      <w:r>
        <w:rPr>
          <w:rFonts w:ascii="仿宋" w:hAnsi="仿宋" w:eastAsia="仿宋" w:cs="仿宋"/>
          <w:b/>
          <w:color w:val="000000"/>
          <w:sz w:val="32"/>
          <w:szCs w:val="32"/>
          <w:lang w:eastAsia="zh-CN"/>
        </w:rPr>
        <w:t>仅罗列</w:t>
      </w:r>
      <w:r>
        <w:rPr>
          <w:rFonts w:ascii="仿宋" w:hAnsi="仿宋" w:eastAsia="仿宋" w:cs="仿宋"/>
          <w:b/>
          <w:color w:val="000000"/>
          <w:sz w:val="32"/>
          <w:szCs w:val="32"/>
        </w:rPr>
        <w:t>本</w:t>
      </w:r>
      <w:r>
        <w:rPr>
          <w:rFonts w:ascii="仿宋" w:hAnsi="仿宋" w:eastAsia="仿宋" w:cs="仿宋"/>
          <w:b/>
          <w:color w:val="000000"/>
          <w:sz w:val="32"/>
          <w:szCs w:val="32"/>
          <w:lang w:eastAsia="zh-CN"/>
        </w:rPr>
        <w:t>单位</w:t>
      </w:r>
      <w:r>
        <w:rPr>
          <w:rFonts w:ascii="仿宋" w:hAnsi="仿宋" w:eastAsia="仿宋" w:cs="仿宋"/>
          <w:b/>
          <w:color w:val="000000"/>
          <w:sz w:val="32"/>
          <w:szCs w:val="32"/>
        </w:rPr>
        <w:t>实际支出</w:t>
      </w:r>
      <w:r>
        <w:rPr>
          <w:rFonts w:ascii="仿宋" w:hAnsi="仿宋" w:eastAsia="仿宋" w:cs="仿宋"/>
          <w:b/>
          <w:color w:val="000000"/>
          <w:sz w:val="32"/>
          <w:szCs w:val="32"/>
          <w:lang w:eastAsia="zh-CN"/>
        </w:rPr>
        <w:t>涉及的</w:t>
      </w:r>
      <w:r>
        <w:rPr>
          <w:rFonts w:ascii="仿宋" w:hAnsi="仿宋" w:eastAsia="仿宋" w:cs="仿宋"/>
          <w:b/>
          <w:color w:val="000000"/>
          <w:sz w:val="32"/>
          <w:szCs w:val="32"/>
        </w:rPr>
        <w:t>经济分类科目。）</w:t>
      </w:r>
    </w:p>
    <w:p w14:paraId="77B260E2">
      <w:pPr>
        <w:spacing w:line="600" w:lineRule="exact"/>
        <w:ind w:firstLine="640"/>
        <w:rPr>
          <w:rFonts w:ascii="仿宋" w:hAnsi="仿宋" w:eastAsia="仿宋" w:cs="仿宋"/>
          <w:b/>
          <w:color w:val="000000"/>
          <w:sz w:val="32"/>
          <w:szCs w:val="32"/>
          <w:highlight w:val="none"/>
        </w:rPr>
      </w:pPr>
    </w:p>
    <w:p w14:paraId="32DB9F4F">
      <w:pPr>
        <w:numPr>
          <w:ilvl w:val="0"/>
          <w:numId w:val="0"/>
        </w:numPr>
        <w:spacing w:line="600" w:lineRule="exact"/>
        <w:ind w:firstLine="640"/>
        <w:outlineLvl w:val="1"/>
        <w:rPr>
          <w:rStyle w:val="23"/>
          <w:rFonts w:ascii="黑体" w:hAnsi="黑体" w:eastAsia="黑体" w:cs="黑体"/>
          <w:b w:val="0"/>
          <w:color w:val="000000"/>
          <w:highlight w:val="none"/>
        </w:rPr>
      </w:pPr>
      <w:r>
        <w:rPr>
          <w:rFonts w:ascii="黑体" w:hAnsi="黑体" w:eastAsia="黑体"/>
          <w:color w:val="000000"/>
          <w:sz w:val="32"/>
          <w:szCs w:val="32"/>
        </w:rPr>
        <w:t>七、</w:t>
      </w:r>
      <w:r>
        <w:rPr>
          <w:rStyle w:val="23"/>
          <w:rFonts w:ascii="黑体" w:hAnsi="黑体" w:eastAsia="黑体" w:cs="黑体"/>
          <w:b w:val="0"/>
          <w:color w:val="000000"/>
        </w:rPr>
        <w:t>财政拨款</w:t>
      </w:r>
      <w:r>
        <w:rPr>
          <w:rStyle w:val="23"/>
          <w:rFonts w:ascii="黑体" w:hAnsi="黑体" w:eastAsia="黑体" w:cs="黑体"/>
          <w:color w:val="000000"/>
        </w:rPr>
        <w:t>“</w:t>
      </w:r>
      <w:r>
        <w:rPr>
          <w:rStyle w:val="23"/>
          <w:rFonts w:ascii="黑体" w:hAnsi="黑体" w:eastAsia="黑体" w:cs="黑体"/>
          <w:b w:val="0"/>
          <w:color w:val="000000"/>
        </w:rPr>
        <w:t>三公”经费支出决算情况说明</w:t>
      </w:r>
    </w:p>
    <w:p w14:paraId="67B0073B">
      <w:pPr>
        <w:numPr>
          <w:ilvl w:val="0"/>
          <w:numId w:val="0"/>
        </w:numPr>
        <w:spacing w:line="600" w:lineRule="exact"/>
        <w:ind w:firstLine="640"/>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（一）“三公”经费财政拨款支出决算总体情况说明</w:t>
      </w:r>
    </w:p>
    <w:p w14:paraId="37509A49">
      <w:pPr>
        <w:spacing w:line="600" w:lineRule="exact"/>
        <w:ind w:firstLine="640"/>
        <w:rPr>
          <w:rFonts w:ascii="仿宋" w:hAnsi="仿宋" w:eastAsia="仿宋" w:cs="仿宋"/>
          <w:b/>
          <w:color w:val="000000"/>
          <w:sz w:val="32"/>
          <w:szCs w:val="32"/>
          <w:highlight w:val="none"/>
        </w:rPr>
      </w:pPr>
      <w:r>
        <w:rPr>
          <w:rFonts w:ascii="仿宋" w:hAnsi="仿宋" w:eastAsia="仿宋" w:cs="仿宋"/>
          <w:color w:val="000000"/>
          <w:sz w:val="32"/>
          <w:szCs w:val="32"/>
          <w:lang w:eastAsia="zh-CN"/>
        </w:rPr>
        <w:t>2025年度“三公”经费财政拨款支出决算为7.46万元，完成预算100%，较上年度增加0.46万元，上升6.57%。（注：上述“预算”口径为全年预算数，包括一般公共预算和政府性基金预算财政拨款支出决算情况。）</w:t>
      </w:r>
    </w:p>
    <w:p w14:paraId="71189681">
      <w:pPr>
        <w:numPr>
          <w:ilvl w:val="0"/>
          <w:numId w:val="0"/>
        </w:numPr>
        <w:spacing w:line="600" w:lineRule="exact"/>
        <w:ind w:firstLine="640"/>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（二）“三公”经费财政拨款支出决算具体情况说明</w:t>
      </w:r>
    </w:p>
    <w:p w14:paraId="50692358">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lang w:eastAsia="zh-CN"/>
        </w:rPr>
        <w:t>2025年度“三公”经费财政拨款支出决算中，因公出国（境）费支出决算0万元，占0%；公务用车购置及运行维护费支出决算7.46万元，占100%；公务接待费支出决算0万元，占0%。具体情况如下：</w:t>
      </w:r>
    </w:p>
    <w:p w14:paraId="187461F7">
      <w:pPr>
        <w:pStyle w:val="12"/>
        <w:jc w:val="center"/>
        <w:rPr>
          <w:rFonts w:ascii="仿宋" w:hAnsi="仿宋" w:eastAsia="仿宋" w:cs="仿宋"/>
          <w:color w:val="000000"/>
          <w:sz w:val="32"/>
          <w:szCs w:val="32"/>
          <w:highlight w:val="none"/>
        </w:rPr>
      </w:pPr>
      <w:r>
        <w:drawing>
          <wp:inline distT="0" distB="0" distL="0" distR="0">
            <wp:extent cx="4591050" cy="2762250"/>
            <wp:effectExtent l="0" t="0" r="0" b="0"/>
            <wp:docPr id="7" name="图表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表 10"/>
                    <pic:cNvPicPr>
                      <a:picLocks noChangeAspect="1" noChangeArrowheads="1"/>
                    </pic:cNvPicPr>
                  </pic:nvPicPr>
                  <pic:blipFill>
                    <a:blip r:embed="rId12"/>
                    <a:srcRect l="-8" t="-13" r="-8" b="-13"/>
                    <a:stretch>
                      <a:fillRect/>
                    </a:stretch>
                  </pic:blipFill>
                  <pic:spPr>
                    <a:xfrm>
                      <a:off x="0" y="0"/>
                      <a:ext cx="4591050" cy="2762250"/>
                    </a:xfrm>
                    <a:prstGeom prst="rect">
                      <a:avLst/>
                    </a:prstGeom>
                  </pic:spPr>
                </pic:pic>
              </a:graphicData>
            </a:graphic>
          </wp:inline>
        </w:drawing>
      </w:r>
    </w:p>
    <w:p w14:paraId="64607F07">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rPr>
        <w:t>（图</w:t>
      </w:r>
      <w:r>
        <w:rPr>
          <w:rFonts w:ascii="仿宋" w:hAnsi="仿宋" w:eastAsia="仿宋" w:cs="仿宋"/>
          <w:color w:val="000000"/>
          <w:sz w:val="32"/>
          <w:szCs w:val="32"/>
          <w:lang w:val="en-US" w:eastAsia="zh-CN"/>
        </w:rPr>
        <w:t>8</w:t>
      </w:r>
      <w:r>
        <w:rPr>
          <w:rFonts w:ascii="仿宋" w:hAnsi="仿宋" w:eastAsia="仿宋" w:cs="仿宋"/>
          <w:color w:val="000000"/>
          <w:sz w:val="32"/>
          <w:szCs w:val="32"/>
        </w:rPr>
        <w:t>：“三公”经费财政拨款支出结构）（饼状图）</w:t>
      </w:r>
    </w:p>
    <w:p w14:paraId="5EB42D0C">
      <w:pPr>
        <w:spacing w:line="600" w:lineRule="exact"/>
        <w:ind w:firstLine="640"/>
        <w:rPr>
          <w:rFonts w:ascii="仿宋_GB2312;仿宋" w:hAnsi="仿宋_GB2312;仿宋" w:eastAsia="仿宋_GB2312;仿宋"/>
          <w:b/>
          <w:color w:val="000000"/>
          <w:sz w:val="32"/>
          <w:szCs w:val="32"/>
          <w:highlight w:val="none"/>
          <w:lang w:val="en-US" w:eastAsia="zh-CN"/>
        </w:rPr>
      </w:pPr>
      <w:r>
        <w:rPr>
          <w:rFonts w:ascii="仿宋_GB2312;仿宋" w:hAnsi="仿宋_GB2312;仿宋" w:eastAsia="仿宋_GB2312;仿宋"/>
          <w:b/>
          <w:color w:val="000000"/>
          <w:sz w:val="32"/>
          <w:szCs w:val="32"/>
        </w:rPr>
        <w:t>1.因公出国（境）经费支出</w:t>
      </w:r>
      <w:r>
        <w:rPr>
          <w:rFonts w:ascii="仿宋_GB2312;仿宋" w:hAnsi="仿宋_GB2312;仿宋" w:eastAsia="仿宋_GB2312;仿宋"/>
          <w:color w:val="000000"/>
          <w:sz w:val="32"/>
          <w:szCs w:val="32"/>
          <w:lang w:val="en-US" w:eastAsia="zh-CN"/>
        </w:rPr>
        <w:t>0</w:t>
      </w:r>
      <w:r>
        <w:rPr>
          <w:rFonts w:ascii="仿宋_GB2312;仿宋" w:hAnsi="仿宋_GB2312;仿宋" w:eastAsia="仿宋_GB2312;仿宋"/>
          <w:color w:val="000000"/>
          <w:sz w:val="32"/>
          <w:szCs w:val="32"/>
        </w:rPr>
        <w:t>万元，</w:t>
      </w:r>
      <w:r>
        <w:rPr>
          <w:rStyle w:val="20"/>
          <w:rFonts w:ascii="仿宋" w:hAnsi="仿宋" w:eastAsia="仿宋" w:cs="仿宋"/>
          <w:b w:val="0"/>
          <w:bCs/>
          <w:color w:val="000000"/>
          <w:sz w:val="32"/>
          <w:szCs w:val="32"/>
        </w:rPr>
        <w:t>完成预算</w:t>
      </w:r>
      <w:r>
        <w:rPr>
          <w:rStyle w:val="20"/>
          <w:rFonts w:ascii="仿宋" w:hAnsi="仿宋" w:eastAsia="仿宋" w:cs="仿宋"/>
          <w:b w:val="0"/>
          <w:bCs/>
          <w:color w:val="000000"/>
          <w:sz w:val="32"/>
          <w:szCs w:val="32"/>
          <w:lang w:val="en-US" w:eastAsia="zh-CN"/>
        </w:rPr>
        <w:t>0</w:t>
      </w:r>
      <w:r>
        <w:rPr>
          <w:rStyle w:val="20"/>
          <w:rFonts w:ascii="仿宋" w:hAnsi="仿宋" w:eastAsia="仿宋" w:cs="仿宋"/>
          <w:b w:val="0"/>
          <w:bCs/>
          <w:color w:val="000000"/>
          <w:sz w:val="32"/>
          <w:szCs w:val="32"/>
        </w:rPr>
        <w:t>%。</w:t>
      </w:r>
      <w:r>
        <w:rPr>
          <w:rFonts w:ascii="仿宋_GB2312;仿宋" w:hAnsi="仿宋_GB2312;仿宋" w:eastAsia="仿宋_GB2312;仿宋"/>
          <w:color w:val="000000"/>
          <w:sz w:val="32"/>
          <w:szCs w:val="32"/>
        </w:rPr>
        <w:t>全年安排因公出国（境）团组</w:t>
      </w:r>
      <w:r>
        <w:rPr>
          <w:rFonts w:ascii="仿宋_GB2312;仿宋" w:hAnsi="仿宋_GB2312;仿宋" w:eastAsia="仿宋_GB2312;仿宋"/>
          <w:color w:val="000000"/>
          <w:sz w:val="32"/>
          <w:szCs w:val="32"/>
          <w:lang w:val="en-US" w:eastAsia="zh-CN"/>
        </w:rPr>
        <w:t>0</w:t>
      </w:r>
      <w:r>
        <w:rPr>
          <w:rFonts w:ascii="仿宋_GB2312;仿宋" w:hAnsi="仿宋_GB2312;仿宋" w:eastAsia="仿宋_GB2312;仿宋"/>
          <w:color w:val="000000"/>
          <w:sz w:val="32"/>
          <w:szCs w:val="32"/>
        </w:rPr>
        <w:t>次，出国（境）</w:t>
      </w:r>
      <w:r>
        <w:rPr>
          <w:rFonts w:ascii="仿宋_GB2312;仿宋" w:hAnsi="仿宋_GB2312;仿宋" w:eastAsia="仿宋_GB2312;仿宋"/>
          <w:color w:val="000000"/>
          <w:sz w:val="32"/>
          <w:szCs w:val="32"/>
          <w:lang w:val="en-US" w:eastAsia="zh-CN"/>
        </w:rPr>
        <w:t>0</w:t>
      </w:r>
      <w:r>
        <w:rPr>
          <w:rFonts w:ascii="仿宋_GB2312;仿宋" w:hAnsi="仿宋_GB2312;仿宋" w:eastAsia="仿宋_GB2312;仿宋"/>
          <w:color w:val="000000"/>
          <w:sz w:val="32"/>
          <w:szCs w:val="32"/>
        </w:rPr>
        <w:t>人。</w:t>
      </w:r>
    </w:p>
    <w:p w14:paraId="14777239">
      <w:pPr>
        <w:spacing w:line="600" w:lineRule="exact"/>
        <w:ind w:firstLine="640"/>
        <w:rPr>
          <w:rFonts w:hint="default" w:ascii="仿宋_GB2312;仿宋" w:hAnsi="仿宋_GB2312;仿宋" w:eastAsia="仿宋_GB2312;仿宋"/>
          <w:b/>
          <w:color w:val="000000"/>
          <w:sz w:val="32"/>
          <w:szCs w:val="32"/>
          <w:highlight w:val="none"/>
          <w:lang w:val="en-US" w:eastAsia="zh-CN"/>
        </w:rPr>
      </w:pPr>
      <w:r>
        <w:rPr>
          <w:rFonts w:ascii="仿宋_GB2312;仿宋" w:hAnsi="仿宋_GB2312;仿宋" w:eastAsia="仿宋_GB2312;仿宋"/>
          <w:b/>
          <w:color w:val="000000"/>
          <w:sz w:val="32"/>
          <w:szCs w:val="32"/>
        </w:rPr>
        <w:t>2.公务用车购置及运行维护费支出7.46万元，完成预算100%。2025年度“三公”经费财政拨款支出决算为7.46万元，完成预算100%，较上年度增加0.46万元，上升6.57%。</w:t>
      </w:r>
      <w:r>
        <w:rPr>
          <w:rFonts w:hint="eastAsia" w:ascii="仿宋_GB2312;仿宋" w:hAnsi="仿宋_GB2312;仿宋" w:eastAsia="仿宋_GB2312;仿宋"/>
          <w:b/>
          <w:color w:val="000000"/>
          <w:sz w:val="32"/>
          <w:szCs w:val="32"/>
          <w:lang w:val="en-US" w:eastAsia="zh-CN"/>
        </w:rPr>
        <w:t>主要原因为增加一台垃圾车。</w:t>
      </w:r>
    </w:p>
    <w:p w14:paraId="630053FA">
      <w:pPr>
        <w:spacing w:line="600" w:lineRule="exact"/>
        <w:ind w:firstLine="640"/>
        <w:rPr>
          <w:rFonts w:ascii="仿宋_GB2312;仿宋" w:hAnsi="仿宋_GB2312;仿宋" w:eastAsia="仿宋_GB2312;仿宋"/>
          <w:b/>
          <w:color w:val="000000"/>
          <w:sz w:val="32"/>
          <w:szCs w:val="32"/>
          <w:highlight w:val="none"/>
        </w:rPr>
      </w:pPr>
      <w:r>
        <w:rPr>
          <w:rFonts w:ascii="仿宋_GB2312;仿宋" w:hAnsi="仿宋_GB2312;仿宋" w:eastAsia="仿宋_GB2312;仿宋"/>
          <w:color w:val="000000"/>
          <w:sz w:val="32"/>
          <w:szCs w:val="32"/>
        </w:rPr>
        <w:t>其中：公务用车购置支出0万元。全年按规定更新购置公务用车0辆，其中：轿车0辆、金额0万元，越野车0辆、金额0万元，载客汽车0辆、金额0万元，主要用于</w:t>
      </w:r>
      <w:r>
        <w:rPr>
          <w:rFonts w:hint="eastAsia" w:ascii="仿宋_GB2312;仿宋" w:hAnsi="仿宋_GB2312;仿宋" w:eastAsia="仿宋_GB2312;仿宋"/>
          <w:color w:val="000000"/>
          <w:sz w:val="32"/>
          <w:szCs w:val="32"/>
          <w:lang w:eastAsia="zh-CN"/>
        </w:rPr>
        <w:t>…</w:t>
      </w:r>
      <w:r>
        <w:rPr>
          <w:rFonts w:ascii="仿宋_GB2312;仿宋" w:hAnsi="仿宋_GB2312;仿宋" w:eastAsia="仿宋_GB2312;仿宋"/>
          <w:color w:val="000000"/>
          <w:sz w:val="32"/>
          <w:szCs w:val="32"/>
        </w:rPr>
        <w:t>截至2025年12月31日，单位共有公务用车</w:t>
      </w:r>
      <w:r>
        <w:rPr>
          <w:rFonts w:hint="eastAsia" w:ascii="仿宋_GB2312;仿宋" w:hAnsi="仿宋_GB2312;仿宋" w:eastAsia="仿宋_GB2312;仿宋"/>
          <w:color w:val="000000"/>
          <w:sz w:val="32"/>
          <w:szCs w:val="32"/>
          <w:lang w:val="en-US" w:eastAsia="zh-CN"/>
        </w:rPr>
        <w:t>5</w:t>
      </w:r>
      <w:r>
        <w:rPr>
          <w:rFonts w:ascii="仿宋_GB2312;仿宋" w:hAnsi="仿宋_GB2312;仿宋" w:eastAsia="仿宋_GB2312;仿宋"/>
          <w:color w:val="000000"/>
          <w:sz w:val="32"/>
          <w:szCs w:val="32"/>
        </w:rPr>
        <w:t>辆，其中：</w:t>
      </w:r>
      <w:r>
        <w:rPr>
          <w:rFonts w:hint="eastAsia" w:ascii="仿宋_GB2312;仿宋" w:hAnsi="仿宋_GB2312;仿宋" w:eastAsia="仿宋_GB2312;仿宋"/>
          <w:color w:val="000000"/>
          <w:sz w:val="32"/>
          <w:szCs w:val="32"/>
          <w:lang w:val="en-US" w:eastAsia="zh-CN"/>
        </w:rPr>
        <w:t>公务用车3辆、应急保障车1辆、垃圾车1辆</w:t>
      </w:r>
      <w:r>
        <w:rPr>
          <w:rFonts w:ascii="仿宋_GB2312;仿宋" w:hAnsi="仿宋_GB2312;仿宋" w:eastAsia="仿宋_GB2312;仿宋"/>
          <w:color w:val="000000"/>
          <w:sz w:val="32"/>
          <w:szCs w:val="32"/>
        </w:rPr>
        <w:t>。</w:t>
      </w:r>
    </w:p>
    <w:p w14:paraId="1EA8904B">
      <w:pPr>
        <w:spacing w:line="600" w:lineRule="exact"/>
        <w:ind w:firstLine="640"/>
        <w:rPr>
          <w:rFonts w:ascii="仿宋_GB2312;仿宋" w:hAnsi="仿宋_GB2312;仿宋" w:eastAsia="仿宋_GB2312;仿宋"/>
          <w:color w:val="000000"/>
          <w:sz w:val="32"/>
          <w:szCs w:val="32"/>
          <w:highlight w:val="none"/>
        </w:rPr>
      </w:pPr>
      <w:r>
        <w:rPr>
          <w:rFonts w:ascii="仿宋_GB2312;仿宋" w:hAnsi="仿宋_GB2312;仿宋" w:eastAsia="仿宋_GB2312;仿宋"/>
          <w:b/>
          <w:color w:val="000000"/>
          <w:sz w:val="32"/>
          <w:szCs w:val="32"/>
        </w:rPr>
        <w:t>公务用车运行维护费支出7.46万元。主要用于上县办公开会、下村开展工作等所需的公务用车燃料费、维修费、过路过桥费、保险费等支出。</w:t>
      </w:r>
    </w:p>
    <w:p w14:paraId="29C3246F">
      <w:pPr>
        <w:numPr>
          <w:ilvl w:val="0"/>
          <w:numId w:val="5"/>
        </w:numPr>
        <w:tabs>
          <w:tab w:val="left" w:pos="312"/>
          <w:tab w:val="clear" w:pos="420"/>
        </w:tabs>
        <w:spacing w:line="600" w:lineRule="exact"/>
        <w:ind w:left="0" w:firstLine="640"/>
        <w:rPr>
          <w:rStyle w:val="20"/>
          <w:rFonts w:ascii="仿宋" w:hAnsi="仿宋" w:eastAsia="仿宋" w:cs="仿宋"/>
          <w:b w:val="0"/>
          <w:bCs/>
          <w:color w:val="000000"/>
          <w:sz w:val="32"/>
          <w:szCs w:val="32"/>
          <w:highlight w:val="none"/>
        </w:rPr>
      </w:pPr>
      <w:r>
        <w:rPr>
          <w:rFonts w:ascii="仿宋_GB2312;仿宋" w:hAnsi="仿宋_GB2312;仿宋" w:eastAsia="仿宋_GB2312;仿宋"/>
          <w:b/>
          <w:color w:val="000000"/>
          <w:sz w:val="32"/>
          <w:szCs w:val="32"/>
        </w:rPr>
        <w:t>公务接待费支出</w:t>
      </w:r>
      <w:r>
        <w:rPr>
          <w:rFonts w:ascii="仿宋_GB2312;仿宋" w:hAnsi="仿宋_GB2312;仿宋" w:eastAsia="仿宋_GB2312;仿宋"/>
          <w:color w:val="000000"/>
          <w:sz w:val="32"/>
          <w:szCs w:val="32"/>
          <w:lang w:val="en-US" w:eastAsia="zh-CN"/>
        </w:rPr>
        <w:t>0</w:t>
      </w:r>
      <w:r>
        <w:rPr>
          <w:rFonts w:ascii="仿宋_GB2312;仿宋" w:hAnsi="仿宋_GB2312;仿宋" w:eastAsia="仿宋_GB2312;仿宋"/>
          <w:color w:val="000000"/>
          <w:sz w:val="32"/>
          <w:szCs w:val="32"/>
        </w:rPr>
        <w:t>万元，</w:t>
      </w:r>
      <w:r>
        <w:rPr>
          <w:rStyle w:val="20"/>
          <w:rFonts w:ascii="仿宋" w:hAnsi="仿宋" w:eastAsia="仿宋" w:cs="仿宋"/>
          <w:b w:val="0"/>
          <w:bCs/>
          <w:color w:val="000000"/>
          <w:sz w:val="32"/>
          <w:szCs w:val="32"/>
        </w:rPr>
        <w:t>完成预算</w:t>
      </w:r>
      <w:r>
        <w:rPr>
          <w:rStyle w:val="20"/>
          <w:rFonts w:ascii="仿宋" w:hAnsi="仿宋" w:eastAsia="仿宋" w:cs="仿宋"/>
          <w:b w:val="0"/>
          <w:bCs/>
          <w:color w:val="000000"/>
          <w:sz w:val="32"/>
          <w:szCs w:val="32"/>
          <w:lang w:val="en-US" w:eastAsia="zh-CN"/>
        </w:rPr>
        <w:t>0</w:t>
      </w:r>
      <w:r>
        <w:rPr>
          <w:rStyle w:val="20"/>
          <w:rFonts w:ascii="仿宋" w:hAnsi="仿宋" w:eastAsia="仿宋" w:cs="仿宋"/>
          <w:b w:val="0"/>
          <w:bCs/>
          <w:color w:val="000000"/>
          <w:sz w:val="32"/>
          <w:szCs w:val="32"/>
        </w:rPr>
        <w:t>%。</w:t>
      </w:r>
    </w:p>
    <w:p w14:paraId="112EDB28">
      <w:pPr>
        <w:numPr>
          <w:ilvl w:val="0"/>
          <w:numId w:val="0"/>
        </w:numPr>
        <w:spacing w:line="600" w:lineRule="exact"/>
        <w:ind w:left="0" w:firstLine="643"/>
        <w:rPr>
          <w:rFonts w:ascii="仿宋_GB2312;仿宋" w:hAnsi="仿宋_GB2312;仿宋" w:eastAsia="仿宋_GB2312;仿宋"/>
          <w:color w:val="000000"/>
          <w:sz w:val="32"/>
          <w:szCs w:val="32"/>
          <w:highlight w:val="none"/>
        </w:rPr>
      </w:pPr>
      <w:r>
        <w:rPr>
          <w:rFonts w:ascii="仿宋" w:hAnsi="仿宋" w:eastAsia="仿宋" w:cs="仿宋"/>
          <w:b/>
          <w:color w:val="000000"/>
          <w:sz w:val="32"/>
          <w:szCs w:val="32"/>
        </w:rPr>
        <w:t>国内公务接待支出</w:t>
      </w:r>
      <w:r>
        <w:rPr>
          <w:rFonts w:ascii="仿宋" w:hAnsi="仿宋" w:eastAsia="仿宋" w:cs="仿宋"/>
          <w:color w:val="000000"/>
          <w:sz w:val="32"/>
          <w:szCs w:val="32"/>
          <w:lang w:val="en-US" w:eastAsia="zh-CN"/>
        </w:rPr>
        <w:t>0</w:t>
      </w:r>
      <w:r>
        <w:rPr>
          <w:rFonts w:ascii="仿宋_GB2312;仿宋" w:hAnsi="仿宋_GB2312;仿宋" w:eastAsia="仿宋_GB2312;仿宋"/>
          <w:color w:val="000000"/>
          <w:sz w:val="32"/>
          <w:szCs w:val="32"/>
        </w:rPr>
        <w:t>万元，主要用于……</w:t>
      </w:r>
      <w:r>
        <w:rPr>
          <w:rFonts w:ascii="仿宋_GB2312;仿宋" w:hAnsi="仿宋_GB2312;仿宋" w:eastAsia="仿宋_GB2312;仿宋"/>
          <w:color w:val="000000"/>
          <w:sz w:val="32"/>
          <w:szCs w:val="32"/>
          <w:lang w:eastAsia="zh-CN"/>
        </w:rPr>
        <w:t>（</w:t>
      </w:r>
      <w:r>
        <w:rPr>
          <w:rFonts w:ascii="仿宋_GB2312;仿宋" w:hAnsi="仿宋_GB2312;仿宋" w:eastAsia="仿宋_GB2312;仿宋"/>
          <w:color w:val="000000"/>
          <w:sz w:val="32"/>
          <w:szCs w:val="32"/>
        </w:rPr>
        <w:t>执行公务、开展业务活动开支的交通费、住宿费、用餐费等</w:t>
      </w:r>
      <w:r>
        <w:rPr>
          <w:rFonts w:ascii="仿宋_GB2312;仿宋" w:hAnsi="仿宋_GB2312;仿宋" w:eastAsia="仿宋_GB2312;仿宋"/>
          <w:color w:val="000000"/>
          <w:sz w:val="32"/>
          <w:szCs w:val="32"/>
          <w:lang w:eastAsia="zh-CN"/>
        </w:rPr>
        <w:t>）</w:t>
      </w:r>
      <w:r>
        <w:rPr>
          <w:rFonts w:ascii="仿宋_GB2312;仿宋" w:hAnsi="仿宋_GB2312;仿宋" w:eastAsia="仿宋_GB2312;仿宋"/>
          <w:color w:val="000000"/>
          <w:sz w:val="32"/>
          <w:szCs w:val="32"/>
        </w:rPr>
        <w:t>。国内公务接待</w:t>
      </w:r>
      <w:r>
        <w:rPr>
          <w:rFonts w:ascii="仿宋_GB2312;仿宋" w:hAnsi="仿宋_GB2312;仿宋" w:eastAsia="仿宋_GB2312;仿宋"/>
          <w:color w:val="000000"/>
          <w:sz w:val="32"/>
          <w:szCs w:val="32"/>
          <w:lang w:val="en-US" w:eastAsia="zh-CN"/>
        </w:rPr>
        <w:t>0</w:t>
      </w:r>
      <w:r>
        <w:rPr>
          <w:rFonts w:ascii="仿宋_GB2312;仿宋" w:hAnsi="仿宋_GB2312;仿宋" w:eastAsia="仿宋_GB2312;仿宋"/>
          <w:color w:val="000000"/>
          <w:sz w:val="32"/>
          <w:szCs w:val="32"/>
        </w:rPr>
        <w:t>批次，</w:t>
      </w:r>
      <w:r>
        <w:rPr>
          <w:rFonts w:ascii="仿宋_GB2312;仿宋" w:hAnsi="仿宋_GB2312;仿宋" w:eastAsia="仿宋_GB2312;仿宋"/>
          <w:color w:val="000000"/>
          <w:sz w:val="32"/>
          <w:szCs w:val="32"/>
          <w:lang w:val="en-US" w:eastAsia="zh-CN"/>
        </w:rPr>
        <w:t>0</w:t>
      </w:r>
      <w:r>
        <w:rPr>
          <w:rFonts w:ascii="仿宋_GB2312;仿宋" w:hAnsi="仿宋_GB2312;仿宋" w:eastAsia="仿宋_GB2312;仿宋"/>
          <w:color w:val="000000"/>
          <w:sz w:val="32"/>
          <w:szCs w:val="32"/>
        </w:rPr>
        <w:t>人次（不包括陪同人员），共计支出</w:t>
      </w:r>
      <w:r>
        <w:rPr>
          <w:rFonts w:ascii="仿宋_GB2312;仿宋" w:hAnsi="仿宋_GB2312;仿宋" w:eastAsia="仿宋_GB2312;仿宋"/>
          <w:color w:val="000000"/>
          <w:sz w:val="32"/>
          <w:szCs w:val="32"/>
          <w:lang w:val="en-US" w:eastAsia="zh-CN"/>
        </w:rPr>
        <w:t>0</w:t>
      </w:r>
      <w:r>
        <w:rPr>
          <w:rFonts w:ascii="仿宋_GB2312;仿宋" w:hAnsi="仿宋_GB2312;仿宋" w:eastAsia="仿宋_GB2312;仿宋"/>
          <w:color w:val="000000"/>
          <w:sz w:val="32"/>
          <w:szCs w:val="32"/>
        </w:rPr>
        <w:t>万元，具体内容包括：…（接待具体项目、金额）。</w:t>
      </w:r>
    </w:p>
    <w:p w14:paraId="4E3E7900">
      <w:pPr>
        <w:spacing w:line="600" w:lineRule="exact"/>
        <w:ind w:firstLine="643"/>
        <w:rPr>
          <w:rFonts w:ascii="仿宋_GB2312;仿宋" w:hAnsi="仿宋_GB2312;仿宋" w:eastAsia="仿宋_GB2312;仿宋"/>
          <w:color w:val="000000"/>
          <w:sz w:val="32"/>
          <w:szCs w:val="32"/>
          <w:highlight w:val="none"/>
        </w:rPr>
      </w:pPr>
      <w:r>
        <w:rPr>
          <w:rFonts w:ascii="仿宋" w:hAnsi="仿宋" w:eastAsia="仿宋" w:cs="仿宋"/>
          <w:b/>
          <w:color w:val="000000"/>
          <w:sz w:val="32"/>
          <w:szCs w:val="32"/>
        </w:rPr>
        <w:t>外事接待支出</w:t>
      </w:r>
      <w:r>
        <w:rPr>
          <w:rFonts w:ascii="仿宋" w:hAnsi="仿宋" w:eastAsia="仿宋" w:cs="仿宋"/>
          <w:color w:val="000000"/>
          <w:sz w:val="32"/>
          <w:szCs w:val="32"/>
          <w:lang w:val="en-US" w:eastAsia="zh-CN"/>
        </w:rPr>
        <w:t>0</w:t>
      </w:r>
      <w:r>
        <w:rPr>
          <w:rFonts w:ascii="仿宋_GB2312;仿宋" w:hAnsi="仿宋_GB2312;仿宋" w:eastAsia="仿宋_GB2312;仿宋"/>
          <w:color w:val="000000"/>
          <w:sz w:val="32"/>
          <w:szCs w:val="32"/>
        </w:rPr>
        <w:t>万元，主要用于接待…（具体项目）</w:t>
      </w:r>
      <w:r>
        <w:rPr>
          <w:rFonts w:ascii="仿宋_GB2312;仿宋" w:hAnsi="仿宋_GB2312;仿宋" w:eastAsia="仿宋_GB2312;仿宋"/>
          <w:color w:val="000000"/>
          <w:sz w:val="32"/>
          <w:szCs w:val="32"/>
          <w:lang w:eastAsia="zh-CN"/>
        </w:rPr>
        <w:t>。</w:t>
      </w:r>
      <w:r>
        <w:rPr>
          <w:rFonts w:ascii="仿宋_GB2312;仿宋" w:hAnsi="仿宋_GB2312;仿宋" w:eastAsia="仿宋_GB2312;仿宋"/>
          <w:color w:val="000000"/>
          <w:sz w:val="32"/>
          <w:szCs w:val="32"/>
        </w:rPr>
        <w:t>外事接待</w:t>
      </w:r>
      <w:r>
        <w:rPr>
          <w:rFonts w:ascii="仿宋_GB2312;仿宋" w:hAnsi="仿宋_GB2312;仿宋" w:eastAsia="仿宋_GB2312;仿宋"/>
          <w:color w:val="000000"/>
          <w:sz w:val="32"/>
          <w:szCs w:val="32"/>
          <w:lang w:val="en-US" w:eastAsia="zh-CN"/>
        </w:rPr>
        <w:t>0</w:t>
      </w:r>
      <w:r>
        <w:rPr>
          <w:rFonts w:ascii="仿宋_GB2312;仿宋" w:hAnsi="仿宋_GB2312;仿宋" w:eastAsia="仿宋_GB2312;仿宋"/>
          <w:color w:val="000000"/>
          <w:sz w:val="32"/>
          <w:szCs w:val="32"/>
        </w:rPr>
        <w:t>批次，</w:t>
      </w:r>
      <w:r>
        <w:rPr>
          <w:rFonts w:ascii="仿宋_GB2312;仿宋" w:hAnsi="仿宋_GB2312;仿宋" w:eastAsia="仿宋_GB2312;仿宋"/>
          <w:color w:val="000000"/>
          <w:sz w:val="32"/>
          <w:szCs w:val="32"/>
          <w:lang w:val="en-US" w:eastAsia="zh-CN"/>
        </w:rPr>
        <w:t>0</w:t>
      </w:r>
      <w:r>
        <w:rPr>
          <w:rFonts w:ascii="仿宋_GB2312;仿宋" w:hAnsi="仿宋_GB2312;仿宋" w:eastAsia="仿宋_GB2312;仿宋"/>
          <w:color w:val="000000"/>
          <w:sz w:val="32"/>
          <w:szCs w:val="32"/>
        </w:rPr>
        <w:t>人</w:t>
      </w:r>
      <w:r>
        <w:rPr>
          <w:rFonts w:ascii="仿宋_GB2312;仿宋" w:hAnsi="仿宋_GB2312;仿宋" w:eastAsia="仿宋_GB2312;仿宋"/>
          <w:color w:val="000000"/>
          <w:sz w:val="32"/>
          <w:szCs w:val="32"/>
          <w:lang w:eastAsia="zh-CN"/>
        </w:rPr>
        <w:t>次（不包括陪同人员）</w:t>
      </w:r>
      <w:r>
        <w:rPr>
          <w:rFonts w:ascii="仿宋_GB2312;仿宋" w:hAnsi="仿宋_GB2312;仿宋" w:eastAsia="仿宋_GB2312;仿宋"/>
          <w:color w:val="000000"/>
          <w:sz w:val="32"/>
          <w:szCs w:val="32"/>
        </w:rPr>
        <w:t>，共计支出</w:t>
      </w:r>
      <w:r>
        <w:rPr>
          <w:rFonts w:ascii="仿宋_GB2312;仿宋" w:hAnsi="仿宋_GB2312;仿宋" w:eastAsia="仿宋_GB2312;仿宋"/>
          <w:color w:val="000000"/>
          <w:sz w:val="32"/>
          <w:szCs w:val="32"/>
          <w:lang w:val="en-US" w:eastAsia="zh-CN"/>
        </w:rPr>
        <w:t>0</w:t>
      </w:r>
      <w:r>
        <w:rPr>
          <w:rFonts w:ascii="仿宋_GB2312;仿宋" w:hAnsi="仿宋_GB2312;仿宋" w:eastAsia="仿宋_GB2312;仿宋"/>
          <w:color w:val="000000"/>
          <w:sz w:val="32"/>
          <w:szCs w:val="32"/>
        </w:rPr>
        <w:t>万元。</w:t>
      </w:r>
    </w:p>
    <w:p w14:paraId="5D773DD5">
      <w:pPr>
        <w:numPr>
          <w:ilvl w:val="0"/>
          <w:numId w:val="0"/>
        </w:numPr>
        <w:spacing w:line="600" w:lineRule="exact"/>
        <w:ind w:firstLine="640"/>
        <w:outlineLvl w:val="1"/>
        <w:rPr>
          <w:rFonts w:ascii="黑体" w:hAnsi="黑体" w:eastAsia="黑体"/>
          <w:color w:val="000000"/>
          <w:sz w:val="32"/>
          <w:szCs w:val="32"/>
          <w:highlight w:val="none"/>
        </w:rPr>
      </w:pPr>
    </w:p>
    <w:p w14:paraId="1E85E8AC">
      <w:pPr>
        <w:numPr>
          <w:ilvl w:val="0"/>
          <w:numId w:val="0"/>
        </w:numPr>
        <w:spacing w:line="600" w:lineRule="exact"/>
        <w:ind w:firstLine="640"/>
        <w:outlineLvl w:val="1"/>
        <w:rPr>
          <w:rStyle w:val="23"/>
          <w:rFonts w:ascii="黑体" w:hAnsi="黑体" w:eastAsia="黑体" w:cs="黑体"/>
          <w:color w:val="000000"/>
          <w:highlight w:val="none"/>
        </w:rPr>
      </w:pPr>
      <w:r>
        <w:rPr>
          <w:rFonts w:ascii="黑体" w:hAnsi="黑体" w:eastAsia="黑体"/>
          <w:color w:val="000000"/>
          <w:sz w:val="32"/>
          <w:szCs w:val="32"/>
        </w:rPr>
        <w:t>八、</w:t>
      </w:r>
      <w:r>
        <w:rPr>
          <w:rStyle w:val="23"/>
          <w:rFonts w:ascii="黑体" w:hAnsi="黑体" w:eastAsia="黑体" w:cs="黑体"/>
          <w:b w:val="0"/>
          <w:color w:val="000000"/>
        </w:rPr>
        <w:t>政府性基金预算支出决算情况说明</w:t>
      </w:r>
    </w:p>
    <w:p w14:paraId="6E6A6E2B">
      <w:pPr>
        <w:spacing w:line="600" w:lineRule="exact"/>
        <w:ind w:firstLine="640"/>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lang w:eastAsia="zh-CN"/>
        </w:rPr>
        <w:t>2025年度政府性基金预算财政拨款支出0万元。</w:t>
      </w:r>
    </w:p>
    <w:p w14:paraId="2F500907">
      <w:pPr>
        <w:spacing w:line="600" w:lineRule="exact"/>
        <w:ind w:firstLine="640"/>
        <w:rPr>
          <w:rFonts w:ascii="仿宋_GB2312;仿宋" w:hAnsi="仿宋_GB2312;仿宋" w:eastAsia="仿宋_GB2312;仿宋"/>
          <w:color w:val="000000"/>
          <w:sz w:val="32"/>
          <w:szCs w:val="32"/>
          <w:highlight w:val="none"/>
        </w:rPr>
      </w:pPr>
    </w:p>
    <w:p w14:paraId="31263179">
      <w:pPr>
        <w:keepNext w:val="0"/>
        <w:keepLines w:val="0"/>
        <w:pageBreakBefore w:val="0"/>
        <w:widowControl w:val="0"/>
        <w:numPr>
          <w:ilvl w:val="0"/>
          <w:numId w:val="0"/>
        </w:numPr>
        <w:kinsoku/>
        <w:overflowPunct/>
        <w:autoSpaceDE/>
        <w:bidi w:val="0"/>
        <w:snapToGrid/>
        <w:spacing w:line="600" w:lineRule="exact"/>
        <w:ind w:left="0" w:firstLine="640"/>
        <w:textAlignment w:val="auto"/>
        <w:outlineLvl w:val="1"/>
        <w:rPr>
          <w:rStyle w:val="23"/>
          <w:rFonts w:ascii="黑体" w:hAnsi="黑体" w:eastAsia="黑体" w:cs="黑体"/>
          <w:b w:val="0"/>
          <w:color w:val="000000"/>
          <w:highlight w:val="none"/>
        </w:rPr>
      </w:pPr>
      <w:r>
        <w:rPr>
          <w:rStyle w:val="23"/>
          <w:rFonts w:ascii="黑体" w:hAnsi="黑体" w:eastAsia="黑体" w:cs="黑体"/>
          <w:b w:val="0"/>
          <w:color w:val="000000"/>
          <w:lang w:eastAsia="zh-CN"/>
        </w:rPr>
        <w:t>九、</w:t>
      </w:r>
      <w:r>
        <w:rPr>
          <w:rStyle w:val="23"/>
          <w:rFonts w:ascii="黑体" w:hAnsi="黑体" w:eastAsia="黑体" w:cs="黑体"/>
          <w:b w:val="0"/>
          <w:color w:val="000000"/>
        </w:rPr>
        <w:t>国有资本经营预算支出决算情况说明</w:t>
      </w:r>
    </w:p>
    <w:p w14:paraId="16065D75">
      <w:pPr>
        <w:spacing w:line="600" w:lineRule="exact"/>
        <w:ind w:firstLine="640"/>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lang w:eastAsia="zh-CN"/>
        </w:rPr>
        <w:t>2025年度国有资本经营预算财政拨款支出0.17万元。</w:t>
      </w:r>
    </w:p>
    <w:p w14:paraId="5EACC526">
      <w:pPr>
        <w:keepNext w:val="0"/>
        <w:keepLines w:val="0"/>
        <w:pageBreakBefore w:val="0"/>
        <w:widowControl w:val="0"/>
        <w:kinsoku/>
        <w:overflowPunct/>
        <w:autoSpaceDE/>
        <w:bidi w:val="0"/>
        <w:snapToGrid/>
        <w:spacing w:line="580" w:lineRule="exact"/>
        <w:ind w:firstLine="880"/>
        <w:jc w:val="center"/>
        <w:textAlignment w:val="auto"/>
        <w:rPr>
          <w:rFonts w:ascii="方正小标宋简体" w:hAnsi="方正小标宋简体" w:eastAsia="方正小标宋简体" w:cs="方正小标宋简体"/>
          <w:color w:val="000000"/>
          <w:sz w:val="44"/>
          <w:szCs w:val="44"/>
          <w:highlight w:val="none"/>
        </w:rPr>
      </w:pPr>
    </w:p>
    <w:p w14:paraId="40EDB1C5">
      <w:pPr>
        <w:keepNext w:val="0"/>
        <w:keepLines w:val="0"/>
        <w:pageBreakBefore w:val="0"/>
        <w:widowControl w:val="0"/>
        <w:numPr>
          <w:ilvl w:val="0"/>
          <w:numId w:val="0"/>
        </w:numPr>
        <w:kinsoku/>
        <w:overflowPunct/>
        <w:autoSpaceDE/>
        <w:bidi w:val="0"/>
        <w:snapToGrid/>
        <w:spacing w:line="600" w:lineRule="exact"/>
        <w:ind w:left="0" w:firstLine="640"/>
        <w:textAlignment w:val="auto"/>
        <w:outlineLvl w:val="1"/>
        <w:rPr>
          <w:rStyle w:val="23"/>
          <w:rFonts w:ascii="黑体" w:hAnsi="黑体" w:eastAsia="黑体" w:cs="黑体"/>
          <w:b w:val="0"/>
          <w:color w:val="000000"/>
          <w:highlight w:val="none"/>
        </w:rPr>
      </w:pPr>
      <w:r>
        <w:rPr>
          <w:rStyle w:val="23"/>
          <w:rFonts w:ascii="黑体" w:hAnsi="黑体" w:eastAsia="黑体" w:cs="黑体"/>
          <w:b w:val="0"/>
          <w:color w:val="000000"/>
          <w:lang w:eastAsia="zh-CN"/>
        </w:rPr>
        <w:t>十、</w:t>
      </w:r>
      <w:r>
        <w:rPr>
          <w:rStyle w:val="23"/>
          <w:rFonts w:ascii="黑体" w:hAnsi="黑体" w:eastAsia="黑体" w:cs="黑体"/>
          <w:b w:val="0"/>
          <w:color w:val="000000"/>
        </w:rPr>
        <w:t>其他重要事项的情况说明</w:t>
      </w:r>
    </w:p>
    <w:p w14:paraId="6AA2BF0A">
      <w:pPr>
        <w:numPr>
          <w:ilvl w:val="0"/>
          <w:numId w:val="0"/>
        </w:numPr>
        <w:spacing w:line="600" w:lineRule="exact"/>
        <w:ind w:firstLine="643"/>
        <w:outlineLvl w:val="2"/>
        <w:rPr>
          <w:rFonts w:ascii="仿宋" w:hAnsi="仿宋" w:eastAsia="仿宋" w:cs="仿宋"/>
          <w:color w:val="000000"/>
          <w:sz w:val="32"/>
          <w:szCs w:val="32"/>
          <w:highlight w:val="none"/>
        </w:rPr>
      </w:pPr>
      <w:r>
        <w:rPr>
          <w:rFonts w:ascii="仿宋" w:hAnsi="仿宋" w:eastAsia="仿宋" w:cs="仿宋"/>
          <w:b/>
          <w:color w:val="000000"/>
          <w:sz w:val="32"/>
          <w:szCs w:val="32"/>
        </w:rPr>
        <w:t>（一）机关运行经费支出情况</w:t>
      </w:r>
    </w:p>
    <w:p w14:paraId="6C9576F1">
      <w:pPr>
        <w:spacing w:line="600" w:lineRule="exact"/>
        <w:ind w:firstLine="640"/>
        <w:rPr>
          <w:rFonts w:ascii="仿宋_GB2312;仿宋" w:hAnsi="仿宋_GB2312;仿宋" w:eastAsia="仿宋_GB2312;仿宋"/>
          <w:color w:val="000000" w:themeColor="text1"/>
          <w:sz w:val="32"/>
          <w:szCs w:val="32"/>
          <w:highlight w:val="none"/>
          <w:lang w:val="en-US" w:eastAsia="zh-CN"/>
          <w14:textFill>
            <w14:solidFill>
              <w14:schemeClr w14:val="tx1"/>
            </w14:solidFill>
          </w14:textFill>
        </w:rPr>
      </w:pPr>
      <w:r>
        <w:rPr>
          <w:rFonts w:ascii="仿宋_GB2312;仿宋" w:hAnsi="仿宋_GB2312;仿宋" w:eastAsia="仿宋_GB2312;仿宋"/>
          <w:color w:val="000000"/>
          <w:sz w:val="32"/>
          <w:szCs w:val="32"/>
          <w:lang w:eastAsia="zh-CN"/>
        </w:rPr>
        <w:t>2025年度，红土镇人民政府机关运行经费支出80.8万元，比2024年度增加41万元，增长103.02%。</w:t>
      </w:r>
      <w:r>
        <w:rPr>
          <w:rFonts w:ascii="仿宋_GB2312;仿宋" w:hAnsi="仿宋_GB2312;仿宋" w:eastAsia="仿宋_GB2312;仿宋"/>
          <w:color w:val="000000" w:themeColor="text1"/>
          <w:sz w:val="32"/>
          <w:szCs w:val="32"/>
          <w:lang w:eastAsia="zh-CN"/>
          <w14:textFill>
            <w14:solidFill>
              <w14:schemeClr w14:val="tx1"/>
            </w14:solidFill>
          </w14:textFill>
        </w:rPr>
        <w:t>主要原因是</w:t>
      </w:r>
      <w:r>
        <w:rPr>
          <w:rFonts w:hint="eastAsia" w:ascii="仿宋_GB2312;仿宋" w:hAnsi="仿宋_GB2312;仿宋" w:eastAsia="仿宋_GB2312;仿宋"/>
          <w:color w:val="000000" w:themeColor="text1"/>
          <w:sz w:val="32"/>
          <w:szCs w:val="32"/>
          <w:lang w:val="en-US" w:eastAsia="zh-CN"/>
          <w14:textFill>
            <w14:solidFill>
              <w14:schemeClr w14:val="tx1"/>
            </w14:solidFill>
          </w14:textFill>
        </w:rPr>
        <w:t>经费支出增加</w:t>
      </w:r>
      <w:r>
        <w:rPr>
          <w:rFonts w:ascii="仿宋_GB2312;仿宋" w:hAnsi="仿宋_GB2312;仿宋" w:eastAsia="仿宋_GB2312;仿宋"/>
          <w:color w:val="000000" w:themeColor="text1"/>
          <w:sz w:val="32"/>
          <w:szCs w:val="32"/>
          <w:lang w:eastAsia="zh-CN"/>
          <w14:textFill>
            <w14:solidFill>
              <w14:schemeClr w14:val="tx1"/>
            </w14:solidFill>
          </w14:textFill>
        </w:rPr>
        <w:t>。</w:t>
      </w:r>
    </w:p>
    <w:p w14:paraId="1FAB2B4A">
      <w:pPr>
        <w:spacing w:line="600" w:lineRule="exact"/>
        <w:ind w:firstLine="643"/>
        <w:rPr>
          <w:rFonts w:ascii="仿宋" w:hAnsi="仿宋" w:eastAsia="仿宋" w:cs="仿宋"/>
          <w:b/>
          <w:color w:val="000000"/>
          <w:sz w:val="32"/>
          <w:szCs w:val="32"/>
          <w:highlight w:val="none"/>
        </w:rPr>
      </w:pPr>
      <w:r>
        <w:rPr>
          <w:rFonts w:ascii="仿宋" w:hAnsi="仿宋" w:eastAsia="仿宋" w:cs="仿宋"/>
          <w:b/>
          <w:color w:val="000000"/>
          <w:sz w:val="32"/>
          <w:szCs w:val="32"/>
        </w:rPr>
        <w:t>（注：数据来源于财决附03表）</w:t>
      </w:r>
    </w:p>
    <w:p w14:paraId="4C06D924">
      <w:pPr>
        <w:numPr>
          <w:ilvl w:val="0"/>
          <w:numId w:val="0"/>
        </w:numPr>
        <w:autoSpaceDE w:val="0"/>
        <w:spacing w:line="600" w:lineRule="exact"/>
        <w:ind w:firstLine="643"/>
        <w:jc w:val="left"/>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（二）政府采购支出情况</w:t>
      </w:r>
    </w:p>
    <w:p w14:paraId="49A57B32">
      <w:pPr>
        <w:spacing w:line="600" w:lineRule="exact"/>
        <w:ind w:firstLine="640"/>
      </w:pPr>
      <w:r>
        <w:rPr>
          <w:rFonts w:ascii="仿宋_GB2312;仿宋" w:hAnsi="仿宋_GB2312;仿宋" w:eastAsia="仿宋_GB2312;仿宋"/>
          <w:color w:val="000000"/>
          <w:sz w:val="32"/>
          <w:szCs w:val="32"/>
          <w:lang w:eastAsia="zh-CN"/>
        </w:rPr>
        <w:t>2025年度，红土镇人民政府采购支出总额</w:t>
      </w:r>
      <w:r>
        <w:rPr>
          <w:rFonts w:hint="eastAsia" w:ascii="仿宋_GB2312;仿宋" w:hAnsi="仿宋_GB2312;仿宋" w:eastAsia="仿宋_GB2312;仿宋"/>
          <w:color w:val="000000"/>
          <w:sz w:val="32"/>
          <w:szCs w:val="32"/>
          <w:lang w:val="en-US" w:eastAsia="zh-CN"/>
        </w:rPr>
        <w:t>3.84</w:t>
      </w:r>
      <w:r>
        <w:rPr>
          <w:rFonts w:ascii="仿宋_GB2312;仿宋" w:hAnsi="仿宋_GB2312;仿宋" w:eastAsia="仿宋_GB2312;仿宋"/>
          <w:color w:val="000000"/>
          <w:sz w:val="32"/>
          <w:szCs w:val="32"/>
          <w:lang w:eastAsia="zh-CN"/>
        </w:rPr>
        <w:t>万元，其中：政府采购货物支出0万元、政府采购工程支出0万元、政府采购服务支出</w:t>
      </w:r>
      <w:r>
        <w:rPr>
          <w:rFonts w:hint="eastAsia" w:ascii="仿宋_GB2312;仿宋" w:hAnsi="仿宋_GB2312;仿宋" w:eastAsia="仿宋_GB2312;仿宋"/>
          <w:color w:val="000000"/>
          <w:sz w:val="32"/>
          <w:szCs w:val="32"/>
          <w:lang w:val="en-US" w:eastAsia="zh-CN"/>
        </w:rPr>
        <w:t>3.84</w:t>
      </w:r>
      <w:r>
        <w:rPr>
          <w:rFonts w:ascii="仿宋_GB2312;仿宋" w:hAnsi="仿宋_GB2312;仿宋" w:eastAsia="仿宋_GB2312;仿宋"/>
          <w:color w:val="000000"/>
          <w:sz w:val="32"/>
          <w:szCs w:val="32"/>
          <w:lang w:eastAsia="zh-CN"/>
        </w:rPr>
        <w:t>万元。主要用于</w:t>
      </w:r>
      <w:r>
        <w:rPr>
          <w:rFonts w:hint="eastAsia" w:ascii="仿宋_GB2312;仿宋" w:hAnsi="仿宋_GB2312;仿宋" w:eastAsia="仿宋_GB2312;仿宋"/>
          <w:color w:val="000000"/>
          <w:sz w:val="32"/>
          <w:szCs w:val="32"/>
          <w:lang w:val="en-US" w:eastAsia="zh-CN"/>
        </w:rPr>
        <w:t>公务用车维修及保险</w:t>
      </w:r>
      <w:r>
        <w:rPr>
          <w:rFonts w:ascii="仿宋_GB2312;仿宋" w:hAnsi="仿宋_GB2312;仿宋" w:eastAsia="仿宋_GB2312;仿宋"/>
          <w:color w:val="000000"/>
          <w:sz w:val="32"/>
          <w:szCs w:val="32"/>
          <w:lang w:eastAsia="zh-CN"/>
        </w:rPr>
        <w:t>。授予中小企业合同金额0万元，占政府采购支出总额的0%，其中：授予小微企业合同金额0万元，占政府采购支出总额的0%。</w:t>
      </w:r>
    </w:p>
    <w:p w14:paraId="06007C3D">
      <w:pPr>
        <w:spacing w:line="600" w:lineRule="exact"/>
        <w:ind w:firstLine="643"/>
        <w:rPr>
          <w:rFonts w:ascii="仿宋" w:hAnsi="仿宋" w:eastAsia="仿宋" w:cs="仿宋"/>
          <w:b/>
          <w:color w:val="000000"/>
          <w:sz w:val="32"/>
          <w:szCs w:val="32"/>
          <w:highlight w:val="none"/>
        </w:rPr>
      </w:pPr>
      <w:r>
        <w:rPr>
          <w:rFonts w:ascii="仿宋" w:hAnsi="仿宋" w:eastAsia="仿宋" w:cs="仿宋"/>
          <w:b/>
          <w:color w:val="000000"/>
          <w:sz w:val="32"/>
          <w:szCs w:val="32"/>
        </w:rPr>
        <w:t>（注：数据来源于财决附03表）</w:t>
      </w:r>
    </w:p>
    <w:p w14:paraId="7982F992">
      <w:pPr>
        <w:numPr>
          <w:ilvl w:val="0"/>
          <w:numId w:val="0"/>
        </w:numPr>
        <w:autoSpaceDE w:val="0"/>
        <w:spacing w:line="600" w:lineRule="exact"/>
        <w:ind w:firstLine="643"/>
        <w:jc w:val="left"/>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（三）国有资产占有使用情况</w:t>
      </w:r>
    </w:p>
    <w:p w14:paraId="36BB2CFE">
      <w:pPr>
        <w:spacing w:line="600" w:lineRule="exact"/>
        <w:ind w:firstLine="640"/>
        <w:rPr>
          <w:rFonts w:ascii="仿宋" w:hAnsi="仿宋" w:eastAsia="仿宋" w:cs="Times New Roman"/>
          <w:color w:val="000000"/>
          <w:sz w:val="32"/>
          <w:szCs w:val="32"/>
        </w:rPr>
      </w:pPr>
      <w:r>
        <w:rPr>
          <w:rFonts w:ascii="仿宋" w:hAnsi="仿宋" w:eastAsia="仿宋" w:cs="Times New Roman"/>
          <w:color w:val="000000"/>
          <w:sz w:val="32"/>
          <w:szCs w:val="32"/>
        </w:rPr>
        <w:t>截至2025年12月31日，阿坝州松潘县红土镇人民政府共有车辆5辆，其中：</w:t>
      </w:r>
      <w:r>
        <w:rPr>
          <w:rFonts w:hint="eastAsia" w:ascii="仿宋_GB2312;仿宋" w:hAnsi="仿宋_GB2312;仿宋" w:eastAsia="仿宋_GB2312;仿宋"/>
          <w:color w:val="000000"/>
          <w:sz w:val="32"/>
          <w:szCs w:val="32"/>
          <w:lang w:val="en-US" w:eastAsia="zh-CN"/>
        </w:rPr>
        <w:t>公务用车3辆、应急保障车1辆、垃圾车1辆，</w:t>
      </w:r>
      <w:r>
        <w:rPr>
          <w:rFonts w:ascii="仿宋" w:hAnsi="仿宋" w:eastAsia="仿宋" w:cs="Times New Roman"/>
          <w:color w:val="000000"/>
          <w:sz w:val="32"/>
          <w:szCs w:val="32"/>
        </w:rPr>
        <w:t>单价100万元（含）以上设备（不含车辆）0台（套）。</w:t>
      </w:r>
    </w:p>
    <w:p w14:paraId="4E275512">
      <w:pPr>
        <w:numPr>
          <w:ilvl w:val="0"/>
          <w:numId w:val="0"/>
        </w:numPr>
        <w:autoSpaceDE w:val="0"/>
        <w:spacing w:line="600" w:lineRule="exact"/>
        <w:ind w:firstLine="643"/>
        <w:jc w:val="left"/>
        <w:outlineLvl w:val="2"/>
        <w:rPr>
          <w:rFonts w:ascii="仿宋" w:hAnsi="仿宋" w:eastAsia="仿宋" w:cs="仿宋"/>
          <w:b/>
          <w:color w:val="000000"/>
          <w:sz w:val="32"/>
          <w:szCs w:val="32"/>
          <w:highlight w:val="none"/>
          <w:lang w:eastAsia="zh-CN"/>
        </w:rPr>
      </w:pPr>
      <w:r>
        <w:rPr>
          <w:rFonts w:ascii="仿宋" w:hAnsi="仿宋" w:eastAsia="仿宋" w:cs="仿宋"/>
          <w:b/>
          <w:color w:val="000000"/>
          <w:sz w:val="32"/>
          <w:szCs w:val="32"/>
        </w:rPr>
        <w:t>（四）预算绩效管理情况</w:t>
      </w:r>
    </w:p>
    <w:p w14:paraId="68143216">
      <w:pPr>
        <w:spacing w:line="600" w:lineRule="exact"/>
        <w:ind w:firstLine="640"/>
        <w:rPr>
          <w:rFonts w:ascii="仿宋_GB2312;仿宋" w:hAnsi="仿宋_GB2312;仿宋" w:eastAsia="仿宋_GB2312;仿宋" w:cs="Times New Roman"/>
          <w:color w:val="000000"/>
          <w:sz w:val="32"/>
          <w:szCs w:val="32"/>
          <w:highlight w:val="none"/>
          <w:lang w:val="en-US" w:eastAsia="zh-CN"/>
        </w:rPr>
      </w:pPr>
      <w:r>
        <w:rPr>
          <w:rFonts w:ascii="仿宋_GB2312;仿宋" w:hAnsi="仿宋_GB2312;仿宋" w:eastAsia="仿宋_GB2312;仿宋" w:cs="Times New Roman"/>
          <w:color w:val="000000"/>
          <w:sz w:val="32"/>
          <w:szCs w:val="32"/>
          <w:lang w:eastAsia="zh-CN"/>
        </w:rPr>
        <w:t>根据预算绩效管理要求，本单位在2025年度预算编制阶段，组织对各项目开展了预算事前绩效评估，对各项目编制了绩效目标</w:t>
      </w:r>
      <w:r>
        <w:rPr>
          <w:rFonts w:hint="eastAsia" w:ascii="仿宋_GB2312;仿宋" w:hAnsi="仿宋_GB2312;仿宋" w:eastAsia="仿宋_GB2312;仿宋" w:cs="Times New Roman"/>
          <w:color w:val="000000"/>
          <w:sz w:val="32"/>
          <w:szCs w:val="32"/>
          <w:lang w:eastAsia="zh-CN"/>
        </w:rPr>
        <w:t>，在</w:t>
      </w:r>
      <w:r>
        <w:rPr>
          <w:rFonts w:ascii="仿宋_GB2312;仿宋" w:hAnsi="仿宋_GB2312;仿宋" w:eastAsia="仿宋_GB2312;仿宋" w:cs="Times New Roman"/>
          <w:color w:val="000000"/>
          <w:sz w:val="32"/>
          <w:szCs w:val="32"/>
          <w:lang w:eastAsia="zh-CN"/>
        </w:rPr>
        <w:t>预算执行过程中，选取项目开展绩效监控，组织对项目开展绩效自评，绩效自评表详见第四部分附件。</w:t>
      </w:r>
    </w:p>
    <w:p w14:paraId="4B9CDB57">
      <w:pPr>
        <w:spacing w:line="600" w:lineRule="exact"/>
        <w:ind w:firstLine="640"/>
        <w:rPr>
          <w:rFonts w:ascii="仿宋_GB2312;仿宋" w:hAnsi="仿宋_GB2312;仿宋" w:eastAsia="仿宋_GB2312;仿宋" w:cs="Times New Roman"/>
          <w:color w:val="000000"/>
          <w:sz w:val="32"/>
          <w:szCs w:val="32"/>
          <w:highlight w:val="none"/>
          <w:lang w:val="en-US" w:eastAsia="zh-CN"/>
        </w:rPr>
      </w:pPr>
    </w:p>
    <w:p w14:paraId="4E17F0F3">
      <w:pPr>
        <w:numPr>
          <w:ilvl w:val="0"/>
          <w:numId w:val="0"/>
        </w:numPr>
        <w:spacing w:line="600" w:lineRule="exact"/>
        <w:ind w:left="0" w:firstLine="0"/>
        <w:jc w:val="center"/>
        <w:outlineLvl w:val="0"/>
        <w:rPr>
          <w:rStyle w:val="21"/>
          <w:rFonts w:ascii="黑体" w:hAnsi="黑体" w:eastAsia="黑体" w:cs="黑体"/>
          <w:b w:val="0"/>
          <w:color w:val="000000"/>
          <w:highlight w:val="none"/>
        </w:rPr>
      </w:pPr>
      <w:r>
        <w:rPr>
          <w:rFonts w:ascii="黑体" w:hAnsi="黑体" w:eastAsia="黑体" w:cs="黑体"/>
          <w:color w:val="000000"/>
          <w:sz w:val="44"/>
          <w:szCs w:val="44"/>
          <w:lang w:eastAsia="zh-CN"/>
        </w:rPr>
        <w:t>第三部分</w:t>
      </w:r>
      <w:r>
        <w:rPr>
          <w:rFonts w:ascii="黑体" w:hAnsi="黑体" w:eastAsia="黑体" w:cs="黑体"/>
          <w:color w:val="000000"/>
          <w:sz w:val="44"/>
          <w:szCs w:val="44"/>
          <w:lang w:val="en-US" w:eastAsia="zh-CN"/>
        </w:rPr>
        <w:t xml:space="preserve">  </w:t>
      </w:r>
      <w:r>
        <w:rPr>
          <w:rFonts w:ascii="黑体" w:hAnsi="黑体" w:eastAsia="黑体" w:cs="黑体"/>
          <w:color w:val="000000"/>
          <w:sz w:val="44"/>
          <w:szCs w:val="44"/>
        </w:rPr>
        <w:t>名</w:t>
      </w:r>
      <w:r>
        <w:rPr>
          <w:rStyle w:val="21"/>
          <w:rFonts w:ascii="黑体" w:hAnsi="黑体" w:eastAsia="黑体" w:cs="黑体"/>
          <w:b w:val="0"/>
          <w:color w:val="000000"/>
        </w:rPr>
        <w:t>词解释</w:t>
      </w:r>
    </w:p>
    <w:p w14:paraId="578DD05B">
      <w:pPr>
        <w:spacing w:line="600" w:lineRule="exact"/>
        <w:jc w:val="left"/>
        <w:rPr>
          <w:rStyle w:val="21"/>
          <w:rFonts w:ascii="宋体" w:hAnsi="宋体" w:eastAsia="黑体" w:cs="黑体"/>
          <w:b/>
          <w:color w:val="000000"/>
          <w:sz w:val="44"/>
          <w:szCs w:val="44"/>
          <w:highlight w:val="none"/>
        </w:rPr>
      </w:pPr>
    </w:p>
    <w:p w14:paraId="18ADAA44">
      <w:pPr>
        <w:pStyle w:val="32"/>
        <w:bidi w:val="0"/>
        <w:spacing w:line="560" w:lineRule="exact"/>
        <w:ind w:firstLine="640"/>
        <w:jc w:val="left"/>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rPr>
        <w:t>1.财政拨款收入：指单位从同级财政部门取得的财政预算资金。</w:t>
      </w:r>
    </w:p>
    <w:p w14:paraId="2D9AFF10">
      <w:pPr>
        <w:pStyle w:val="32"/>
        <w:bidi w:val="0"/>
        <w:spacing w:line="560" w:lineRule="exact"/>
        <w:ind w:firstLine="640"/>
        <w:jc w:val="left"/>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rPr>
        <w:t>2.事业收入：指事业单位开展专业业务活动及辅助活动取得的收入。如…（二级预算单位事业收入情况）等。</w:t>
      </w:r>
    </w:p>
    <w:p w14:paraId="749436E4">
      <w:pPr>
        <w:pStyle w:val="32"/>
        <w:bidi w:val="0"/>
        <w:spacing w:line="560" w:lineRule="exact"/>
        <w:ind w:firstLine="640"/>
        <w:jc w:val="left"/>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rPr>
        <w:t>3.经营收入：指事业单位在专业业务活动及其辅助活动之外开展非独立核算经营活动取得的收入。如…（二级预算单位经营收入情况）等。</w:t>
      </w:r>
    </w:p>
    <w:p w14:paraId="72FDE741">
      <w:pPr>
        <w:pStyle w:val="32"/>
        <w:bidi w:val="0"/>
        <w:spacing w:line="560" w:lineRule="exact"/>
        <w:ind w:firstLine="640"/>
        <w:jc w:val="left"/>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rPr>
        <w:t xml:space="preserve">4.其他收入：指单位取得的除上述收入以外的各项收入。主要是…（收入类型）等。 </w:t>
      </w:r>
    </w:p>
    <w:p w14:paraId="71E11960">
      <w:pPr>
        <w:pStyle w:val="32"/>
        <w:bidi w:val="0"/>
        <w:spacing w:line="560" w:lineRule="exact"/>
        <w:ind w:firstLine="640"/>
        <w:jc w:val="left"/>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rPr>
        <w:t>5.</w:t>
      </w:r>
      <w:r>
        <w:rPr>
          <w:rFonts w:ascii="仿宋_GB2312;仿宋" w:hAnsi="仿宋_GB2312;仿宋" w:eastAsia="仿宋_GB2312;仿宋" w:cs="华文中宋;宋体"/>
          <w:sz w:val="32"/>
          <w:szCs w:val="32"/>
          <w:u w:val="none"/>
          <w:lang w:eastAsia="zh-CN"/>
        </w:rPr>
        <w:t>使用非财政拨款结余（含专用结余）</w:t>
      </w:r>
      <w:r>
        <w:rPr>
          <w:rFonts w:ascii="仿宋_GB2312;仿宋" w:hAnsi="仿宋_GB2312;仿宋" w:eastAsia="仿宋_GB2312;仿宋"/>
          <w:color w:val="000000"/>
          <w:sz w:val="32"/>
          <w:szCs w:val="32"/>
        </w:rPr>
        <w:t>：指事业单位</w:t>
      </w:r>
      <w:r>
        <w:rPr>
          <w:rFonts w:ascii="仿宋_GB2312;仿宋" w:hAnsi="仿宋_GB2312;仿宋" w:eastAsia="仿宋_GB2312;仿宋"/>
          <w:color w:val="000000"/>
          <w:sz w:val="32"/>
          <w:szCs w:val="32"/>
          <w:lang w:eastAsia="zh-CN"/>
        </w:rPr>
        <w:t>使用以前年度积累的非财政拨款结余弥补当年收支差额的金额。</w:t>
      </w:r>
      <w:r>
        <w:rPr>
          <w:rFonts w:ascii="仿宋_GB2312;仿宋" w:hAnsi="仿宋_GB2312;仿宋" w:eastAsia="仿宋_GB2312;仿宋"/>
          <w:color w:val="000000"/>
          <w:sz w:val="32"/>
          <w:szCs w:val="32"/>
        </w:rPr>
        <w:t xml:space="preserve"> </w:t>
      </w:r>
    </w:p>
    <w:p w14:paraId="6C69D682">
      <w:pPr>
        <w:pStyle w:val="32"/>
        <w:bidi w:val="0"/>
        <w:spacing w:line="560" w:lineRule="exact"/>
        <w:ind w:firstLine="640"/>
        <w:jc w:val="left"/>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rPr>
        <w:t xml:space="preserve">6.年初结转和结余：指以前年度尚未完成、结转到本年按有关规定继续使用的资金。 </w:t>
      </w:r>
    </w:p>
    <w:p w14:paraId="564607C5">
      <w:pPr>
        <w:pStyle w:val="32"/>
        <w:bidi w:val="0"/>
        <w:spacing w:line="560" w:lineRule="exact"/>
        <w:ind w:firstLine="640"/>
        <w:jc w:val="left"/>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rPr>
        <w:t>7.结余分配：指事业单位按照会计制度规定</w:t>
      </w:r>
      <w:r>
        <w:rPr>
          <w:rFonts w:ascii="仿宋_GB2312;仿宋" w:hAnsi="仿宋_GB2312;仿宋" w:eastAsia="仿宋_GB2312;仿宋"/>
          <w:color w:val="000000"/>
          <w:sz w:val="32"/>
          <w:szCs w:val="32"/>
          <w:lang w:eastAsia="zh-CN"/>
        </w:rPr>
        <w:t>缴纳的所得税、提取的专用结余以及转入非财政拨款结余的金额</w:t>
      </w:r>
      <w:r>
        <w:rPr>
          <w:rFonts w:ascii="仿宋_GB2312;仿宋" w:hAnsi="仿宋_GB2312;仿宋" w:eastAsia="仿宋_GB2312;仿宋"/>
          <w:color w:val="000000"/>
          <w:sz w:val="32"/>
          <w:szCs w:val="32"/>
        </w:rPr>
        <w:t>等。</w:t>
      </w:r>
    </w:p>
    <w:p w14:paraId="5E3F9E72">
      <w:pPr>
        <w:pStyle w:val="32"/>
        <w:bidi w:val="0"/>
        <w:spacing w:line="560" w:lineRule="exact"/>
        <w:ind w:firstLine="640"/>
        <w:jc w:val="left"/>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rPr>
        <w:t>8</w:t>
      </w:r>
      <w:r>
        <w:rPr>
          <w:rFonts w:ascii="仿宋_GB2312;仿宋" w:hAnsi="仿宋_GB2312;仿宋" w:eastAsia="仿宋_GB2312;仿宋"/>
          <w:color w:val="000000"/>
          <w:sz w:val="32"/>
          <w:szCs w:val="32"/>
          <w:lang w:val="en-US" w:eastAsia="zh-CN"/>
        </w:rPr>
        <w:t>.</w:t>
      </w:r>
      <w:r>
        <w:rPr>
          <w:rFonts w:ascii="仿宋_GB2312;仿宋" w:hAnsi="仿宋_GB2312;仿宋" w:eastAsia="仿宋_GB2312;仿宋"/>
          <w:color w:val="000000"/>
          <w:sz w:val="32"/>
          <w:szCs w:val="32"/>
        </w:rPr>
        <w:t>年末结转和结余：指单位按有关规定结转到下年或以后年度继续使用的资金。</w:t>
      </w:r>
    </w:p>
    <w:p w14:paraId="536ABBF1">
      <w:pPr>
        <w:ind w:firstLine="640"/>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rPr>
        <w:t>9.一般公共服务（类）…（款）…（项）：指……。</w:t>
      </w:r>
    </w:p>
    <w:p w14:paraId="29ECD933">
      <w:pPr>
        <w:ind w:firstLine="640"/>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rPr>
        <w:t>10.外交（类）…（款）…（项）：指……。</w:t>
      </w:r>
    </w:p>
    <w:p w14:paraId="07007574">
      <w:pPr>
        <w:ind w:firstLine="640"/>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rPr>
        <w:t>11.公共安全（类）…（款）…（项）：指……。</w:t>
      </w:r>
    </w:p>
    <w:p w14:paraId="1A42FF39">
      <w:pPr>
        <w:ind w:firstLine="640"/>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rPr>
        <w:t>12.教育（类）…（款）…（项）：指……。</w:t>
      </w:r>
    </w:p>
    <w:p w14:paraId="2EBB099F">
      <w:pPr>
        <w:ind w:firstLine="640"/>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rPr>
        <w:t>13.科学技术（类）…（款）…（项）：指……。</w:t>
      </w:r>
    </w:p>
    <w:p w14:paraId="3FECAB60">
      <w:pPr>
        <w:ind w:firstLine="640"/>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rPr>
        <w:t>14.文化</w:t>
      </w:r>
      <w:r>
        <w:rPr>
          <w:rFonts w:ascii="仿宋_GB2312;仿宋" w:hAnsi="仿宋_GB2312;仿宋" w:eastAsia="仿宋_GB2312;仿宋"/>
          <w:color w:val="000000"/>
          <w:sz w:val="32"/>
          <w:szCs w:val="32"/>
          <w:lang w:eastAsia="zh-CN"/>
        </w:rPr>
        <w:t>旅游</w:t>
      </w:r>
      <w:r>
        <w:rPr>
          <w:rFonts w:ascii="仿宋_GB2312;仿宋" w:hAnsi="仿宋_GB2312;仿宋" w:eastAsia="仿宋_GB2312;仿宋"/>
          <w:color w:val="000000"/>
          <w:sz w:val="32"/>
          <w:szCs w:val="32"/>
        </w:rPr>
        <w:t>体育与传媒（类）…（款）…（项）：指……。</w:t>
      </w:r>
    </w:p>
    <w:p w14:paraId="22ACA2DA">
      <w:pPr>
        <w:ind w:firstLine="640"/>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rPr>
        <w:t>15.社会保障和就业（类）…（款）…（项）：指……。</w:t>
      </w:r>
    </w:p>
    <w:p w14:paraId="1BFD00B9">
      <w:pPr>
        <w:ind w:firstLine="640"/>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rPr>
        <w:t>16.</w:t>
      </w:r>
      <w:r>
        <w:rPr>
          <w:rFonts w:ascii="仿宋_GB2312;仿宋" w:hAnsi="仿宋_GB2312;仿宋" w:eastAsia="仿宋_GB2312;仿宋"/>
          <w:color w:val="000000"/>
          <w:sz w:val="32"/>
          <w:szCs w:val="32"/>
          <w:lang w:eastAsia="zh-CN"/>
        </w:rPr>
        <w:t>卫生健康</w:t>
      </w:r>
      <w:r>
        <w:rPr>
          <w:rFonts w:ascii="仿宋_GB2312;仿宋" w:hAnsi="仿宋_GB2312;仿宋" w:eastAsia="仿宋_GB2312;仿宋"/>
          <w:color w:val="000000"/>
          <w:sz w:val="32"/>
          <w:szCs w:val="32"/>
        </w:rPr>
        <w:t>（类）…（款）…（项）：指……。</w:t>
      </w:r>
    </w:p>
    <w:p w14:paraId="0978F1DD">
      <w:pPr>
        <w:ind w:firstLine="640"/>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rPr>
        <w:t>17.节能环保（类）…（款）…（项）：指……。</w:t>
      </w:r>
    </w:p>
    <w:p w14:paraId="6C200D53">
      <w:pPr>
        <w:ind w:firstLine="640"/>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rPr>
        <w:t>18.城乡社区（类）…（款）…（项）：指……。</w:t>
      </w:r>
    </w:p>
    <w:p w14:paraId="5C896312">
      <w:pPr>
        <w:ind w:firstLine="640"/>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rPr>
        <w:t>19.农林水（类）…（款）…（项）：指……。</w:t>
      </w:r>
    </w:p>
    <w:p w14:paraId="533FD4DB">
      <w:pPr>
        <w:ind w:firstLine="640"/>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rPr>
        <w:t>20.交通运输（类）…（款）…（项）：指……。</w:t>
      </w:r>
    </w:p>
    <w:p w14:paraId="68D47659">
      <w:pPr>
        <w:ind w:firstLine="640"/>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rPr>
        <w:t>21.资源勘探</w:t>
      </w:r>
      <w:r>
        <w:rPr>
          <w:rFonts w:ascii="仿宋_GB2312;仿宋" w:hAnsi="仿宋_GB2312;仿宋" w:eastAsia="仿宋_GB2312;仿宋"/>
          <w:color w:val="000000"/>
          <w:sz w:val="32"/>
          <w:szCs w:val="32"/>
          <w:lang w:eastAsia="zh-CN"/>
        </w:rPr>
        <w:t>工业</w:t>
      </w:r>
      <w:r>
        <w:rPr>
          <w:rFonts w:ascii="仿宋_GB2312;仿宋" w:hAnsi="仿宋_GB2312;仿宋" w:eastAsia="仿宋_GB2312;仿宋"/>
          <w:color w:val="000000"/>
          <w:sz w:val="32"/>
          <w:szCs w:val="32"/>
        </w:rPr>
        <w:t>信息等（类）…（款）…（项）：指……。</w:t>
      </w:r>
    </w:p>
    <w:p w14:paraId="09E7CF84">
      <w:pPr>
        <w:ind w:firstLine="640"/>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rPr>
        <w:t>22.商业服务业（类）…（款）…（项）：指……。</w:t>
      </w:r>
    </w:p>
    <w:p w14:paraId="7F1D5714">
      <w:pPr>
        <w:ind w:firstLine="640"/>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rPr>
        <w:t>23.金融（类）…（款）…（项）：指……。</w:t>
      </w:r>
    </w:p>
    <w:p w14:paraId="7AD6D75F">
      <w:pPr>
        <w:ind w:firstLine="640"/>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rPr>
        <w:t>24.</w:t>
      </w:r>
      <w:r>
        <w:rPr>
          <w:rFonts w:ascii="仿宋_GB2312;仿宋" w:hAnsi="仿宋_GB2312;仿宋" w:eastAsia="仿宋_GB2312;仿宋"/>
          <w:color w:val="000000"/>
          <w:sz w:val="32"/>
          <w:szCs w:val="32"/>
          <w:lang w:eastAsia="zh-CN"/>
        </w:rPr>
        <w:t>自然资源</w:t>
      </w:r>
      <w:r>
        <w:rPr>
          <w:rFonts w:ascii="仿宋_GB2312;仿宋" w:hAnsi="仿宋_GB2312;仿宋" w:eastAsia="仿宋_GB2312;仿宋"/>
          <w:color w:val="000000"/>
          <w:sz w:val="32"/>
          <w:szCs w:val="32"/>
        </w:rPr>
        <w:t>海洋气象等（类）…（款）…（项）：指……。</w:t>
      </w:r>
    </w:p>
    <w:p w14:paraId="32405552">
      <w:pPr>
        <w:ind w:firstLine="640"/>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rPr>
        <w:t>25.住房保障（类）…（款）…（项）：指……。</w:t>
      </w:r>
    </w:p>
    <w:p w14:paraId="328CA653">
      <w:pPr>
        <w:ind w:firstLine="640"/>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rPr>
        <w:t>26.粮油物资储备（类）…（款）…（项）：指……。</w:t>
      </w:r>
    </w:p>
    <w:p w14:paraId="35CFFCF7">
      <w:pPr>
        <w:ind w:firstLine="640"/>
        <w:rPr>
          <w:rFonts w:ascii="仿宋_GB2312;仿宋" w:hAnsi="仿宋_GB2312;仿宋" w:eastAsia="仿宋_GB2312;仿宋"/>
          <w:color w:val="000000"/>
          <w:sz w:val="32"/>
          <w:szCs w:val="32"/>
          <w:highlight w:val="none"/>
        </w:rPr>
      </w:pPr>
      <w:r>
        <w:rPr>
          <w:rFonts w:ascii="仿宋_GB2312;仿宋" w:hAnsi="仿宋_GB2312;仿宋" w:eastAsia="仿宋_GB2312;仿宋" w:cs="仿宋_GB2312;仿宋"/>
          <w:color w:val="000000"/>
          <w:sz w:val="32"/>
          <w:szCs w:val="32"/>
        </w:rPr>
        <w:t>……</w:t>
      </w:r>
    </w:p>
    <w:p w14:paraId="5481C265">
      <w:pPr>
        <w:ind w:firstLine="640"/>
        <w:rPr>
          <w:rFonts w:ascii="仿宋_GB2312;仿宋" w:hAnsi="仿宋_GB2312;仿宋" w:eastAsia="仿宋_GB2312;仿宋"/>
          <w:color w:val="000000"/>
          <w:sz w:val="32"/>
          <w:szCs w:val="32"/>
          <w:highlight w:val="none"/>
        </w:rPr>
      </w:pPr>
      <w:r>
        <w:rPr>
          <w:rFonts w:ascii="仿宋_GB2312;仿宋" w:hAnsi="仿宋_GB2312;仿宋" w:eastAsia="仿宋_GB2312;仿宋" w:cs="仿宋_GB2312;仿宋"/>
          <w:color w:val="000000"/>
          <w:sz w:val="32"/>
          <w:szCs w:val="32"/>
        </w:rPr>
        <w:t>……</w:t>
      </w:r>
    </w:p>
    <w:p w14:paraId="242D63BD">
      <w:pPr>
        <w:ind w:firstLine="640"/>
        <w:rPr>
          <w:rFonts w:ascii="仿宋_GB2312;仿宋" w:hAnsi="仿宋_GB2312;仿宋" w:eastAsia="仿宋_GB2312;仿宋"/>
          <w:color w:val="000000"/>
          <w:sz w:val="32"/>
          <w:szCs w:val="32"/>
          <w:highlight w:val="none"/>
        </w:rPr>
      </w:pPr>
      <w:r>
        <w:rPr>
          <w:rFonts w:ascii="仿宋_GB2312;仿宋" w:hAnsi="仿宋_GB2312;仿宋" w:eastAsia="仿宋_GB2312;仿宋" w:cs="仿宋_GB2312;仿宋"/>
          <w:color w:val="000000"/>
          <w:sz w:val="32"/>
          <w:szCs w:val="32"/>
        </w:rPr>
        <w:t>……</w:t>
      </w:r>
    </w:p>
    <w:p w14:paraId="12ADEA4E">
      <w:pPr>
        <w:spacing w:line="600" w:lineRule="exact"/>
        <w:ind w:firstLine="640"/>
        <w:rPr>
          <w:rFonts w:ascii="仿宋" w:hAnsi="仿宋" w:eastAsia="仿宋" w:cs="仿宋"/>
          <w:b/>
          <w:color w:val="000000"/>
          <w:sz w:val="32"/>
          <w:szCs w:val="32"/>
          <w:highlight w:val="none"/>
        </w:rPr>
      </w:pPr>
      <w:r>
        <w:rPr>
          <w:rFonts w:ascii="仿宋" w:hAnsi="仿宋" w:eastAsia="仿宋" w:cs="仿宋"/>
          <w:b/>
          <w:color w:val="000000"/>
          <w:sz w:val="32"/>
          <w:szCs w:val="32"/>
        </w:rPr>
        <w:t>（解释本</w:t>
      </w:r>
      <w:r>
        <w:rPr>
          <w:rFonts w:ascii="仿宋" w:hAnsi="仿宋" w:eastAsia="仿宋" w:cs="仿宋"/>
          <w:b/>
          <w:color w:val="000000"/>
          <w:sz w:val="32"/>
          <w:szCs w:val="32"/>
          <w:lang w:eastAsia="zh-CN"/>
        </w:rPr>
        <w:t>单位</w:t>
      </w:r>
      <w:r>
        <w:rPr>
          <w:rFonts w:ascii="仿宋" w:hAnsi="仿宋" w:eastAsia="仿宋" w:cs="仿宋"/>
          <w:b/>
          <w:color w:val="000000"/>
          <w:sz w:val="32"/>
          <w:szCs w:val="32"/>
        </w:rPr>
        <w:t>决算报表中</w:t>
      </w:r>
      <w:r>
        <w:rPr>
          <w:rFonts w:ascii="仿宋" w:hAnsi="仿宋" w:eastAsia="仿宋" w:cs="仿宋"/>
          <w:b/>
          <w:color w:val="000000"/>
          <w:sz w:val="32"/>
          <w:szCs w:val="32"/>
          <w:lang w:eastAsia="zh-CN"/>
        </w:rPr>
        <w:t>涉及的</w:t>
      </w:r>
      <w:r>
        <w:rPr>
          <w:rFonts w:ascii="仿宋" w:hAnsi="仿宋" w:eastAsia="仿宋" w:cs="仿宋"/>
          <w:b/>
          <w:color w:val="000000"/>
          <w:sz w:val="32"/>
          <w:szCs w:val="32"/>
        </w:rPr>
        <w:t>全部功能分类科目至项级，</w:t>
      </w:r>
      <w:r>
        <w:rPr>
          <w:rFonts w:ascii="仿宋" w:hAnsi="仿宋" w:eastAsia="仿宋" w:cs="仿宋"/>
          <w:b/>
          <w:color w:val="000000"/>
          <w:sz w:val="32"/>
          <w:szCs w:val="32"/>
          <w:lang w:eastAsia="zh-CN"/>
        </w:rPr>
        <w:t>不涉及的科目请自行删除。</w:t>
      </w:r>
      <w:r>
        <w:rPr>
          <w:rFonts w:ascii="仿宋" w:hAnsi="仿宋" w:eastAsia="仿宋" w:cs="仿宋"/>
          <w:b/>
          <w:color w:val="000000"/>
          <w:sz w:val="32"/>
          <w:szCs w:val="32"/>
        </w:rPr>
        <w:t>请参照《</w:t>
      </w:r>
      <w:r>
        <w:rPr>
          <w:rFonts w:ascii="仿宋" w:hAnsi="仿宋" w:eastAsia="仿宋" w:cs="仿宋"/>
          <w:b/>
          <w:color w:val="000000"/>
          <w:sz w:val="32"/>
          <w:szCs w:val="32"/>
          <w:lang w:eastAsia="zh-CN"/>
        </w:rPr>
        <w:t>2023</w:t>
      </w:r>
      <w:r>
        <w:rPr>
          <w:rFonts w:ascii="仿宋" w:hAnsi="仿宋" w:eastAsia="仿宋" w:cs="仿宋"/>
          <w:b/>
          <w:color w:val="000000"/>
          <w:sz w:val="32"/>
          <w:szCs w:val="32"/>
        </w:rPr>
        <w:t>年政府收支分类科目》增减内容。）</w:t>
      </w:r>
    </w:p>
    <w:p w14:paraId="6248F28F">
      <w:pPr>
        <w:ind w:firstLine="640"/>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rPr>
        <w:t>27.基本支出：指为保障机构正常运转、完成日常工作任务而发生的人员支出和公用支出。</w:t>
      </w:r>
    </w:p>
    <w:p w14:paraId="5F225000">
      <w:pPr>
        <w:ind w:firstLine="640"/>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rPr>
        <w:t xml:space="preserve">28.项目支出：指在基本支出之外为完成特定行政任务和事业发展目标所发生的支出。 </w:t>
      </w:r>
    </w:p>
    <w:p w14:paraId="7F0A3FDF">
      <w:pPr>
        <w:ind w:firstLine="640"/>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rPr>
        <w:t>29.经营支出：指事业单位在专业业务活动及其辅助活动之外开展非独立核算经营活动发生的支出。</w:t>
      </w:r>
    </w:p>
    <w:p w14:paraId="162B78FB">
      <w:pPr>
        <w:pStyle w:val="32"/>
        <w:bidi w:val="0"/>
        <w:spacing w:line="560" w:lineRule="exact"/>
        <w:ind w:firstLine="640"/>
        <w:jc w:val="left"/>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rPr>
        <w:t>30.“三公”经费：指</w:t>
      </w:r>
      <w:r>
        <w:rPr>
          <w:rFonts w:ascii="仿宋_GB2312;仿宋" w:hAnsi="仿宋_GB2312;仿宋" w:eastAsia="仿宋_GB2312;仿宋"/>
          <w:color w:val="000000"/>
          <w:sz w:val="32"/>
          <w:szCs w:val="32"/>
          <w:lang w:eastAsia="zh-CN"/>
        </w:rPr>
        <w:t>单位</w:t>
      </w:r>
      <w:r>
        <w:rPr>
          <w:rFonts w:ascii="仿宋_GB2312;仿宋" w:hAnsi="仿宋_GB2312;仿宋" w:eastAsia="仿宋_GB2312;仿宋"/>
          <w:color w:val="000000"/>
          <w:sz w:val="32"/>
          <w:szCs w:val="32"/>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82250DC">
      <w:pPr>
        <w:pStyle w:val="32"/>
        <w:bidi w:val="0"/>
        <w:spacing w:line="560" w:lineRule="exact"/>
        <w:ind w:firstLine="640"/>
        <w:jc w:val="left"/>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B9FC991">
      <w:pPr>
        <w:pStyle w:val="32"/>
        <w:bidi w:val="0"/>
        <w:spacing w:line="560" w:lineRule="exact"/>
        <w:ind w:firstLine="640"/>
        <w:jc w:val="left"/>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rPr>
        <w:t>32.……</w:t>
      </w:r>
      <w:r>
        <w:rPr>
          <w:rFonts w:hint="eastAsia" w:ascii="仿宋_GB2312;仿宋" w:hAnsi="仿宋_GB2312;仿宋" w:eastAsia="仿宋_GB2312;仿宋"/>
          <w:color w:val="000000"/>
          <w:sz w:val="32"/>
          <w:szCs w:val="32"/>
          <w:lang w:eastAsia="zh-CN"/>
        </w:rPr>
        <w:t>.</w:t>
      </w:r>
    </w:p>
    <w:p w14:paraId="1C62E2E9">
      <w:pPr>
        <w:pStyle w:val="32"/>
        <w:bidi w:val="0"/>
        <w:spacing w:line="560" w:lineRule="exact"/>
        <w:ind w:firstLine="640"/>
        <w:jc w:val="left"/>
        <w:rPr>
          <w:rFonts w:ascii="仿宋_GB2312;仿宋" w:hAnsi="仿宋_GB2312;仿宋" w:eastAsia="仿宋_GB2312;仿宋" w:cs="黑体"/>
          <w:color w:val="000000"/>
          <w:sz w:val="32"/>
          <w:szCs w:val="32"/>
          <w:highlight w:val="none"/>
        </w:rPr>
      </w:pPr>
    </w:p>
    <w:p w14:paraId="7A982316">
      <w:pPr>
        <w:ind w:firstLine="643"/>
        <w:rPr>
          <w:rFonts w:ascii="仿宋" w:hAnsi="仿宋" w:eastAsia="仿宋" w:cs="仿宋"/>
          <w:b/>
          <w:color w:val="000000"/>
          <w:sz w:val="32"/>
          <w:szCs w:val="32"/>
          <w:highlight w:val="none"/>
        </w:rPr>
      </w:pPr>
      <w:r>
        <w:rPr>
          <w:rFonts w:ascii="仿宋" w:hAnsi="仿宋" w:eastAsia="仿宋" w:cs="仿宋"/>
          <w:b/>
          <w:color w:val="000000"/>
          <w:sz w:val="32"/>
          <w:szCs w:val="32"/>
        </w:rPr>
        <w:t>（名词解释部分请根据各</w:t>
      </w:r>
      <w:r>
        <w:rPr>
          <w:rFonts w:ascii="仿宋" w:hAnsi="仿宋" w:eastAsia="仿宋" w:cs="仿宋"/>
          <w:b/>
          <w:color w:val="000000"/>
          <w:sz w:val="32"/>
          <w:szCs w:val="32"/>
          <w:lang w:eastAsia="zh-CN"/>
        </w:rPr>
        <w:t>单位</w:t>
      </w:r>
      <w:r>
        <w:rPr>
          <w:rFonts w:ascii="仿宋" w:hAnsi="仿宋" w:eastAsia="仿宋" w:cs="仿宋"/>
          <w:b/>
          <w:color w:val="000000"/>
          <w:sz w:val="32"/>
          <w:szCs w:val="32"/>
        </w:rPr>
        <w:t>实际列支情况罗列，并根据本</w:t>
      </w:r>
      <w:r>
        <w:rPr>
          <w:rFonts w:ascii="仿宋" w:hAnsi="仿宋" w:eastAsia="仿宋" w:cs="仿宋"/>
          <w:b/>
          <w:color w:val="000000"/>
          <w:sz w:val="32"/>
          <w:szCs w:val="32"/>
          <w:lang w:eastAsia="zh-CN"/>
        </w:rPr>
        <w:t>单位</w:t>
      </w:r>
      <w:r>
        <w:rPr>
          <w:rFonts w:ascii="仿宋" w:hAnsi="仿宋" w:eastAsia="仿宋" w:cs="仿宋"/>
          <w:b/>
          <w:color w:val="000000"/>
          <w:sz w:val="32"/>
          <w:szCs w:val="32"/>
        </w:rPr>
        <w:t>职责职能增减名词解释内容。）</w:t>
      </w:r>
      <w:r>
        <w:br w:type="page"/>
      </w:r>
    </w:p>
    <w:p w14:paraId="17FF10E1">
      <w:pPr>
        <w:numPr>
          <w:ilvl w:val="0"/>
          <w:numId w:val="0"/>
        </w:numPr>
        <w:spacing w:line="600" w:lineRule="exact"/>
        <w:jc w:val="center"/>
        <w:outlineLvl w:val="0"/>
        <w:rPr>
          <w:rStyle w:val="21"/>
          <w:rFonts w:ascii="黑体" w:hAnsi="黑体" w:eastAsia="黑体" w:cs="黑体"/>
          <w:b w:val="0"/>
          <w:color w:val="000000"/>
          <w:highlight w:val="none"/>
        </w:rPr>
      </w:pPr>
      <w:r>
        <w:rPr>
          <w:rFonts w:ascii="黑体" w:hAnsi="黑体" w:eastAsia="黑体" w:cs="黑体"/>
          <w:color w:val="000000"/>
          <w:sz w:val="44"/>
          <w:szCs w:val="44"/>
        </w:rPr>
        <w:t>第</w:t>
      </w:r>
      <w:r>
        <w:rPr>
          <w:rStyle w:val="21"/>
          <w:rFonts w:ascii="黑体" w:hAnsi="黑体" w:eastAsia="黑体" w:cs="黑体"/>
          <w:b w:val="0"/>
          <w:color w:val="000000"/>
        </w:rPr>
        <w:t>四部分 附件</w:t>
      </w:r>
    </w:p>
    <w:p w14:paraId="4BFD914E">
      <w:pPr>
        <w:keepNext w:val="0"/>
        <w:keepLines w:val="0"/>
        <w:pageBreakBefore w:val="0"/>
        <w:numPr>
          <w:ilvl w:val="0"/>
          <w:numId w:val="0"/>
        </w:numPr>
        <w:kinsoku/>
        <w:overflowPunct/>
        <w:autoSpaceDE/>
        <w:bidi w:val="0"/>
        <w:spacing w:line="572" w:lineRule="exact"/>
        <w:jc w:val="left"/>
        <w:textAlignment w:val="auto"/>
        <w:outlineLvl w:val="0"/>
        <w:rPr>
          <w:rStyle w:val="21"/>
          <w:rFonts w:ascii="仿宋_GB2312;仿宋" w:hAnsi="仿宋_GB2312;仿宋" w:eastAsia="仿宋_GB2312;仿宋" w:cs="仿宋_GB2312;仿宋"/>
          <w:b w:val="0"/>
          <w:color w:val="000000"/>
          <w:sz w:val="32"/>
          <w:szCs w:val="32"/>
          <w:highlight w:val="none"/>
        </w:rPr>
      </w:pPr>
    </w:p>
    <w:p w14:paraId="7BA26A77">
      <w:pPr>
        <w:numPr>
          <w:ilvl w:val="0"/>
          <w:numId w:val="0"/>
        </w:numPr>
        <w:spacing w:line="600" w:lineRule="exact"/>
        <w:jc w:val="center"/>
        <w:outlineLvl w:val="0"/>
        <w:rPr>
          <w:rFonts w:cs="Times New Roman"/>
          <w:sz w:val="32"/>
          <w:szCs w:val="32"/>
          <w:highlight w:val="none"/>
          <w:lang w:val="en-US" w:eastAsia="zh-CN"/>
        </w:rPr>
      </w:pPr>
      <w:r>
        <w:rPr>
          <w:rFonts w:cs="Times New Roman"/>
          <w:sz w:val="32"/>
          <w:szCs w:val="32"/>
          <w:lang w:val="en-US" w:eastAsia="zh-CN"/>
        </w:rPr>
        <w:t>部门预算项目支出绩效自评表（202</w:t>
      </w:r>
      <w:r>
        <w:rPr>
          <w:rFonts w:hint="eastAsia" w:cs="Times New Roman"/>
          <w:sz w:val="32"/>
          <w:szCs w:val="32"/>
          <w:lang w:val="en-US" w:eastAsia="zh-CN"/>
        </w:rPr>
        <w:t>5</w:t>
      </w:r>
      <w:r>
        <w:rPr>
          <w:rFonts w:cs="Times New Roman"/>
          <w:sz w:val="32"/>
          <w:szCs w:val="32"/>
          <w:lang w:val="en-US" w:eastAsia="zh-CN"/>
        </w:rPr>
        <w:t>年度）</w:t>
      </w:r>
    </w:p>
    <w:p w14:paraId="224FBFF1">
      <w:pPr>
        <w:pStyle w:val="7"/>
        <w:rPr>
          <w:rFonts w:ascii="仿宋_GB2312;仿宋" w:hAnsi="仿宋_GB2312;仿宋" w:eastAsia="仿宋_GB2312;仿宋" w:cs="仿宋"/>
          <w:color w:val="000000"/>
          <w:sz w:val="32"/>
          <w:szCs w:val="32"/>
          <w:lang w:val="en-US" w:eastAsia="zh-CN" w:bidi="ar-SA"/>
        </w:rPr>
      </w:pPr>
      <w:r>
        <w:rPr>
          <w:rFonts w:ascii="仿宋_GB2312;仿宋" w:hAnsi="仿宋_GB2312;仿宋" w:eastAsia="仿宋_GB2312;仿宋" w:cs="仿宋"/>
          <w:color w:val="000000"/>
          <w:sz w:val="32"/>
          <w:szCs w:val="32"/>
          <w:lang w:val="en-US" w:eastAsia="zh-CN" w:bidi="ar-SA"/>
        </w:rPr>
        <w:t>（备注：按照绩效自评工作安排，各单位可在预算管理一体化系统—综合报表查询—预算绩效报表模块中下载本单位“部门预算项目支出绩效自评表（202</w:t>
      </w:r>
      <w:r>
        <w:rPr>
          <w:rFonts w:hint="eastAsia" w:ascii="仿宋_GB2312;仿宋" w:hAnsi="仿宋_GB2312;仿宋" w:eastAsia="仿宋_GB2312;仿宋" w:cs="仿宋"/>
          <w:color w:val="000000"/>
          <w:sz w:val="32"/>
          <w:szCs w:val="32"/>
          <w:lang w:val="en-US" w:eastAsia="zh-CN" w:bidi="ar-SA"/>
        </w:rPr>
        <w:t>5</w:t>
      </w:r>
      <w:r>
        <w:rPr>
          <w:rFonts w:ascii="仿宋_GB2312;仿宋" w:hAnsi="仿宋_GB2312;仿宋" w:eastAsia="仿宋_GB2312;仿宋" w:cs="仿宋"/>
          <w:color w:val="000000"/>
          <w:sz w:val="32"/>
          <w:szCs w:val="32"/>
          <w:lang w:val="en-US" w:eastAsia="zh-CN" w:bidi="ar-SA"/>
        </w:rPr>
        <w:t>年度</w:t>
      </w:r>
      <w:bookmarkStart w:id="0" w:name="_GoBack"/>
      <w:r>
        <w:rPr>
          <w:rFonts w:ascii="仿宋_GB2312;仿宋" w:hAnsi="仿宋_GB2312;仿宋" w:eastAsia="仿宋_GB2312;仿宋" w:cs="仿宋"/>
          <w:color w:val="000000"/>
          <w:sz w:val="32"/>
          <w:szCs w:val="32"/>
          <w:lang w:val="en-US" w:eastAsia="zh-CN" w:bidi="ar-SA"/>
        </w:rPr>
        <w:t>）</w:t>
      </w:r>
      <w:bookmarkEnd w:id="0"/>
      <w:r>
        <w:rPr>
          <w:rFonts w:ascii="仿宋_GB2312;仿宋" w:hAnsi="仿宋_GB2312;仿宋" w:eastAsia="仿宋_GB2312;仿宋" w:cs="仿宋"/>
          <w:color w:val="000000"/>
          <w:sz w:val="32"/>
          <w:szCs w:val="32"/>
          <w:lang w:val="en-US" w:eastAsia="zh-CN" w:bidi="ar-SA"/>
        </w:rPr>
        <w:t>”，该表格应作为附件予以公开。）</w:t>
      </w:r>
    </w:p>
    <w:tbl>
      <w:tblPr>
        <w:tblStyle w:val="14"/>
        <w:tblpPr w:leftFromText="180" w:rightFromText="180" w:vertAnchor="text" w:horzAnchor="page" w:tblpX="1777" w:tblpY="767"/>
        <w:tblOverlap w:val="never"/>
        <w:tblW w:w="6993" w:type="pct"/>
        <w:tblInd w:w="0" w:type="dxa"/>
        <w:shd w:val="clear" w:color="auto" w:fill="auto"/>
        <w:tblLayout w:type="fixed"/>
        <w:tblCellMar>
          <w:top w:w="0" w:type="dxa"/>
          <w:left w:w="0" w:type="dxa"/>
          <w:bottom w:w="0" w:type="dxa"/>
          <w:right w:w="0" w:type="dxa"/>
        </w:tblCellMar>
      </w:tblPr>
      <w:tblGrid>
        <w:gridCol w:w="288"/>
        <w:gridCol w:w="708"/>
        <w:gridCol w:w="12"/>
        <w:gridCol w:w="88"/>
        <w:gridCol w:w="124"/>
        <w:gridCol w:w="224"/>
        <w:gridCol w:w="497"/>
        <w:gridCol w:w="336"/>
        <w:gridCol w:w="89"/>
        <w:gridCol w:w="1875"/>
        <w:gridCol w:w="89"/>
        <w:gridCol w:w="217"/>
        <w:gridCol w:w="89"/>
        <w:gridCol w:w="331"/>
        <w:gridCol w:w="89"/>
        <w:gridCol w:w="1343"/>
        <w:gridCol w:w="89"/>
        <w:gridCol w:w="912"/>
        <w:gridCol w:w="89"/>
        <w:gridCol w:w="135"/>
        <w:gridCol w:w="89"/>
        <w:gridCol w:w="135"/>
        <w:gridCol w:w="89"/>
        <w:gridCol w:w="354"/>
        <w:gridCol w:w="47"/>
        <w:gridCol w:w="84"/>
        <w:gridCol w:w="1296"/>
        <w:gridCol w:w="996"/>
        <w:gridCol w:w="224"/>
        <w:gridCol w:w="224"/>
        <w:gridCol w:w="497"/>
      </w:tblGrid>
      <w:tr w14:paraId="6E2D77F6">
        <w:tblPrEx>
          <w:tblCellMar>
            <w:top w:w="0" w:type="dxa"/>
            <w:left w:w="0" w:type="dxa"/>
            <w:bottom w:w="0" w:type="dxa"/>
            <w:right w:w="0" w:type="dxa"/>
          </w:tblCellMar>
        </w:tblPrEx>
        <w:trPr>
          <w:gridAfter w:val="6"/>
          <w:wAfter w:w="1424" w:type="pct"/>
          <w:trHeight w:val="407" w:hRule="atLeast"/>
        </w:trPr>
        <w:tc>
          <w:tcPr>
            <w:tcW w:w="1818" w:type="pct"/>
            <w:gridSpan w:val="10"/>
            <w:tcBorders>
              <w:top w:val="nil"/>
              <w:left w:val="nil"/>
              <w:bottom w:val="nil"/>
              <w:right w:val="nil"/>
            </w:tcBorders>
            <w:shd w:val="clear" w:color="auto" w:fill="auto"/>
            <w:tcMar>
              <w:top w:w="15" w:type="dxa"/>
              <w:left w:w="15" w:type="dxa"/>
              <w:right w:w="15" w:type="dxa"/>
            </w:tcMar>
            <w:vAlign w:val="center"/>
          </w:tcPr>
          <w:p w14:paraId="41A64076">
            <w:pPr>
              <w:keepNext w:val="0"/>
              <w:keepLines w:val="0"/>
              <w:widowControl/>
              <w:suppressLineNumbers w:val="0"/>
              <w:jc w:val="left"/>
              <w:textAlignment w:val="center"/>
              <w:rPr>
                <w:rFonts w:ascii="宋体" w:hAnsi="宋体" w:eastAsia="宋体" w:cs="宋体"/>
                <w:i w:val="0"/>
                <w:color w:val="C0C0C0"/>
                <w:sz w:val="20"/>
                <w:szCs w:val="20"/>
                <w:u w:val="none"/>
              </w:rPr>
            </w:pPr>
            <w:r>
              <w:rPr>
                <w:rFonts w:ascii="宋体" w:hAnsi="宋体" w:eastAsia="宋体" w:cs="宋体"/>
                <w:i w:val="0"/>
                <w:color w:val="000000"/>
                <w:kern w:val="0"/>
                <w:sz w:val="20"/>
                <w:szCs w:val="20"/>
                <w:u w:val="none"/>
                <w:lang w:val="en-US" w:eastAsia="zh-CN" w:bidi="ar"/>
              </w:rPr>
              <w:t>报表编号：510000_0013zp</w:t>
            </w:r>
          </w:p>
        </w:tc>
        <w:tc>
          <w:tcPr>
            <w:tcW w:w="131" w:type="pct"/>
            <w:gridSpan w:val="2"/>
            <w:tcBorders>
              <w:top w:val="nil"/>
              <w:left w:val="nil"/>
              <w:bottom w:val="nil"/>
              <w:right w:val="nil"/>
            </w:tcBorders>
            <w:shd w:val="clear" w:color="auto" w:fill="auto"/>
            <w:noWrap/>
            <w:tcMar>
              <w:top w:w="15" w:type="dxa"/>
              <w:left w:w="15" w:type="dxa"/>
              <w:right w:w="15" w:type="dxa"/>
            </w:tcMar>
            <w:vAlign w:val="center"/>
          </w:tcPr>
          <w:p w14:paraId="33259466">
            <w:pPr>
              <w:rPr>
                <w:rFonts w:hint="eastAsia" w:ascii="宋体" w:hAnsi="宋体" w:eastAsia="宋体" w:cs="宋体"/>
                <w:i w:val="0"/>
                <w:color w:val="000000"/>
                <w:sz w:val="22"/>
                <w:szCs w:val="22"/>
                <w:u w:val="none"/>
              </w:rPr>
            </w:pPr>
          </w:p>
        </w:tc>
        <w:tc>
          <w:tcPr>
            <w:tcW w:w="1223" w:type="pct"/>
            <w:gridSpan w:val="6"/>
            <w:tcBorders>
              <w:top w:val="nil"/>
              <w:left w:val="nil"/>
              <w:bottom w:val="nil"/>
              <w:right w:val="nil"/>
            </w:tcBorders>
            <w:shd w:val="clear" w:color="auto" w:fill="auto"/>
            <w:tcMar>
              <w:top w:w="15" w:type="dxa"/>
              <w:left w:w="15" w:type="dxa"/>
              <w:right w:w="15" w:type="dxa"/>
            </w:tcMar>
            <w:vAlign w:val="center"/>
          </w:tcPr>
          <w:p w14:paraId="1501E7CA">
            <w:pPr>
              <w:rPr>
                <w:rFonts w:hint="eastAsia" w:ascii="宋体" w:hAnsi="宋体" w:eastAsia="宋体" w:cs="宋体"/>
                <w:i w:val="0"/>
                <w:color w:val="000000"/>
                <w:sz w:val="20"/>
                <w:szCs w:val="20"/>
                <w:u w:val="none"/>
              </w:rPr>
            </w:pPr>
          </w:p>
        </w:tc>
        <w:tc>
          <w:tcPr>
            <w:tcW w:w="96" w:type="pct"/>
            <w:gridSpan w:val="2"/>
            <w:tcBorders>
              <w:top w:val="nil"/>
              <w:left w:val="nil"/>
              <w:bottom w:val="nil"/>
              <w:right w:val="nil"/>
            </w:tcBorders>
            <w:shd w:val="clear" w:color="auto" w:fill="auto"/>
            <w:noWrap/>
            <w:tcMar>
              <w:top w:w="15" w:type="dxa"/>
              <w:left w:w="15" w:type="dxa"/>
              <w:right w:w="15" w:type="dxa"/>
            </w:tcMar>
            <w:vAlign w:val="center"/>
          </w:tcPr>
          <w:p w14:paraId="4C041CD5">
            <w:pPr>
              <w:rPr>
                <w:rFonts w:hint="eastAsia" w:ascii="宋体" w:hAnsi="宋体" w:eastAsia="宋体" w:cs="宋体"/>
                <w:i w:val="0"/>
                <w:color w:val="000000"/>
                <w:sz w:val="22"/>
                <w:szCs w:val="22"/>
                <w:u w:val="none"/>
              </w:rPr>
            </w:pPr>
          </w:p>
        </w:tc>
        <w:tc>
          <w:tcPr>
            <w:tcW w:w="96" w:type="pct"/>
            <w:gridSpan w:val="2"/>
            <w:tcBorders>
              <w:top w:val="nil"/>
              <w:left w:val="nil"/>
              <w:bottom w:val="nil"/>
              <w:right w:val="nil"/>
            </w:tcBorders>
            <w:shd w:val="clear" w:color="auto" w:fill="auto"/>
            <w:noWrap/>
            <w:tcMar>
              <w:top w:w="15" w:type="dxa"/>
              <w:left w:w="15" w:type="dxa"/>
              <w:right w:w="15" w:type="dxa"/>
            </w:tcMar>
            <w:vAlign w:val="center"/>
          </w:tcPr>
          <w:p w14:paraId="77A707F1">
            <w:pPr>
              <w:rPr>
                <w:rFonts w:hint="eastAsia" w:ascii="宋体" w:hAnsi="宋体" w:eastAsia="宋体" w:cs="宋体"/>
                <w:i w:val="0"/>
                <w:color w:val="000000"/>
                <w:sz w:val="22"/>
                <w:szCs w:val="22"/>
                <w:u w:val="none"/>
              </w:rPr>
            </w:pPr>
          </w:p>
        </w:tc>
        <w:tc>
          <w:tcPr>
            <w:tcW w:w="210" w:type="pct"/>
            <w:gridSpan w:val="3"/>
            <w:tcBorders>
              <w:top w:val="nil"/>
              <w:left w:val="nil"/>
              <w:bottom w:val="nil"/>
              <w:right w:val="nil"/>
            </w:tcBorders>
            <w:shd w:val="clear" w:color="auto" w:fill="auto"/>
            <w:noWrap/>
            <w:tcMar>
              <w:top w:w="15" w:type="dxa"/>
              <w:left w:w="15" w:type="dxa"/>
              <w:right w:w="15" w:type="dxa"/>
            </w:tcMar>
            <w:vAlign w:val="center"/>
          </w:tcPr>
          <w:p w14:paraId="7DD2BA46">
            <w:pPr>
              <w:rPr>
                <w:rFonts w:hint="eastAsia" w:ascii="宋体" w:hAnsi="宋体" w:eastAsia="宋体" w:cs="宋体"/>
                <w:i w:val="0"/>
                <w:color w:val="000000"/>
                <w:sz w:val="22"/>
                <w:szCs w:val="22"/>
                <w:u w:val="none"/>
              </w:rPr>
            </w:pPr>
          </w:p>
        </w:tc>
      </w:tr>
      <w:tr w14:paraId="465BEC0A">
        <w:tblPrEx>
          <w:shd w:val="clear" w:color="auto" w:fill="auto"/>
          <w:tblCellMar>
            <w:top w:w="0" w:type="dxa"/>
            <w:left w:w="0" w:type="dxa"/>
            <w:bottom w:w="0" w:type="dxa"/>
            <w:right w:w="0" w:type="dxa"/>
          </w:tblCellMar>
        </w:tblPrEx>
        <w:trPr>
          <w:gridAfter w:val="6"/>
          <w:wAfter w:w="1424" w:type="pct"/>
          <w:trHeight w:val="904" w:hRule="atLeast"/>
        </w:trPr>
        <w:tc>
          <w:tcPr>
            <w:tcW w:w="3575" w:type="pct"/>
            <w:gridSpan w:val="2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C4E704">
            <w:pPr>
              <w:keepNext w:val="0"/>
              <w:keepLines w:val="0"/>
              <w:widowControl/>
              <w:suppressLineNumbers w:val="0"/>
              <w:jc w:val="center"/>
              <w:textAlignment w:val="center"/>
              <w:rPr>
                <w:rFonts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3B467425">
        <w:tblPrEx>
          <w:shd w:val="clear" w:color="auto" w:fill="auto"/>
          <w:tblCellMar>
            <w:top w:w="0" w:type="dxa"/>
            <w:left w:w="0" w:type="dxa"/>
            <w:bottom w:w="0" w:type="dxa"/>
            <w:right w:w="0" w:type="dxa"/>
          </w:tblCellMar>
        </w:tblPrEx>
        <w:trPr>
          <w:gridAfter w:val="6"/>
          <w:wAfter w:w="1424" w:type="pct"/>
          <w:trHeight w:val="286" w:hRule="atLeast"/>
        </w:trPr>
        <w:tc>
          <w:tcPr>
            <w:tcW w:w="432"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5C92A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3143" w:type="pct"/>
            <w:gridSpan w:val="2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E2F74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51322421Y000000233582</w:t>
            </w:r>
            <w:r>
              <w:rPr>
                <w:rFonts w:hint="eastAsia" w:ascii="宋体" w:hAnsi="宋体" w:cs="宋体"/>
                <w:i w:val="0"/>
                <w:color w:val="000000"/>
                <w:kern w:val="0"/>
                <w:sz w:val="18"/>
                <w:szCs w:val="18"/>
                <w:u w:val="none"/>
                <w:lang w:val="en-US" w:eastAsia="zh-CN" w:bidi="ar"/>
              </w:rPr>
              <w:t>－</w:t>
            </w:r>
            <w:r>
              <w:rPr>
                <w:rFonts w:ascii="宋体" w:hAnsi="宋体" w:eastAsia="宋体" w:cs="宋体"/>
                <w:i w:val="0"/>
                <w:color w:val="000000"/>
                <w:kern w:val="0"/>
                <w:sz w:val="18"/>
                <w:szCs w:val="18"/>
                <w:u w:val="none"/>
                <w:lang w:val="en-US" w:eastAsia="zh-CN" w:bidi="ar"/>
              </w:rPr>
              <w:t>村级经费</w:t>
            </w:r>
          </w:p>
        </w:tc>
      </w:tr>
      <w:tr w14:paraId="3CC3EF56">
        <w:tblPrEx>
          <w:tblCellMar>
            <w:top w:w="0" w:type="dxa"/>
            <w:left w:w="0" w:type="dxa"/>
            <w:bottom w:w="0" w:type="dxa"/>
            <w:right w:w="0" w:type="dxa"/>
          </w:tblCellMar>
        </w:tblPrEx>
        <w:trPr>
          <w:gridAfter w:val="6"/>
          <w:wAfter w:w="1424" w:type="pct"/>
          <w:trHeight w:val="512" w:hRule="atLeast"/>
        </w:trPr>
        <w:tc>
          <w:tcPr>
            <w:tcW w:w="432"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3DE1B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11" w:type="pct"/>
            <w:gridSpan w:val="1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B2C5F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松潘县红土镇人民政府</w:t>
            </w:r>
          </w:p>
        </w:tc>
        <w:tc>
          <w:tcPr>
            <w:tcW w:w="429" w:type="pct"/>
            <w:gridSpan w:val="2"/>
            <w:tcBorders>
              <w:top w:val="nil"/>
              <w:left w:val="nil"/>
              <w:bottom w:val="nil"/>
              <w:right w:val="nil"/>
            </w:tcBorders>
            <w:shd w:val="clear" w:color="auto" w:fill="auto"/>
            <w:tcMar>
              <w:top w:w="15" w:type="dxa"/>
              <w:left w:w="15" w:type="dxa"/>
              <w:right w:w="15" w:type="dxa"/>
            </w:tcMar>
            <w:vAlign w:val="center"/>
          </w:tcPr>
          <w:p w14:paraId="5C0E7C5E">
            <w:pPr>
              <w:keepNext w:val="0"/>
              <w:keepLines w:val="0"/>
              <w:widowControl/>
              <w:suppressLineNumbers w:val="0"/>
              <w:jc w:val="left"/>
              <w:textAlignment w:val="center"/>
              <w:rPr>
                <w:rFonts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402" w:type="pct"/>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581CD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松潘县红土镇人民政府</w:t>
            </w:r>
          </w:p>
        </w:tc>
      </w:tr>
      <w:tr w14:paraId="4E975B83">
        <w:tblPrEx>
          <w:tblCellMar>
            <w:top w:w="0" w:type="dxa"/>
            <w:left w:w="0" w:type="dxa"/>
            <w:bottom w:w="0" w:type="dxa"/>
            <w:right w:w="0" w:type="dxa"/>
          </w:tblCellMar>
        </w:tblPrEx>
        <w:trPr>
          <w:gridAfter w:val="6"/>
          <w:wAfter w:w="1424" w:type="pct"/>
          <w:trHeight w:val="286" w:hRule="atLeast"/>
        </w:trPr>
        <w:tc>
          <w:tcPr>
            <w:tcW w:w="123"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DF6A1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308" w:type="pct"/>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81E08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11" w:type="pct"/>
            <w:gridSpan w:val="1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4B17D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831"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2A0CC1">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5564798D">
        <w:tblPrEx>
          <w:shd w:val="clear" w:color="auto" w:fill="auto"/>
          <w:tblCellMar>
            <w:top w:w="0" w:type="dxa"/>
            <w:left w:w="0" w:type="dxa"/>
            <w:bottom w:w="0" w:type="dxa"/>
            <w:right w:w="0" w:type="dxa"/>
          </w:tblCellMar>
        </w:tblPrEx>
        <w:trPr>
          <w:gridAfter w:val="6"/>
          <w:wAfter w:w="1424" w:type="pct"/>
          <w:trHeight w:val="708"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8B54AB">
            <w:pPr>
              <w:rPr>
                <w:rFonts w:hint="eastAsia" w:ascii="宋体" w:hAnsi="宋体" w:eastAsia="宋体" w:cs="宋体"/>
                <w:i w:val="0"/>
                <w:color w:val="000000"/>
                <w:sz w:val="18"/>
                <w:szCs w:val="18"/>
                <w:u w:val="none"/>
              </w:rPr>
            </w:pPr>
          </w:p>
        </w:tc>
        <w:tc>
          <w:tcPr>
            <w:tcW w:w="30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21AEBE">
            <w:pPr>
              <w:rPr>
                <w:rFonts w:hint="eastAsia" w:ascii="宋体" w:hAnsi="宋体" w:eastAsia="宋体" w:cs="宋体"/>
                <w:i w:val="0"/>
                <w:color w:val="000000"/>
                <w:sz w:val="18"/>
                <w:szCs w:val="18"/>
                <w:u w:val="none"/>
              </w:rPr>
            </w:pPr>
          </w:p>
        </w:tc>
        <w:tc>
          <w:tcPr>
            <w:tcW w:w="2311" w:type="pct"/>
            <w:gridSpan w:val="1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789A3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提高预算编制质量，严格执行预算，保障单位日常运转。</w:t>
            </w:r>
          </w:p>
        </w:tc>
        <w:tc>
          <w:tcPr>
            <w:tcW w:w="831"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8E2088">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14:paraId="554BD3D4">
        <w:tblPrEx>
          <w:tblCellMar>
            <w:top w:w="0" w:type="dxa"/>
            <w:left w:w="0" w:type="dxa"/>
            <w:bottom w:w="0" w:type="dxa"/>
            <w:right w:w="0" w:type="dxa"/>
          </w:tblCellMar>
        </w:tblPrEx>
        <w:trPr>
          <w:gridAfter w:val="6"/>
          <w:wAfter w:w="1424" w:type="pct"/>
          <w:trHeight w:val="693"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17422E">
            <w:pP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522D6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3143" w:type="pct"/>
            <w:gridSpan w:val="2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99E1C4">
            <w:pP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提高预算编制质量，严格执行预算，保障单位日常运转。</w:t>
            </w:r>
          </w:p>
        </w:tc>
      </w:tr>
      <w:tr w14:paraId="1616E976">
        <w:tblPrEx>
          <w:shd w:val="clear" w:color="auto" w:fill="auto"/>
          <w:tblCellMar>
            <w:top w:w="0" w:type="dxa"/>
            <w:left w:w="0" w:type="dxa"/>
            <w:bottom w:w="0" w:type="dxa"/>
            <w:right w:w="0" w:type="dxa"/>
          </w:tblCellMar>
        </w:tblPrEx>
        <w:trPr>
          <w:gridAfter w:val="6"/>
          <w:wAfter w:w="1424" w:type="pct"/>
          <w:trHeight w:val="361" w:hRule="atLeast"/>
        </w:trPr>
        <w:tc>
          <w:tcPr>
            <w:tcW w:w="123"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BAE2F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68353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6890B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49F8F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9FDBF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17BDB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71D76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A668A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CCCAE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01F9BED4">
        <w:tblPrEx>
          <w:shd w:val="clear" w:color="auto" w:fill="auto"/>
          <w:tblCellMar>
            <w:top w:w="0" w:type="dxa"/>
            <w:left w:w="0" w:type="dxa"/>
            <w:bottom w:w="0" w:type="dxa"/>
            <w:right w:w="0" w:type="dxa"/>
          </w:tblCellMar>
        </w:tblPrEx>
        <w:trPr>
          <w:gridAfter w:val="6"/>
          <w:wAfter w:w="1424" w:type="pct"/>
          <w:trHeight w:val="346"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C6CDD0">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A6A8D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FA1B6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17.50</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740F8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105.00</w:t>
            </w: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4ACD2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105.00</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1738E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FC45F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49A91D">
            <w:pPr>
              <w:jc w:val="center"/>
              <w:rPr>
                <w:rFonts w:hint="eastAsia" w:ascii="宋体" w:hAnsi="宋体" w:eastAsia="宋体" w:cs="宋体"/>
                <w:i w:val="0"/>
                <w:color w:val="000000"/>
                <w:sz w:val="18"/>
                <w:szCs w:val="18"/>
                <w:u w:val="none"/>
              </w:rPr>
            </w:pPr>
          </w:p>
        </w:tc>
        <w:tc>
          <w:tcPr>
            <w:tcW w:w="210" w:type="pct"/>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F8A030">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49B48B7">
        <w:tblPrEx>
          <w:shd w:val="clear" w:color="auto" w:fill="auto"/>
          <w:tblCellMar>
            <w:top w:w="0" w:type="dxa"/>
            <w:left w:w="0" w:type="dxa"/>
            <w:bottom w:w="0" w:type="dxa"/>
            <w:right w:w="0" w:type="dxa"/>
          </w:tblCellMar>
        </w:tblPrEx>
        <w:trPr>
          <w:gridAfter w:val="6"/>
          <w:wAfter w:w="1424" w:type="pct"/>
          <w:trHeight w:val="391"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2CF856">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CA9EE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EEC98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17.50</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A94EF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105.00</w:t>
            </w: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70E5C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105.00</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9640E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B1F40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810DC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011B64">
            <w:pPr>
              <w:rPr>
                <w:rFonts w:hint="eastAsia" w:ascii="黑体" w:hAnsi="黑体" w:eastAsia="黑体" w:cs="黑体"/>
                <w:i/>
                <w:color w:val="000000"/>
                <w:sz w:val="18"/>
                <w:szCs w:val="18"/>
                <w:u w:val="none"/>
              </w:rPr>
            </w:pPr>
          </w:p>
        </w:tc>
      </w:tr>
      <w:tr w14:paraId="0B17DD8F">
        <w:tblPrEx>
          <w:tblCellMar>
            <w:top w:w="0" w:type="dxa"/>
            <w:left w:w="0" w:type="dxa"/>
            <w:bottom w:w="0" w:type="dxa"/>
            <w:right w:w="0" w:type="dxa"/>
          </w:tblCellMar>
        </w:tblPrEx>
        <w:trPr>
          <w:gridAfter w:val="6"/>
          <w:wAfter w:w="1424" w:type="pct"/>
          <w:trHeight w:val="407"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597F56">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F99F0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6FBA5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48271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E69A5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18A2C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79FDD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442A1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C558F7">
            <w:pPr>
              <w:rPr>
                <w:rFonts w:hint="eastAsia" w:ascii="黑体" w:hAnsi="黑体" w:eastAsia="黑体" w:cs="黑体"/>
                <w:i/>
                <w:color w:val="000000"/>
                <w:sz w:val="18"/>
                <w:szCs w:val="18"/>
                <w:u w:val="none"/>
              </w:rPr>
            </w:pPr>
          </w:p>
        </w:tc>
      </w:tr>
      <w:tr w14:paraId="54C305EA">
        <w:tblPrEx>
          <w:shd w:val="clear" w:color="auto" w:fill="auto"/>
          <w:tblCellMar>
            <w:top w:w="0" w:type="dxa"/>
            <w:left w:w="0" w:type="dxa"/>
            <w:bottom w:w="0" w:type="dxa"/>
            <w:right w:w="0" w:type="dxa"/>
          </w:tblCellMar>
        </w:tblPrEx>
        <w:trPr>
          <w:gridAfter w:val="6"/>
          <w:wAfter w:w="1424" w:type="pct"/>
          <w:trHeight w:val="361"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DBFFDB">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14812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18498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468A8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5F05D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F94A8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A55EA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9B557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165C57">
            <w:pPr>
              <w:rPr>
                <w:rFonts w:hint="eastAsia" w:ascii="黑体" w:hAnsi="黑体" w:eastAsia="黑体" w:cs="黑体"/>
                <w:i/>
                <w:color w:val="000000"/>
                <w:sz w:val="18"/>
                <w:szCs w:val="18"/>
                <w:u w:val="none"/>
              </w:rPr>
            </w:pPr>
          </w:p>
        </w:tc>
      </w:tr>
      <w:tr w14:paraId="4E81C9F1">
        <w:tblPrEx>
          <w:shd w:val="clear" w:color="auto" w:fill="auto"/>
          <w:tblCellMar>
            <w:top w:w="0" w:type="dxa"/>
            <w:left w:w="0" w:type="dxa"/>
            <w:bottom w:w="0" w:type="dxa"/>
            <w:right w:w="0" w:type="dxa"/>
          </w:tblCellMar>
        </w:tblPrEx>
        <w:trPr>
          <w:gridAfter w:val="6"/>
          <w:wAfter w:w="1424" w:type="pct"/>
          <w:trHeight w:val="339"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453ABA">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116AD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F967FC">
            <w:pPr>
              <w:jc w:val="center"/>
              <w:rPr>
                <w:rFonts w:hint="eastAsia" w:ascii="微软雅黑" w:hAnsi="微软雅黑" w:eastAsia="微软雅黑" w:cs="微软雅黑"/>
                <w:i/>
                <w:color w:val="000000"/>
                <w:sz w:val="16"/>
                <w:szCs w:val="16"/>
                <w:u w:val="none"/>
              </w:rPr>
            </w:pP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961D29">
            <w:pPr>
              <w:jc w:val="center"/>
              <w:rPr>
                <w:rFonts w:hint="eastAsia" w:ascii="微软雅黑" w:hAnsi="微软雅黑" w:eastAsia="微软雅黑" w:cs="微软雅黑"/>
                <w:i/>
                <w:color w:val="000000"/>
                <w:sz w:val="16"/>
                <w:szCs w:val="16"/>
                <w:u w:val="none"/>
              </w:rPr>
            </w:pP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719F14">
            <w:pPr>
              <w:jc w:val="center"/>
              <w:rPr>
                <w:rFonts w:hint="eastAsia" w:ascii="微软雅黑" w:hAnsi="微软雅黑" w:eastAsia="微软雅黑" w:cs="微软雅黑"/>
                <w:i/>
                <w:color w:val="000000"/>
                <w:sz w:val="16"/>
                <w:szCs w:val="16"/>
                <w:u w:val="none"/>
              </w:rPr>
            </w:pP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0B9285">
            <w:pPr>
              <w:jc w:val="center"/>
              <w:rPr>
                <w:rFonts w:hint="eastAsia" w:ascii="微软雅黑" w:hAnsi="微软雅黑" w:eastAsia="微软雅黑" w:cs="微软雅黑"/>
                <w:i/>
                <w:color w:val="000000"/>
                <w:sz w:val="16"/>
                <w:szCs w:val="16"/>
                <w:u w:val="none"/>
              </w:rPr>
            </w:pP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66C1B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9A2A2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2339B9">
            <w:pPr>
              <w:rPr>
                <w:rFonts w:hint="eastAsia" w:ascii="黑体" w:hAnsi="黑体" w:eastAsia="黑体" w:cs="黑体"/>
                <w:i/>
                <w:color w:val="000000"/>
                <w:sz w:val="18"/>
                <w:szCs w:val="18"/>
                <w:u w:val="none"/>
              </w:rPr>
            </w:pPr>
          </w:p>
        </w:tc>
      </w:tr>
      <w:tr w14:paraId="46780CE1">
        <w:tblPrEx>
          <w:shd w:val="clear" w:color="auto" w:fill="auto"/>
          <w:tblCellMar>
            <w:top w:w="0" w:type="dxa"/>
            <w:left w:w="0" w:type="dxa"/>
            <w:bottom w:w="0" w:type="dxa"/>
            <w:right w:w="0" w:type="dxa"/>
          </w:tblCellMar>
        </w:tblPrEx>
        <w:trPr>
          <w:gridAfter w:val="6"/>
          <w:wAfter w:w="1424" w:type="pct"/>
          <w:trHeight w:val="452" w:hRule="atLeast"/>
        </w:trPr>
        <w:tc>
          <w:tcPr>
            <w:tcW w:w="123"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F59B5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6B8CB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95149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2F1D2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31"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097D4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18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80146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61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09174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57F6D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D2C35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8ECF8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16D88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05BBE672">
        <w:tblPrEx>
          <w:shd w:val="clear" w:color="auto" w:fill="auto"/>
          <w:tblCellMar>
            <w:top w:w="0" w:type="dxa"/>
            <w:left w:w="0" w:type="dxa"/>
            <w:bottom w:w="0" w:type="dxa"/>
            <w:right w:w="0" w:type="dxa"/>
          </w:tblCellMar>
        </w:tblPrEx>
        <w:trPr>
          <w:gridAfter w:val="6"/>
          <w:wAfter w:w="1424" w:type="pct"/>
          <w:trHeight w:val="339"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C08687">
            <w:pPr>
              <w:jc w:val="center"/>
              <w:rPr>
                <w:rFonts w:hint="eastAsia" w:ascii="宋体" w:hAnsi="宋体" w:eastAsia="宋体" w:cs="宋体"/>
                <w:i w:val="0"/>
                <w:color w:val="000000"/>
                <w:sz w:val="18"/>
                <w:szCs w:val="18"/>
                <w:u w:val="none"/>
              </w:rPr>
            </w:pPr>
          </w:p>
        </w:tc>
        <w:tc>
          <w:tcPr>
            <w:tcW w:w="308" w:type="pct"/>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93BB7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799AE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4F5BB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科目调整次数</w:t>
            </w:r>
          </w:p>
        </w:tc>
        <w:tc>
          <w:tcPr>
            <w:tcW w:w="131"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99653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8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550DF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61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6EB2F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次</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6AA165">
            <w:pPr>
              <w:jc w:val="center"/>
              <w:rPr>
                <w:rFonts w:hint="eastAsia" w:ascii="微软雅黑" w:hAnsi="微软雅黑" w:eastAsia="微软雅黑" w:cs="微软雅黑"/>
                <w:i/>
                <w:color w:val="000000"/>
                <w:sz w:val="16"/>
                <w:szCs w:val="16"/>
                <w:u w:val="none"/>
              </w:rPr>
            </w:pP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C6B1A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78A26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CB739A">
            <w:pPr>
              <w:jc w:val="center"/>
              <w:rPr>
                <w:rFonts w:hint="eastAsia" w:ascii="微软雅黑" w:hAnsi="微软雅黑" w:eastAsia="微软雅黑" w:cs="微软雅黑"/>
                <w:i/>
                <w:color w:val="000000"/>
                <w:sz w:val="16"/>
                <w:szCs w:val="16"/>
                <w:u w:val="none"/>
              </w:rPr>
            </w:pPr>
          </w:p>
        </w:tc>
      </w:tr>
      <w:tr w14:paraId="21CC51BB">
        <w:tblPrEx>
          <w:shd w:val="clear" w:color="auto" w:fill="auto"/>
          <w:tblCellMar>
            <w:top w:w="0" w:type="dxa"/>
            <w:left w:w="0" w:type="dxa"/>
            <w:bottom w:w="0" w:type="dxa"/>
            <w:right w:w="0" w:type="dxa"/>
          </w:tblCellMar>
        </w:tblPrEx>
        <w:trPr>
          <w:gridAfter w:val="6"/>
          <w:wAfter w:w="1424" w:type="pct"/>
          <w:trHeight w:val="678"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0649DA">
            <w:pPr>
              <w:jc w:val="center"/>
              <w:rPr>
                <w:rFonts w:hint="eastAsia" w:ascii="宋体" w:hAnsi="宋体" w:eastAsia="宋体" w:cs="宋体"/>
                <w:i w:val="0"/>
                <w:color w:val="000000"/>
                <w:sz w:val="18"/>
                <w:szCs w:val="18"/>
                <w:u w:val="none"/>
              </w:rPr>
            </w:pPr>
          </w:p>
        </w:tc>
        <w:tc>
          <w:tcPr>
            <w:tcW w:w="30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22BF5F">
            <w:pPr>
              <w:jc w:val="center"/>
              <w:rPr>
                <w:rFonts w:hint="eastAsia" w:ascii="宋体" w:hAnsi="宋体" w:eastAsia="宋体" w:cs="宋体"/>
                <w:i w:val="0"/>
                <w:color w:val="000000"/>
                <w:sz w:val="18"/>
                <w:szCs w:val="18"/>
                <w:u w:val="none"/>
              </w:rPr>
            </w:pP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60505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36EA0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预算编制准确率（计算方法为：∣（执行数</w:t>
            </w:r>
            <w:r>
              <w:rPr>
                <w:rFonts w:hint="eastAsia" w:ascii="宋体" w:hAnsi="宋体" w:cs="宋体"/>
                <w:i w:val="0"/>
                <w:color w:val="000000"/>
                <w:kern w:val="0"/>
                <w:sz w:val="18"/>
                <w:szCs w:val="18"/>
                <w:u w:val="none"/>
                <w:lang w:val="en-US" w:eastAsia="zh-CN" w:bidi="ar"/>
              </w:rPr>
              <w:t>－</w:t>
            </w:r>
            <w:r>
              <w:rPr>
                <w:rFonts w:ascii="宋体" w:hAnsi="宋体" w:eastAsia="宋体" w:cs="宋体"/>
                <w:i w:val="0"/>
                <w:color w:val="000000"/>
                <w:kern w:val="0"/>
                <w:sz w:val="18"/>
                <w:szCs w:val="18"/>
                <w:u w:val="none"/>
                <w:lang w:val="en-US" w:eastAsia="zh-CN" w:bidi="ar"/>
              </w:rPr>
              <w:t>预算数）/预算数∣）</w:t>
            </w:r>
          </w:p>
        </w:tc>
        <w:tc>
          <w:tcPr>
            <w:tcW w:w="131"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A7EF5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8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C8C42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61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016E3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F2EF43">
            <w:pPr>
              <w:jc w:val="center"/>
              <w:rPr>
                <w:rFonts w:hint="eastAsia" w:ascii="微软雅黑" w:hAnsi="微软雅黑" w:eastAsia="微软雅黑" w:cs="微软雅黑"/>
                <w:i/>
                <w:color w:val="000000"/>
                <w:sz w:val="16"/>
                <w:szCs w:val="16"/>
                <w:u w:val="none"/>
              </w:rPr>
            </w:pP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ACD47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B1824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6F65A6">
            <w:pPr>
              <w:jc w:val="center"/>
              <w:rPr>
                <w:rFonts w:hint="eastAsia" w:ascii="微软雅黑" w:hAnsi="微软雅黑" w:eastAsia="微软雅黑" w:cs="微软雅黑"/>
                <w:i/>
                <w:color w:val="000000"/>
                <w:sz w:val="16"/>
                <w:szCs w:val="16"/>
                <w:u w:val="none"/>
              </w:rPr>
            </w:pPr>
          </w:p>
        </w:tc>
      </w:tr>
      <w:tr w14:paraId="1C4716DD">
        <w:tblPrEx>
          <w:shd w:val="clear" w:color="auto" w:fill="auto"/>
          <w:tblCellMar>
            <w:top w:w="0" w:type="dxa"/>
            <w:left w:w="0" w:type="dxa"/>
            <w:bottom w:w="0" w:type="dxa"/>
            <w:right w:w="0" w:type="dxa"/>
          </w:tblCellMar>
        </w:tblPrEx>
        <w:trPr>
          <w:gridAfter w:val="6"/>
          <w:wAfter w:w="1424" w:type="pct"/>
          <w:trHeight w:val="904"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92AAB1">
            <w:pPr>
              <w:jc w:val="center"/>
              <w:rPr>
                <w:rFonts w:hint="eastAsia" w:ascii="宋体" w:hAnsi="宋体" w:eastAsia="宋体" w:cs="宋体"/>
                <w:i w:val="0"/>
                <w:color w:val="000000"/>
                <w:sz w:val="18"/>
                <w:szCs w:val="18"/>
                <w:u w:val="none"/>
              </w:rPr>
            </w:pPr>
          </w:p>
        </w:tc>
        <w:tc>
          <w:tcPr>
            <w:tcW w:w="308" w:type="pct"/>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6F764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F52B5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经济效益指标</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B40D9A">
            <w:pPr>
              <w:keepNext w:val="0"/>
              <w:keepLines w:val="0"/>
              <w:widowControl/>
              <w:suppressLineNumbers w:val="0"/>
              <w:jc w:val="center"/>
              <w:textAlignment w:val="center"/>
              <w:rPr>
                <w:rFonts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“三公”经费</w:t>
            </w:r>
            <w:r>
              <w:rPr>
                <w:rFonts w:ascii="宋体" w:hAnsi="宋体" w:eastAsia="宋体" w:cs="宋体"/>
                <w:i w:val="0"/>
                <w:color w:val="000000"/>
                <w:kern w:val="0"/>
                <w:sz w:val="18"/>
                <w:szCs w:val="18"/>
                <w:u w:val="none"/>
                <w:lang w:val="en-US" w:eastAsia="zh-CN" w:bidi="ar"/>
              </w:rPr>
              <w:t>控制率[计算方法为：（</w:t>
            </w:r>
            <w:r>
              <w:rPr>
                <w:rFonts w:hint="eastAsia" w:ascii="宋体" w:hAnsi="宋体" w:cs="宋体"/>
                <w:i w:val="0"/>
                <w:color w:val="000000"/>
                <w:kern w:val="0"/>
                <w:sz w:val="18"/>
                <w:szCs w:val="18"/>
                <w:u w:val="none"/>
                <w:lang w:val="en-US" w:eastAsia="zh-CN" w:bidi="ar"/>
              </w:rPr>
              <w:t>“三公”经费</w:t>
            </w:r>
            <w:r>
              <w:rPr>
                <w:rFonts w:ascii="宋体" w:hAnsi="宋体" w:eastAsia="宋体" w:cs="宋体"/>
                <w:i w:val="0"/>
                <w:color w:val="000000"/>
                <w:kern w:val="0"/>
                <w:sz w:val="18"/>
                <w:szCs w:val="18"/>
                <w:u w:val="none"/>
                <w:lang w:val="en-US" w:eastAsia="zh-CN" w:bidi="ar"/>
              </w:rPr>
              <w:t>实际支出数/预算安排数]×100%）</w:t>
            </w:r>
          </w:p>
        </w:tc>
        <w:tc>
          <w:tcPr>
            <w:tcW w:w="131"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0B0A1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8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CDF66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61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4ABB4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66D280">
            <w:pPr>
              <w:jc w:val="center"/>
              <w:rPr>
                <w:rFonts w:hint="eastAsia" w:ascii="微软雅黑" w:hAnsi="微软雅黑" w:eastAsia="微软雅黑" w:cs="微软雅黑"/>
                <w:i/>
                <w:color w:val="000000"/>
                <w:sz w:val="16"/>
                <w:szCs w:val="16"/>
                <w:u w:val="none"/>
              </w:rPr>
            </w:pP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0B091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12DB0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CFFA75">
            <w:pPr>
              <w:jc w:val="center"/>
              <w:rPr>
                <w:rFonts w:hint="eastAsia" w:ascii="微软雅黑" w:hAnsi="微软雅黑" w:eastAsia="微软雅黑" w:cs="微软雅黑"/>
                <w:i/>
                <w:color w:val="000000"/>
                <w:sz w:val="16"/>
                <w:szCs w:val="16"/>
                <w:u w:val="none"/>
              </w:rPr>
            </w:pPr>
          </w:p>
        </w:tc>
      </w:tr>
      <w:tr w14:paraId="28269628">
        <w:tblPrEx>
          <w:shd w:val="clear" w:color="auto" w:fill="auto"/>
          <w:tblCellMar>
            <w:top w:w="0" w:type="dxa"/>
            <w:left w:w="0" w:type="dxa"/>
            <w:bottom w:w="0" w:type="dxa"/>
            <w:right w:w="0" w:type="dxa"/>
          </w:tblCellMar>
        </w:tblPrEx>
        <w:trPr>
          <w:gridAfter w:val="6"/>
          <w:wAfter w:w="1424" w:type="pct"/>
          <w:trHeight w:val="339"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826A5C">
            <w:pPr>
              <w:jc w:val="center"/>
              <w:rPr>
                <w:rFonts w:hint="eastAsia" w:ascii="宋体" w:hAnsi="宋体" w:eastAsia="宋体" w:cs="宋体"/>
                <w:i w:val="0"/>
                <w:color w:val="000000"/>
                <w:sz w:val="18"/>
                <w:szCs w:val="18"/>
                <w:u w:val="none"/>
              </w:rPr>
            </w:pPr>
          </w:p>
        </w:tc>
        <w:tc>
          <w:tcPr>
            <w:tcW w:w="30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891504">
            <w:pPr>
              <w:jc w:val="center"/>
              <w:rPr>
                <w:rFonts w:hint="eastAsia" w:ascii="宋体" w:hAnsi="宋体" w:eastAsia="宋体" w:cs="宋体"/>
                <w:i w:val="0"/>
                <w:color w:val="000000"/>
                <w:sz w:val="18"/>
                <w:szCs w:val="18"/>
                <w:u w:val="none"/>
              </w:rPr>
            </w:pP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E913F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3E9D5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运转保障率</w:t>
            </w:r>
          </w:p>
        </w:tc>
        <w:tc>
          <w:tcPr>
            <w:tcW w:w="131"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17D9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8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529C8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61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57677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35C4A0">
            <w:pPr>
              <w:jc w:val="center"/>
              <w:rPr>
                <w:rFonts w:hint="eastAsia" w:ascii="微软雅黑" w:hAnsi="微软雅黑" w:eastAsia="微软雅黑" w:cs="微软雅黑"/>
                <w:i/>
                <w:color w:val="000000"/>
                <w:sz w:val="16"/>
                <w:szCs w:val="16"/>
                <w:u w:val="none"/>
              </w:rPr>
            </w:pP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D8167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CCBA3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0790B0">
            <w:pPr>
              <w:jc w:val="center"/>
              <w:rPr>
                <w:rFonts w:hint="eastAsia" w:ascii="微软雅黑" w:hAnsi="微软雅黑" w:eastAsia="微软雅黑" w:cs="微软雅黑"/>
                <w:i/>
                <w:color w:val="000000"/>
                <w:sz w:val="16"/>
                <w:szCs w:val="16"/>
                <w:u w:val="none"/>
              </w:rPr>
            </w:pPr>
          </w:p>
        </w:tc>
      </w:tr>
      <w:tr w14:paraId="34C9513E">
        <w:tblPrEx>
          <w:shd w:val="clear" w:color="auto" w:fill="auto"/>
          <w:tblCellMar>
            <w:top w:w="0" w:type="dxa"/>
            <w:left w:w="0" w:type="dxa"/>
            <w:bottom w:w="0" w:type="dxa"/>
            <w:right w:w="0" w:type="dxa"/>
          </w:tblCellMar>
        </w:tblPrEx>
        <w:trPr>
          <w:gridAfter w:val="6"/>
          <w:wAfter w:w="1424" w:type="pct"/>
          <w:trHeight w:val="286" w:hRule="atLeast"/>
        </w:trPr>
        <w:tc>
          <w:tcPr>
            <w:tcW w:w="3173" w:type="pct"/>
            <w:gridSpan w:val="1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306D9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78FC2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2E853B">
            <w:pPr>
              <w:rPr>
                <w:rFonts w:hint="eastAsia" w:ascii="宋体" w:hAnsi="宋体" w:eastAsia="宋体" w:cs="宋体"/>
                <w:i w:val="0"/>
                <w:color w:val="000000"/>
                <w:sz w:val="18"/>
                <w:szCs w:val="18"/>
                <w:u w:val="none"/>
              </w:rPr>
            </w:pP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8DF290">
            <w:pPr>
              <w:rPr>
                <w:rFonts w:hint="eastAsia" w:ascii="宋体" w:hAnsi="宋体" w:eastAsia="宋体" w:cs="宋体"/>
                <w:i w:val="0"/>
                <w:color w:val="000000"/>
                <w:sz w:val="18"/>
                <w:szCs w:val="18"/>
                <w:u w:val="none"/>
              </w:rPr>
            </w:pPr>
          </w:p>
        </w:tc>
      </w:tr>
      <w:tr w14:paraId="7C37F29B">
        <w:tblPrEx>
          <w:shd w:val="clear" w:color="auto" w:fill="auto"/>
          <w:tblCellMar>
            <w:top w:w="0" w:type="dxa"/>
            <w:left w:w="0" w:type="dxa"/>
            <w:bottom w:w="0" w:type="dxa"/>
            <w:right w:w="0" w:type="dxa"/>
          </w:tblCellMar>
        </w:tblPrEx>
        <w:trPr>
          <w:gridAfter w:val="6"/>
          <w:wAfter w:w="1424" w:type="pct"/>
          <w:trHeight w:val="603" w:hRule="atLeast"/>
        </w:trPr>
        <w:tc>
          <w:tcPr>
            <w:tcW w:w="12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25AA5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3452" w:type="pct"/>
            <w:gridSpan w:val="2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4E20DF">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项目经费采取直接支付形式，由财政所，按工程进度严格按照项目资金管理办法对资金进行计划申请、划拨、使用，及时、规范对收支进行账务处理和会计核算。</w:t>
            </w:r>
          </w:p>
        </w:tc>
      </w:tr>
      <w:tr w14:paraId="0C0DDDEA">
        <w:tblPrEx>
          <w:tblCellMar>
            <w:top w:w="0" w:type="dxa"/>
            <w:left w:w="0" w:type="dxa"/>
            <w:bottom w:w="0" w:type="dxa"/>
            <w:right w:w="0" w:type="dxa"/>
          </w:tblCellMar>
        </w:tblPrEx>
        <w:trPr>
          <w:gridAfter w:val="6"/>
          <w:wAfter w:w="1424" w:type="pct"/>
          <w:trHeight w:val="624" w:hRule="atLeast"/>
        </w:trPr>
        <w:tc>
          <w:tcPr>
            <w:tcW w:w="12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C7551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3452" w:type="pct"/>
            <w:gridSpan w:val="2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5AEF84">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06B38228">
        <w:tblPrEx>
          <w:shd w:val="clear" w:color="auto" w:fill="auto"/>
          <w:tblCellMar>
            <w:top w:w="0" w:type="dxa"/>
            <w:left w:w="0" w:type="dxa"/>
            <w:bottom w:w="0" w:type="dxa"/>
            <w:right w:w="0" w:type="dxa"/>
          </w:tblCellMar>
        </w:tblPrEx>
        <w:trPr>
          <w:gridAfter w:val="6"/>
          <w:wAfter w:w="1424" w:type="pct"/>
          <w:trHeight w:val="633" w:hRule="atLeast"/>
        </w:trPr>
        <w:tc>
          <w:tcPr>
            <w:tcW w:w="12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EC7B9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3452" w:type="pct"/>
            <w:gridSpan w:val="2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1F36FA">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696CD9C6">
        <w:tblPrEx>
          <w:shd w:val="clear" w:color="auto" w:fill="auto"/>
          <w:tblCellMar>
            <w:top w:w="0" w:type="dxa"/>
            <w:left w:w="0" w:type="dxa"/>
            <w:bottom w:w="0" w:type="dxa"/>
            <w:right w:w="0" w:type="dxa"/>
          </w:tblCellMar>
        </w:tblPrEx>
        <w:trPr>
          <w:gridAfter w:val="6"/>
          <w:wAfter w:w="1424" w:type="pct"/>
          <w:trHeight w:val="286" w:hRule="atLeast"/>
        </w:trPr>
        <w:tc>
          <w:tcPr>
            <w:tcW w:w="1949" w:type="pct"/>
            <w:gridSpan w:val="1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085D8F">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w:t>
            </w:r>
          </w:p>
        </w:tc>
        <w:tc>
          <w:tcPr>
            <w:tcW w:w="1625" w:type="pct"/>
            <w:gridSpan w:val="1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A81F8C">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w:t>
            </w:r>
          </w:p>
        </w:tc>
      </w:tr>
      <w:tr w14:paraId="71EF18A7">
        <w:tblPrEx>
          <w:shd w:val="clear" w:color="auto" w:fill="auto"/>
          <w:tblCellMar>
            <w:top w:w="0" w:type="dxa"/>
            <w:left w:w="0" w:type="dxa"/>
            <w:bottom w:w="0" w:type="dxa"/>
            <w:right w:w="0" w:type="dxa"/>
          </w:tblCellMar>
        </w:tblPrEx>
        <w:trPr>
          <w:gridAfter w:val="6"/>
          <w:wAfter w:w="1424" w:type="pct"/>
          <w:trHeight w:val="286" w:hRule="atLeast"/>
        </w:trPr>
        <w:tc>
          <w:tcPr>
            <w:tcW w:w="123" w:type="pct"/>
            <w:tcBorders>
              <w:top w:val="nil"/>
              <w:left w:val="nil"/>
              <w:bottom w:val="nil"/>
              <w:right w:val="nil"/>
            </w:tcBorders>
            <w:shd w:val="clear" w:color="auto" w:fill="auto"/>
            <w:tcMar>
              <w:top w:w="15" w:type="dxa"/>
              <w:left w:w="15" w:type="dxa"/>
              <w:right w:w="15" w:type="dxa"/>
            </w:tcMar>
            <w:vAlign w:val="center"/>
          </w:tcPr>
          <w:p w14:paraId="1F8DECA7">
            <w:pPr>
              <w:rPr>
                <w:rFonts w:hint="eastAsia" w:ascii="宋体" w:hAnsi="宋体" w:eastAsia="宋体" w:cs="宋体"/>
                <w:i w:val="0"/>
                <w:color w:val="000000"/>
                <w:sz w:val="18"/>
                <w:szCs w:val="18"/>
                <w:u w:val="none"/>
              </w:rPr>
            </w:pPr>
          </w:p>
        </w:tc>
        <w:tc>
          <w:tcPr>
            <w:tcW w:w="308" w:type="pct"/>
            <w:gridSpan w:val="2"/>
            <w:tcBorders>
              <w:top w:val="nil"/>
              <w:left w:val="nil"/>
              <w:bottom w:val="nil"/>
              <w:right w:val="nil"/>
            </w:tcBorders>
            <w:shd w:val="clear" w:color="auto" w:fill="auto"/>
            <w:tcMar>
              <w:top w:w="15" w:type="dxa"/>
              <w:left w:w="15" w:type="dxa"/>
              <w:right w:w="15" w:type="dxa"/>
            </w:tcMar>
            <w:vAlign w:val="center"/>
          </w:tcPr>
          <w:p w14:paraId="39ECA4E2">
            <w:pPr>
              <w:rPr>
                <w:rFonts w:hint="eastAsia" w:ascii="宋体" w:hAnsi="宋体" w:eastAsia="宋体" w:cs="宋体"/>
                <w:i w:val="0"/>
                <w:color w:val="000000"/>
                <w:sz w:val="18"/>
                <w:szCs w:val="18"/>
                <w:u w:val="none"/>
              </w:rPr>
            </w:pPr>
          </w:p>
        </w:tc>
        <w:tc>
          <w:tcPr>
            <w:tcW w:w="544" w:type="pct"/>
            <w:gridSpan w:val="5"/>
            <w:tcBorders>
              <w:top w:val="nil"/>
              <w:left w:val="nil"/>
              <w:bottom w:val="nil"/>
              <w:right w:val="nil"/>
            </w:tcBorders>
            <w:shd w:val="clear" w:color="auto" w:fill="auto"/>
            <w:tcMar>
              <w:top w:w="15" w:type="dxa"/>
              <w:left w:w="15" w:type="dxa"/>
              <w:right w:w="15" w:type="dxa"/>
            </w:tcMar>
            <w:vAlign w:val="center"/>
          </w:tcPr>
          <w:p w14:paraId="13BDA13A">
            <w:pPr>
              <w:rPr>
                <w:rFonts w:hint="eastAsia" w:ascii="宋体" w:hAnsi="宋体" w:eastAsia="宋体" w:cs="宋体"/>
                <w:i w:val="0"/>
                <w:color w:val="000000"/>
                <w:sz w:val="18"/>
                <w:szCs w:val="18"/>
                <w:u w:val="none"/>
              </w:rPr>
            </w:pPr>
          </w:p>
        </w:tc>
        <w:tc>
          <w:tcPr>
            <w:tcW w:w="842" w:type="pct"/>
            <w:gridSpan w:val="2"/>
            <w:tcBorders>
              <w:top w:val="nil"/>
              <w:left w:val="nil"/>
              <w:bottom w:val="nil"/>
              <w:right w:val="nil"/>
            </w:tcBorders>
            <w:shd w:val="clear" w:color="auto" w:fill="auto"/>
            <w:tcMar>
              <w:top w:w="15" w:type="dxa"/>
              <w:left w:w="15" w:type="dxa"/>
              <w:right w:w="15" w:type="dxa"/>
            </w:tcMar>
            <w:vAlign w:val="center"/>
          </w:tcPr>
          <w:p w14:paraId="0D5986FB">
            <w:pPr>
              <w:rPr>
                <w:rFonts w:hint="eastAsia" w:ascii="宋体" w:hAnsi="宋体" w:eastAsia="宋体" w:cs="宋体"/>
                <w:i w:val="0"/>
                <w:color w:val="000000"/>
                <w:sz w:val="18"/>
                <w:szCs w:val="18"/>
                <w:u w:val="none"/>
              </w:rPr>
            </w:pPr>
          </w:p>
        </w:tc>
        <w:tc>
          <w:tcPr>
            <w:tcW w:w="131" w:type="pct"/>
            <w:gridSpan w:val="2"/>
            <w:tcBorders>
              <w:top w:val="nil"/>
              <w:left w:val="nil"/>
              <w:bottom w:val="nil"/>
              <w:right w:val="nil"/>
            </w:tcBorders>
            <w:shd w:val="clear" w:color="auto" w:fill="auto"/>
            <w:tcMar>
              <w:top w:w="15" w:type="dxa"/>
              <w:left w:w="15" w:type="dxa"/>
              <w:right w:w="15" w:type="dxa"/>
            </w:tcMar>
            <w:vAlign w:val="center"/>
          </w:tcPr>
          <w:p w14:paraId="57931D2B">
            <w:pPr>
              <w:rPr>
                <w:rFonts w:hint="eastAsia" w:ascii="宋体" w:hAnsi="宋体" w:eastAsia="宋体" w:cs="宋体"/>
                <w:i w:val="0"/>
                <w:color w:val="000000"/>
                <w:sz w:val="18"/>
                <w:szCs w:val="18"/>
                <w:u w:val="none"/>
              </w:rPr>
            </w:pPr>
          </w:p>
        </w:tc>
        <w:tc>
          <w:tcPr>
            <w:tcW w:w="180" w:type="pct"/>
            <w:gridSpan w:val="2"/>
            <w:tcBorders>
              <w:top w:val="nil"/>
              <w:left w:val="nil"/>
              <w:bottom w:val="nil"/>
              <w:right w:val="nil"/>
            </w:tcBorders>
            <w:shd w:val="clear" w:color="auto" w:fill="auto"/>
            <w:tcMar>
              <w:top w:w="15" w:type="dxa"/>
              <w:left w:w="15" w:type="dxa"/>
              <w:right w:w="15" w:type="dxa"/>
            </w:tcMar>
            <w:vAlign w:val="center"/>
          </w:tcPr>
          <w:p w14:paraId="5122DD9C">
            <w:pPr>
              <w:rPr>
                <w:rFonts w:hint="eastAsia" w:ascii="宋体" w:hAnsi="宋体" w:eastAsia="宋体" w:cs="宋体"/>
                <w:i w:val="0"/>
                <w:color w:val="000000"/>
                <w:sz w:val="18"/>
                <w:szCs w:val="18"/>
                <w:u w:val="none"/>
              </w:rPr>
            </w:pPr>
          </w:p>
        </w:tc>
        <w:tc>
          <w:tcPr>
            <w:tcW w:w="614" w:type="pct"/>
            <w:gridSpan w:val="2"/>
            <w:tcBorders>
              <w:top w:val="nil"/>
              <w:left w:val="nil"/>
              <w:bottom w:val="nil"/>
              <w:right w:val="nil"/>
            </w:tcBorders>
            <w:shd w:val="clear" w:color="auto" w:fill="auto"/>
            <w:tcMar>
              <w:top w:w="15" w:type="dxa"/>
              <w:left w:w="15" w:type="dxa"/>
              <w:right w:w="15" w:type="dxa"/>
            </w:tcMar>
            <w:vAlign w:val="center"/>
          </w:tcPr>
          <w:p w14:paraId="29A40A85">
            <w:pPr>
              <w:rPr>
                <w:rFonts w:hint="eastAsia" w:ascii="宋体" w:hAnsi="宋体" w:eastAsia="宋体" w:cs="宋体"/>
                <w:i w:val="0"/>
                <w:color w:val="000000"/>
                <w:sz w:val="18"/>
                <w:szCs w:val="18"/>
                <w:u w:val="none"/>
              </w:rPr>
            </w:pPr>
          </w:p>
        </w:tc>
        <w:tc>
          <w:tcPr>
            <w:tcW w:w="429" w:type="pct"/>
            <w:gridSpan w:val="2"/>
            <w:tcBorders>
              <w:top w:val="nil"/>
              <w:left w:val="nil"/>
              <w:bottom w:val="nil"/>
              <w:right w:val="nil"/>
            </w:tcBorders>
            <w:shd w:val="clear" w:color="auto" w:fill="auto"/>
            <w:tcMar>
              <w:top w:w="15" w:type="dxa"/>
              <w:left w:w="15" w:type="dxa"/>
              <w:right w:w="15" w:type="dxa"/>
            </w:tcMar>
            <w:vAlign w:val="center"/>
          </w:tcPr>
          <w:p w14:paraId="12A4E59C">
            <w:pPr>
              <w:rPr>
                <w:rFonts w:hint="eastAsia" w:ascii="宋体" w:hAnsi="宋体" w:eastAsia="宋体" w:cs="宋体"/>
                <w:i w:val="0"/>
                <w:color w:val="000000"/>
                <w:sz w:val="18"/>
                <w:szCs w:val="18"/>
                <w:u w:val="none"/>
              </w:rPr>
            </w:pPr>
          </w:p>
        </w:tc>
        <w:tc>
          <w:tcPr>
            <w:tcW w:w="96" w:type="pct"/>
            <w:gridSpan w:val="2"/>
            <w:tcBorders>
              <w:top w:val="nil"/>
              <w:left w:val="nil"/>
              <w:bottom w:val="nil"/>
              <w:right w:val="nil"/>
            </w:tcBorders>
            <w:shd w:val="clear" w:color="auto" w:fill="auto"/>
            <w:tcMar>
              <w:top w:w="15" w:type="dxa"/>
              <w:left w:w="15" w:type="dxa"/>
              <w:right w:w="15" w:type="dxa"/>
            </w:tcMar>
            <w:vAlign w:val="center"/>
          </w:tcPr>
          <w:p w14:paraId="172B9DD8">
            <w:pPr>
              <w:rPr>
                <w:rFonts w:hint="eastAsia" w:ascii="宋体" w:hAnsi="宋体" w:eastAsia="宋体" w:cs="宋体"/>
                <w:i w:val="0"/>
                <w:color w:val="000000"/>
                <w:sz w:val="18"/>
                <w:szCs w:val="18"/>
                <w:u w:val="none"/>
              </w:rPr>
            </w:pPr>
          </w:p>
        </w:tc>
        <w:tc>
          <w:tcPr>
            <w:tcW w:w="96" w:type="pct"/>
            <w:gridSpan w:val="2"/>
            <w:tcBorders>
              <w:top w:val="nil"/>
              <w:left w:val="nil"/>
              <w:bottom w:val="nil"/>
              <w:right w:val="nil"/>
            </w:tcBorders>
            <w:shd w:val="clear" w:color="auto" w:fill="auto"/>
            <w:tcMar>
              <w:top w:w="15" w:type="dxa"/>
              <w:left w:w="15" w:type="dxa"/>
              <w:right w:w="15" w:type="dxa"/>
            </w:tcMar>
            <w:vAlign w:val="center"/>
          </w:tcPr>
          <w:p w14:paraId="65B86A2C">
            <w:pPr>
              <w:rPr>
                <w:rFonts w:hint="eastAsia" w:ascii="宋体" w:hAnsi="宋体" w:eastAsia="宋体" w:cs="宋体"/>
                <w:i w:val="0"/>
                <w:color w:val="000000"/>
                <w:sz w:val="18"/>
                <w:szCs w:val="18"/>
                <w:u w:val="none"/>
              </w:rPr>
            </w:pPr>
          </w:p>
        </w:tc>
        <w:tc>
          <w:tcPr>
            <w:tcW w:w="210" w:type="pct"/>
            <w:gridSpan w:val="3"/>
            <w:tcBorders>
              <w:top w:val="nil"/>
              <w:left w:val="nil"/>
              <w:bottom w:val="nil"/>
              <w:right w:val="nil"/>
            </w:tcBorders>
            <w:shd w:val="clear" w:color="auto" w:fill="auto"/>
            <w:tcMar>
              <w:top w:w="15" w:type="dxa"/>
              <w:left w:w="15" w:type="dxa"/>
              <w:right w:w="15" w:type="dxa"/>
            </w:tcMar>
            <w:vAlign w:val="center"/>
          </w:tcPr>
          <w:p w14:paraId="0AE5089D">
            <w:pPr>
              <w:rPr>
                <w:rFonts w:hint="eastAsia" w:ascii="宋体" w:hAnsi="宋体" w:eastAsia="宋体" w:cs="宋体"/>
                <w:i w:val="0"/>
                <w:color w:val="000000"/>
                <w:sz w:val="18"/>
                <w:szCs w:val="18"/>
                <w:u w:val="none"/>
              </w:rPr>
            </w:pPr>
          </w:p>
        </w:tc>
      </w:tr>
      <w:tr w14:paraId="3F5936B1">
        <w:tblPrEx>
          <w:shd w:val="clear" w:color="auto" w:fill="auto"/>
          <w:tblCellMar>
            <w:top w:w="0" w:type="dxa"/>
            <w:left w:w="0" w:type="dxa"/>
            <w:bottom w:w="0" w:type="dxa"/>
            <w:right w:w="0" w:type="dxa"/>
          </w:tblCellMar>
        </w:tblPrEx>
        <w:trPr>
          <w:gridAfter w:val="6"/>
          <w:wAfter w:w="1424" w:type="pct"/>
          <w:trHeight w:val="904" w:hRule="atLeast"/>
        </w:trPr>
        <w:tc>
          <w:tcPr>
            <w:tcW w:w="3575" w:type="pct"/>
            <w:gridSpan w:val="2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C85749">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25721509">
        <w:tblPrEx>
          <w:tblCellMar>
            <w:top w:w="0" w:type="dxa"/>
            <w:left w:w="0" w:type="dxa"/>
            <w:bottom w:w="0" w:type="dxa"/>
            <w:right w:w="0" w:type="dxa"/>
          </w:tblCellMar>
        </w:tblPrEx>
        <w:trPr>
          <w:gridAfter w:val="6"/>
          <w:wAfter w:w="1424" w:type="pct"/>
          <w:trHeight w:val="286" w:hRule="atLeast"/>
        </w:trPr>
        <w:tc>
          <w:tcPr>
            <w:tcW w:w="432"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75A6C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3143" w:type="pct"/>
            <w:gridSpan w:val="2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B7002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51322423T000007871571</w:t>
            </w:r>
            <w:r>
              <w:rPr>
                <w:rFonts w:hint="eastAsia" w:ascii="宋体" w:hAnsi="宋体" w:cs="宋体"/>
                <w:i w:val="0"/>
                <w:color w:val="000000"/>
                <w:kern w:val="0"/>
                <w:sz w:val="18"/>
                <w:szCs w:val="18"/>
                <w:u w:val="none"/>
                <w:lang w:val="en-US" w:eastAsia="zh-CN" w:bidi="ar"/>
              </w:rPr>
              <w:t>－</w:t>
            </w:r>
            <w:r>
              <w:rPr>
                <w:rFonts w:ascii="宋体" w:hAnsi="宋体" w:eastAsia="宋体" w:cs="宋体"/>
                <w:i w:val="0"/>
                <w:color w:val="000000"/>
                <w:kern w:val="0"/>
                <w:sz w:val="18"/>
                <w:szCs w:val="18"/>
                <w:u w:val="none"/>
                <w:lang w:val="en-US" w:eastAsia="zh-CN" w:bidi="ar"/>
              </w:rPr>
              <w:t>村干部工资保险</w:t>
            </w:r>
          </w:p>
        </w:tc>
      </w:tr>
      <w:tr w14:paraId="4425DE9B">
        <w:tblPrEx>
          <w:shd w:val="clear" w:color="auto" w:fill="auto"/>
          <w:tblCellMar>
            <w:top w:w="0" w:type="dxa"/>
            <w:left w:w="0" w:type="dxa"/>
            <w:bottom w:w="0" w:type="dxa"/>
            <w:right w:w="0" w:type="dxa"/>
          </w:tblCellMar>
        </w:tblPrEx>
        <w:trPr>
          <w:gridAfter w:val="6"/>
          <w:wAfter w:w="1424" w:type="pct"/>
          <w:trHeight w:val="512" w:hRule="atLeast"/>
        </w:trPr>
        <w:tc>
          <w:tcPr>
            <w:tcW w:w="432"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C2177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11" w:type="pct"/>
            <w:gridSpan w:val="1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33FF9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松潘县红土镇人民政府</w:t>
            </w:r>
          </w:p>
        </w:tc>
        <w:tc>
          <w:tcPr>
            <w:tcW w:w="429" w:type="pct"/>
            <w:gridSpan w:val="2"/>
            <w:tcBorders>
              <w:top w:val="nil"/>
              <w:left w:val="nil"/>
              <w:bottom w:val="nil"/>
              <w:right w:val="nil"/>
            </w:tcBorders>
            <w:shd w:val="clear" w:color="auto" w:fill="auto"/>
            <w:tcMar>
              <w:top w:w="15" w:type="dxa"/>
              <w:left w:w="15" w:type="dxa"/>
              <w:right w:w="15" w:type="dxa"/>
            </w:tcMar>
            <w:vAlign w:val="center"/>
          </w:tcPr>
          <w:p w14:paraId="5B57CA1D">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402" w:type="pct"/>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F3E0D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松潘县红土镇人民政府</w:t>
            </w:r>
          </w:p>
        </w:tc>
      </w:tr>
      <w:tr w14:paraId="1ED7E0AF">
        <w:tblPrEx>
          <w:tblCellMar>
            <w:top w:w="0" w:type="dxa"/>
            <w:left w:w="0" w:type="dxa"/>
            <w:bottom w:w="0" w:type="dxa"/>
            <w:right w:w="0" w:type="dxa"/>
          </w:tblCellMar>
        </w:tblPrEx>
        <w:trPr>
          <w:gridAfter w:val="6"/>
          <w:wAfter w:w="1424" w:type="pct"/>
          <w:trHeight w:val="286" w:hRule="atLeast"/>
        </w:trPr>
        <w:tc>
          <w:tcPr>
            <w:tcW w:w="123"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88E35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308" w:type="pct"/>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AAD718">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11" w:type="pct"/>
            <w:gridSpan w:val="1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ACB8C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831"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17521B">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0D11D6B3">
        <w:tblPrEx>
          <w:shd w:val="clear" w:color="auto" w:fill="auto"/>
          <w:tblCellMar>
            <w:top w:w="0" w:type="dxa"/>
            <w:left w:w="0" w:type="dxa"/>
            <w:bottom w:w="0" w:type="dxa"/>
            <w:right w:w="0" w:type="dxa"/>
          </w:tblCellMar>
        </w:tblPrEx>
        <w:trPr>
          <w:gridAfter w:val="6"/>
          <w:wAfter w:w="1424" w:type="pct"/>
          <w:trHeight w:val="708"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11A0E3">
            <w:pPr>
              <w:rPr>
                <w:rFonts w:hint="eastAsia" w:ascii="宋体" w:hAnsi="宋体" w:eastAsia="宋体" w:cs="宋体"/>
                <w:i w:val="0"/>
                <w:color w:val="000000"/>
                <w:sz w:val="18"/>
                <w:szCs w:val="18"/>
                <w:u w:val="none"/>
              </w:rPr>
            </w:pPr>
          </w:p>
        </w:tc>
        <w:tc>
          <w:tcPr>
            <w:tcW w:w="30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16913F">
            <w:pPr>
              <w:rPr>
                <w:rFonts w:hint="eastAsia" w:ascii="宋体" w:hAnsi="宋体" w:eastAsia="宋体" w:cs="宋体"/>
                <w:i w:val="0"/>
                <w:color w:val="000000"/>
                <w:sz w:val="18"/>
                <w:szCs w:val="18"/>
                <w:u w:val="none"/>
              </w:rPr>
            </w:pPr>
          </w:p>
        </w:tc>
        <w:tc>
          <w:tcPr>
            <w:tcW w:w="2311" w:type="pct"/>
            <w:gridSpan w:val="1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52A872">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村干部工资</w:t>
            </w:r>
          </w:p>
        </w:tc>
        <w:tc>
          <w:tcPr>
            <w:tcW w:w="831"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595A8A">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14:paraId="20F57BC0">
        <w:tblPrEx>
          <w:tblCellMar>
            <w:top w:w="0" w:type="dxa"/>
            <w:left w:w="0" w:type="dxa"/>
            <w:bottom w:w="0" w:type="dxa"/>
            <w:right w:w="0" w:type="dxa"/>
          </w:tblCellMar>
        </w:tblPrEx>
        <w:trPr>
          <w:gridAfter w:val="6"/>
          <w:wAfter w:w="1424" w:type="pct"/>
          <w:trHeight w:val="693"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1148FB">
            <w:pP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32B37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3143" w:type="pct"/>
            <w:gridSpan w:val="2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C6201A">
            <w:pPr>
              <w:rPr>
                <w:rFonts w:hint="eastAsia" w:ascii="宋体" w:hAnsi="宋体" w:eastAsia="宋体" w:cs="宋体"/>
                <w:i w:val="0"/>
                <w:color w:val="000000"/>
                <w:sz w:val="18"/>
                <w:szCs w:val="18"/>
                <w:u w:val="none"/>
              </w:rPr>
            </w:pPr>
          </w:p>
        </w:tc>
      </w:tr>
      <w:tr w14:paraId="460A8B72">
        <w:tblPrEx>
          <w:tblCellMar>
            <w:top w:w="0" w:type="dxa"/>
            <w:left w:w="0" w:type="dxa"/>
            <w:bottom w:w="0" w:type="dxa"/>
            <w:right w:w="0" w:type="dxa"/>
          </w:tblCellMar>
        </w:tblPrEx>
        <w:trPr>
          <w:gridAfter w:val="6"/>
          <w:wAfter w:w="1424" w:type="pct"/>
          <w:trHeight w:val="361" w:hRule="atLeast"/>
        </w:trPr>
        <w:tc>
          <w:tcPr>
            <w:tcW w:w="123"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8B54A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627C8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39BC3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C3218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44A56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A7325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DAA73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EBD54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546D2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1A0E2471">
        <w:tblPrEx>
          <w:shd w:val="clear" w:color="auto" w:fill="auto"/>
          <w:tblCellMar>
            <w:top w:w="0" w:type="dxa"/>
            <w:left w:w="0" w:type="dxa"/>
            <w:bottom w:w="0" w:type="dxa"/>
            <w:right w:w="0" w:type="dxa"/>
          </w:tblCellMar>
        </w:tblPrEx>
        <w:trPr>
          <w:gridAfter w:val="6"/>
          <w:wAfter w:w="1424" w:type="pct"/>
          <w:trHeight w:val="346"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1EE44D">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6D2B3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C14F8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151.13</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F3EAB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149.42</w:t>
            </w: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735A8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149.42</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21A03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4B31F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7CF13A">
            <w:pPr>
              <w:jc w:val="center"/>
              <w:rPr>
                <w:rFonts w:hint="eastAsia" w:ascii="宋体" w:hAnsi="宋体" w:eastAsia="宋体" w:cs="宋体"/>
                <w:i w:val="0"/>
                <w:color w:val="000000"/>
                <w:sz w:val="18"/>
                <w:szCs w:val="18"/>
                <w:u w:val="none"/>
              </w:rPr>
            </w:pPr>
          </w:p>
        </w:tc>
        <w:tc>
          <w:tcPr>
            <w:tcW w:w="210" w:type="pct"/>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84DCDA">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71C5C1B">
        <w:tblPrEx>
          <w:shd w:val="clear" w:color="auto" w:fill="auto"/>
          <w:tblCellMar>
            <w:top w:w="0" w:type="dxa"/>
            <w:left w:w="0" w:type="dxa"/>
            <w:bottom w:w="0" w:type="dxa"/>
            <w:right w:w="0" w:type="dxa"/>
          </w:tblCellMar>
        </w:tblPrEx>
        <w:trPr>
          <w:gridAfter w:val="6"/>
          <w:wAfter w:w="1424" w:type="pct"/>
          <w:trHeight w:val="391"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E270B9">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EEBA1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11EA0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151.13</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2AFB2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149.42</w:t>
            </w: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2C332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149.42</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6568F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BCE2C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EA121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8103F6">
            <w:pPr>
              <w:rPr>
                <w:rFonts w:hint="eastAsia" w:ascii="黑体" w:hAnsi="黑体" w:eastAsia="黑体" w:cs="黑体"/>
                <w:i/>
                <w:color w:val="000000"/>
                <w:sz w:val="18"/>
                <w:szCs w:val="18"/>
                <w:u w:val="none"/>
              </w:rPr>
            </w:pPr>
          </w:p>
        </w:tc>
      </w:tr>
      <w:tr w14:paraId="468E079F">
        <w:tblPrEx>
          <w:shd w:val="clear" w:color="auto" w:fill="auto"/>
          <w:tblCellMar>
            <w:top w:w="0" w:type="dxa"/>
            <w:left w:w="0" w:type="dxa"/>
            <w:bottom w:w="0" w:type="dxa"/>
            <w:right w:w="0" w:type="dxa"/>
          </w:tblCellMar>
        </w:tblPrEx>
        <w:trPr>
          <w:gridAfter w:val="6"/>
          <w:wAfter w:w="1424" w:type="pct"/>
          <w:trHeight w:val="407"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E8776D">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D53F7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1EA5E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6088E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110FC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E368C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128A9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3ED32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BBEC50">
            <w:pPr>
              <w:rPr>
                <w:rFonts w:hint="eastAsia" w:ascii="黑体" w:hAnsi="黑体" w:eastAsia="黑体" w:cs="黑体"/>
                <w:i/>
                <w:color w:val="000000"/>
                <w:sz w:val="18"/>
                <w:szCs w:val="18"/>
                <w:u w:val="none"/>
              </w:rPr>
            </w:pPr>
          </w:p>
        </w:tc>
      </w:tr>
      <w:tr w14:paraId="2C3B1010">
        <w:tblPrEx>
          <w:shd w:val="clear" w:color="auto" w:fill="auto"/>
          <w:tblCellMar>
            <w:top w:w="0" w:type="dxa"/>
            <w:left w:w="0" w:type="dxa"/>
            <w:bottom w:w="0" w:type="dxa"/>
            <w:right w:w="0" w:type="dxa"/>
          </w:tblCellMar>
        </w:tblPrEx>
        <w:trPr>
          <w:gridAfter w:val="6"/>
          <w:wAfter w:w="1424" w:type="pct"/>
          <w:trHeight w:val="361"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EB1031">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7BFBA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AECEA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92FBE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93B92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57614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BAA4F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A39EE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3B68A7">
            <w:pPr>
              <w:rPr>
                <w:rFonts w:hint="eastAsia" w:ascii="黑体" w:hAnsi="黑体" w:eastAsia="黑体" w:cs="黑体"/>
                <w:i/>
                <w:color w:val="000000"/>
                <w:sz w:val="18"/>
                <w:szCs w:val="18"/>
                <w:u w:val="none"/>
              </w:rPr>
            </w:pPr>
          </w:p>
        </w:tc>
      </w:tr>
      <w:tr w14:paraId="3A47F0C0">
        <w:tblPrEx>
          <w:tblCellMar>
            <w:top w:w="0" w:type="dxa"/>
            <w:left w:w="0" w:type="dxa"/>
            <w:bottom w:w="0" w:type="dxa"/>
            <w:right w:w="0" w:type="dxa"/>
          </w:tblCellMar>
        </w:tblPrEx>
        <w:trPr>
          <w:gridAfter w:val="6"/>
          <w:wAfter w:w="1424" w:type="pct"/>
          <w:trHeight w:val="339"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49D831">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8CA35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5B6ABF">
            <w:pPr>
              <w:jc w:val="center"/>
              <w:rPr>
                <w:rFonts w:hint="eastAsia" w:ascii="微软雅黑" w:hAnsi="微软雅黑" w:eastAsia="微软雅黑" w:cs="微软雅黑"/>
                <w:i/>
                <w:color w:val="000000"/>
                <w:sz w:val="16"/>
                <w:szCs w:val="16"/>
                <w:u w:val="none"/>
              </w:rPr>
            </w:pP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61052E">
            <w:pPr>
              <w:jc w:val="center"/>
              <w:rPr>
                <w:rFonts w:hint="eastAsia" w:ascii="微软雅黑" w:hAnsi="微软雅黑" w:eastAsia="微软雅黑" w:cs="微软雅黑"/>
                <w:i/>
                <w:color w:val="000000"/>
                <w:sz w:val="16"/>
                <w:szCs w:val="16"/>
                <w:u w:val="none"/>
              </w:rPr>
            </w:pP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D05BD2">
            <w:pPr>
              <w:jc w:val="center"/>
              <w:rPr>
                <w:rFonts w:hint="eastAsia" w:ascii="微软雅黑" w:hAnsi="微软雅黑" w:eastAsia="微软雅黑" w:cs="微软雅黑"/>
                <w:i/>
                <w:color w:val="000000"/>
                <w:sz w:val="16"/>
                <w:szCs w:val="16"/>
                <w:u w:val="none"/>
              </w:rPr>
            </w:pP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FA18D9">
            <w:pPr>
              <w:jc w:val="center"/>
              <w:rPr>
                <w:rFonts w:hint="eastAsia" w:ascii="微软雅黑" w:hAnsi="微软雅黑" w:eastAsia="微软雅黑" w:cs="微软雅黑"/>
                <w:i/>
                <w:color w:val="000000"/>
                <w:sz w:val="16"/>
                <w:szCs w:val="16"/>
                <w:u w:val="none"/>
              </w:rPr>
            </w:pP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53C80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0E7E1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7E3301">
            <w:pPr>
              <w:rPr>
                <w:rFonts w:hint="eastAsia" w:ascii="黑体" w:hAnsi="黑体" w:eastAsia="黑体" w:cs="黑体"/>
                <w:i/>
                <w:color w:val="000000"/>
                <w:sz w:val="18"/>
                <w:szCs w:val="18"/>
                <w:u w:val="none"/>
              </w:rPr>
            </w:pPr>
          </w:p>
        </w:tc>
      </w:tr>
      <w:tr w14:paraId="14D58833">
        <w:tblPrEx>
          <w:shd w:val="clear" w:color="auto" w:fill="auto"/>
          <w:tblCellMar>
            <w:top w:w="0" w:type="dxa"/>
            <w:left w:w="0" w:type="dxa"/>
            <w:bottom w:w="0" w:type="dxa"/>
            <w:right w:w="0" w:type="dxa"/>
          </w:tblCellMar>
        </w:tblPrEx>
        <w:trPr>
          <w:gridAfter w:val="6"/>
          <w:wAfter w:w="1424" w:type="pct"/>
          <w:trHeight w:val="452" w:hRule="atLeast"/>
        </w:trPr>
        <w:tc>
          <w:tcPr>
            <w:tcW w:w="123"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CCED9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AAD96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41B3F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08034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31"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EB57F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18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5310D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61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FD2B7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9A1D7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0687C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4A720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72D18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3798B42B">
        <w:tblPrEx>
          <w:shd w:val="clear" w:color="auto" w:fill="auto"/>
          <w:tblCellMar>
            <w:top w:w="0" w:type="dxa"/>
            <w:left w:w="0" w:type="dxa"/>
            <w:bottom w:w="0" w:type="dxa"/>
            <w:right w:w="0" w:type="dxa"/>
          </w:tblCellMar>
        </w:tblPrEx>
        <w:trPr>
          <w:gridAfter w:val="6"/>
          <w:wAfter w:w="1424" w:type="pct"/>
          <w:trHeight w:val="452"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DDC9FD">
            <w:pPr>
              <w:jc w:val="center"/>
              <w:rPr>
                <w:rFonts w:hint="eastAsia" w:ascii="宋体" w:hAnsi="宋体" w:eastAsia="宋体" w:cs="宋体"/>
                <w:i w:val="0"/>
                <w:color w:val="000000"/>
                <w:sz w:val="18"/>
                <w:szCs w:val="18"/>
                <w:u w:val="none"/>
              </w:rPr>
            </w:pPr>
          </w:p>
        </w:tc>
        <w:tc>
          <w:tcPr>
            <w:tcW w:w="308" w:type="pct"/>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79A3D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1C5AD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C0322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保障生活补助的村干部人数</w:t>
            </w:r>
          </w:p>
        </w:tc>
        <w:tc>
          <w:tcPr>
            <w:tcW w:w="131"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B854D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8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118F7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60</w:t>
            </w:r>
          </w:p>
        </w:tc>
        <w:tc>
          <w:tcPr>
            <w:tcW w:w="61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EAA7A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DB738C">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60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26D16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14</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240DD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14</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435725">
            <w:pPr>
              <w:jc w:val="center"/>
              <w:rPr>
                <w:rFonts w:hint="eastAsia" w:ascii="微软雅黑" w:hAnsi="微软雅黑" w:eastAsia="微软雅黑" w:cs="微软雅黑"/>
                <w:i/>
                <w:color w:val="000000"/>
                <w:sz w:val="16"/>
                <w:szCs w:val="16"/>
                <w:u w:val="none"/>
              </w:rPr>
            </w:pPr>
          </w:p>
        </w:tc>
      </w:tr>
      <w:tr w14:paraId="460E8CA5">
        <w:tblPrEx>
          <w:tblCellMar>
            <w:top w:w="0" w:type="dxa"/>
            <w:left w:w="0" w:type="dxa"/>
            <w:bottom w:w="0" w:type="dxa"/>
            <w:right w:w="0" w:type="dxa"/>
          </w:tblCellMar>
        </w:tblPrEx>
        <w:trPr>
          <w:gridAfter w:val="6"/>
          <w:wAfter w:w="1424" w:type="pct"/>
          <w:trHeight w:val="339"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E6181D">
            <w:pPr>
              <w:jc w:val="center"/>
              <w:rPr>
                <w:rFonts w:hint="eastAsia" w:ascii="宋体" w:hAnsi="宋体" w:eastAsia="宋体" w:cs="宋体"/>
                <w:i w:val="0"/>
                <w:color w:val="000000"/>
                <w:sz w:val="18"/>
                <w:szCs w:val="18"/>
                <w:u w:val="none"/>
              </w:rPr>
            </w:pPr>
          </w:p>
        </w:tc>
        <w:tc>
          <w:tcPr>
            <w:tcW w:w="30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10FA91">
            <w:pPr>
              <w:jc w:val="center"/>
              <w:rPr>
                <w:rFonts w:hint="eastAsia" w:ascii="宋体" w:hAnsi="宋体" w:eastAsia="宋体" w:cs="宋体"/>
                <w:i w:val="0"/>
                <w:color w:val="000000"/>
                <w:sz w:val="18"/>
                <w:szCs w:val="18"/>
                <w:u w:val="none"/>
              </w:rPr>
            </w:pP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8040F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4695C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村干部工作效果</w:t>
            </w:r>
          </w:p>
        </w:tc>
        <w:tc>
          <w:tcPr>
            <w:tcW w:w="131"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1EF3D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18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23AE1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良好</w:t>
            </w:r>
          </w:p>
        </w:tc>
        <w:tc>
          <w:tcPr>
            <w:tcW w:w="61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0724BA">
            <w:pPr>
              <w:jc w:val="center"/>
              <w:rPr>
                <w:rFonts w:hint="eastAsia" w:ascii="宋体" w:hAnsi="宋体" w:eastAsia="宋体" w:cs="宋体"/>
                <w:i w:val="0"/>
                <w:color w:val="000000"/>
                <w:sz w:val="18"/>
                <w:szCs w:val="18"/>
                <w:u w:val="none"/>
              </w:rPr>
            </w:pP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1FC72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良好</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0F881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14</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F1D29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14</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75F1C7">
            <w:pPr>
              <w:jc w:val="center"/>
              <w:rPr>
                <w:rFonts w:hint="eastAsia" w:ascii="微软雅黑" w:hAnsi="微软雅黑" w:eastAsia="微软雅黑" w:cs="微软雅黑"/>
                <w:i/>
                <w:color w:val="000000"/>
                <w:sz w:val="16"/>
                <w:szCs w:val="16"/>
                <w:u w:val="none"/>
              </w:rPr>
            </w:pPr>
          </w:p>
        </w:tc>
      </w:tr>
      <w:tr w14:paraId="6CA4CA40">
        <w:tblPrEx>
          <w:shd w:val="clear" w:color="auto" w:fill="auto"/>
          <w:tblCellMar>
            <w:top w:w="0" w:type="dxa"/>
            <w:left w:w="0" w:type="dxa"/>
            <w:bottom w:w="0" w:type="dxa"/>
            <w:right w:w="0" w:type="dxa"/>
          </w:tblCellMar>
        </w:tblPrEx>
        <w:trPr>
          <w:gridAfter w:val="6"/>
          <w:wAfter w:w="1424" w:type="pct"/>
          <w:trHeight w:val="339"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E3B4B5">
            <w:pPr>
              <w:jc w:val="center"/>
              <w:rPr>
                <w:rFonts w:hint="eastAsia" w:ascii="宋体" w:hAnsi="宋体" w:eastAsia="宋体" w:cs="宋体"/>
                <w:i w:val="0"/>
                <w:color w:val="000000"/>
                <w:sz w:val="18"/>
                <w:szCs w:val="18"/>
                <w:u w:val="none"/>
              </w:rPr>
            </w:pPr>
          </w:p>
        </w:tc>
        <w:tc>
          <w:tcPr>
            <w:tcW w:w="30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35CBBA">
            <w:pPr>
              <w:jc w:val="center"/>
              <w:rPr>
                <w:rFonts w:hint="eastAsia" w:ascii="宋体" w:hAnsi="宋体" w:eastAsia="宋体" w:cs="宋体"/>
                <w:i w:val="0"/>
                <w:color w:val="000000"/>
                <w:sz w:val="18"/>
                <w:szCs w:val="18"/>
                <w:u w:val="none"/>
              </w:rPr>
            </w:pP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B30D4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AB253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发放及时率</w:t>
            </w:r>
          </w:p>
        </w:tc>
        <w:tc>
          <w:tcPr>
            <w:tcW w:w="131"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1BC4E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8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2D82A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61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C9062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81E3B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CE7C6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14</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C7487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14</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4E6BA5">
            <w:pPr>
              <w:jc w:val="center"/>
              <w:rPr>
                <w:rFonts w:hint="eastAsia" w:ascii="微软雅黑" w:hAnsi="微软雅黑" w:eastAsia="微软雅黑" w:cs="微软雅黑"/>
                <w:i/>
                <w:color w:val="000000"/>
                <w:sz w:val="16"/>
                <w:szCs w:val="16"/>
                <w:u w:val="none"/>
              </w:rPr>
            </w:pPr>
          </w:p>
        </w:tc>
      </w:tr>
      <w:tr w14:paraId="166FEE58">
        <w:tblPrEx>
          <w:shd w:val="clear" w:color="auto" w:fill="auto"/>
          <w:tblCellMar>
            <w:top w:w="0" w:type="dxa"/>
            <w:left w:w="0" w:type="dxa"/>
            <w:bottom w:w="0" w:type="dxa"/>
            <w:right w:w="0" w:type="dxa"/>
          </w:tblCellMar>
        </w:tblPrEx>
        <w:trPr>
          <w:gridAfter w:val="6"/>
          <w:wAfter w:w="1424" w:type="pct"/>
          <w:trHeight w:val="452"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6605D0">
            <w:pPr>
              <w:jc w:val="center"/>
              <w:rPr>
                <w:rFonts w:hint="eastAsia" w:ascii="宋体" w:hAnsi="宋体" w:eastAsia="宋体" w:cs="宋体"/>
                <w:i w:val="0"/>
                <w:color w:val="000000"/>
                <w:sz w:val="18"/>
                <w:szCs w:val="18"/>
                <w:u w:val="none"/>
              </w:rPr>
            </w:pPr>
          </w:p>
        </w:tc>
        <w:tc>
          <w:tcPr>
            <w:tcW w:w="308" w:type="pct"/>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6E70E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F58A0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84BBA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对乡村发展建设的带动作用</w:t>
            </w:r>
          </w:p>
        </w:tc>
        <w:tc>
          <w:tcPr>
            <w:tcW w:w="131"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79353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18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1218E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良好</w:t>
            </w:r>
          </w:p>
        </w:tc>
        <w:tc>
          <w:tcPr>
            <w:tcW w:w="61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DF643E">
            <w:pPr>
              <w:jc w:val="center"/>
              <w:rPr>
                <w:rFonts w:hint="eastAsia" w:ascii="宋体" w:hAnsi="宋体" w:eastAsia="宋体" w:cs="宋体"/>
                <w:i w:val="0"/>
                <w:color w:val="000000"/>
                <w:sz w:val="18"/>
                <w:szCs w:val="18"/>
                <w:u w:val="none"/>
              </w:rPr>
            </w:pP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5F6D9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良好</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3E999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13</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85D6F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13</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D08BF5">
            <w:pPr>
              <w:jc w:val="center"/>
              <w:rPr>
                <w:rFonts w:hint="eastAsia" w:ascii="微软雅黑" w:hAnsi="微软雅黑" w:eastAsia="微软雅黑" w:cs="微软雅黑"/>
                <w:i/>
                <w:color w:val="000000"/>
                <w:sz w:val="16"/>
                <w:szCs w:val="16"/>
                <w:u w:val="none"/>
              </w:rPr>
            </w:pPr>
          </w:p>
        </w:tc>
      </w:tr>
      <w:tr w14:paraId="07C423CE">
        <w:tblPrEx>
          <w:tblCellMar>
            <w:top w:w="0" w:type="dxa"/>
            <w:left w:w="0" w:type="dxa"/>
            <w:bottom w:w="0" w:type="dxa"/>
            <w:right w:w="0" w:type="dxa"/>
          </w:tblCellMar>
        </w:tblPrEx>
        <w:trPr>
          <w:gridAfter w:val="6"/>
          <w:wAfter w:w="1424" w:type="pct"/>
          <w:trHeight w:val="339"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5FBD86">
            <w:pPr>
              <w:jc w:val="center"/>
              <w:rPr>
                <w:rFonts w:hint="eastAsia" w:ascii="宋体" w:hAnsi="宋体" w:eastAsia="宋体" w:cs="宋体"/>
                <w:i w:val="0"/>
                <w:color w:val="000000"/>
                <w:sz w:val="18"/>
                <w:szCs w:val="18"/>
                <w:u w:val="none"/>
              </w:rPr>
            </w:pPr>
          </w:p>
        </w:tc>
        <w:tc>
          <w:tcPr>
            <w:tcW w:w="30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DABB7E">
            <w:pPr>
              <w:jc w:val="center"/>
              <w:rPr>
                <w:rFonts w:hint="eastAsia" w:ascii="宋体" w:hAnsi="宋体" w:eastAsia="宋体" w:cs="宋体"/>
                <w:i w:val="0"/>
                <w:color w:val="000000"/>
                <w:sz w:val="18"/>
                <w:szCs w:val="18"/>
                <w:u w:val="none"/>
              </w:rPr>
            </w:pP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A70B6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可持续影响指标</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5514F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可持续影响力</w:t>
            </w:r>
          </w:p>
        </w:tc>
        <w:tc>
          <w:tcPr>
            <w:tcW w:w="131"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994B7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18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D47A3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高</w:t>
            </w:r>
          </w:p>
        </w:tc>
        <w:tc>
          <w:tcPr>
            <w:tcW w:w="61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82512E">
            <w:pPr>
              <w:jc w:val="center"/>
              <w:rPr>
                <w:rFonts w:hint="eastAsia" w:ascii="宋体" w:hAnsi="宋体" w:eastAsia="宋体" w:cs="宋体"/>
                <w:i w:val="0"/>
                <w:color w:val="000000"/>
                <w:sz w:val="18"/>
                <w:szCs w:val="18"/>
                <w:u w:val="none"/>
              </w:rPr>
            </w:pP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D6D22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高</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81D48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13</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369A8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13</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CD272A">
            <w:pPr>
              <w:jc w:val="center"/>
              <w:rPr>
                <w:rFonts w:hint="eastAsia" w:ascii="微软雅黑" w:hAnsi="微软雅黑" w:eastAsia="微软雅黑" w:cs="微软雅黑"/>
                <w:i/>
                <w:color w:val="000000"/>
                <w:sz w:val="16"/>
                <w:szCs w:val="16"/>
                <w:u w:val="none"/>
              </w:rPr>
            </w:pPr>
          </w:p>
        </w:tc>
      </w:tr>
      <w:tr w14:paraId="289B4D05">
        <w:tblPrEx>
          <w:shd w:val="clear" w:color="auto" w:fill="auto"/>
          <w:tblCellMar>
            <w:top w:w="0" w:type="dxa"/>
            <w:left w:w="0" w:type="dxa"/>
            <w:bottom w:w="0" w:type="dxa"/>
            <w:right w:w="0" w:type="dxa"/>
          </w:tblCellMar>
        </w:tblPrEx>
        <w:trPr>
          <w:gridAfter w:val="6"/>
          <w:wAfter w:w="1424" w:type="pct"/>
          <w:trHeight w:val="452"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229341">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80229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8ADAE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2FBF9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村干部及群众满意度</w:t>
            </w:r>
          </w:p>
        </w:tc>
        <w:tc>
          <w:tcPr>
            <w:tcW w:w="131"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C50F0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8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51259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61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8F554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A9B96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68810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30063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A6F99C">
            <w:pPr>
              <w:jc w:val="center"/>
              <w:rPr>
                <w:rFonts w:hint="eastAsia" w:ascii="微软雅黑" w:hAnsi="微软雅黑" w:eastAsia="微软雅黑" w:cs="微软雅黑"/>
                <w:i/>
                <w:color w:val="000000"/>
                <w:sz w:val="16"/>
                <w:szCs w:val="16"/>
                <w:u w:val="none"/>
              </w:rPr>
            </w:pPr>
          </w:p>
        </w:tc>
      </w:tr>
      <w:tr w14:paraId="208A53CB">
        <w:tblPrEx>
          <w:tblCellMar>
            <w:top w:w="0" w:type="dxa"/>
            <w:left w:w="0" w:type="dxa"/>
            <w:bottom w:w="0" w:type="dxa"/>
            <w:right w:w="0" w:type="dxa"/>
          </w:tblCellMar>
        </w:tblPrEx>
        <w:trPr>
          <w:gridAfter w:val="6"/>
          <w:wAfter w:w="1424" w:type="pct"/>
          <w:trHeight w:val="339"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B19197">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E23CB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6A298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02C25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成本控制率</w:t>
            </w:r>
          </w:p>
        </w:tc>
        <w:tc>
          <w:tcPr>
            <w:tcW w:w="131"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96298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8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38FF2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61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0D9BD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8C527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B9825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12</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109B1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12</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3B455E">
            <w:pPr>
              <w:jc w:val="center"/>
              <w:rPr>
                <w:rFonts w:hint="eastAsia" w:ascii="微软雅黑" w:hAnsi="微软雅黑" w:eastAsia="微软雅黑" w:cs="微软雅黑"/>
                <w:i/>
                <w:color w:val="000000"/>
                <w:sz w:val="16"/>
                <w:szCs w:val="16"/>
                <w:u w:val="none"/>
              </w:rPr>
            </w:pPr>
          </w:p>
        </w:tc>
      </w:tr>
      <w:tr w14:paraId="2941BC55">
        <w:tblPrEx>
          <w:tblCellMar>
            <w:top w:w="0" w:type="dxa"/>
            <w:left w:w="0" w:type="dxa"/>
            <w:bottom w:w="0" w:type="dxa"/>
            <w:right w:w="0" w:type="dxa"/>
          </w:tblCellMar>
        </w:tblPrEx>
        <w:trPr>
          <w:gridAfter w:val="6"/>
          <w:wAfter w:w="1424" w:type="pct"/>
          <w:trHeight w:val="286" w:hRule="atLeast"/>
        </w:trPr>
        <w:tc>
          <w:tcPr>
            <w:tcW w:w="3173" w:type="pct"/>
            <w:gridSpan w:val="1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B3FBD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AD939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EC4A8A">
            <w:pPr>
              <w:keepNext w:val="0"/>
              <w:keepLines w:val="0"/>
              <w:widowControl/>
              <w:suppressLineNumbers w:val="0"/>
              <w:jc w:val="righ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E05D91">
            <w:pPr>
              <w:rPr>
                <w:rFonts w:hint="eastAsia" w:ascii="宋体" w:hAnsi="宋体" w:eastAsia="宋体" w:cs="宋体"/>
                <w:i w:val="0"/>
                <w:color w:val="000000"/>
                <w:sz w:val="18"/>
                <w:szCs w:val="18"/>
                <w:u w:val="none"/>
              </w:rPr>
            </w:pPr>
          </w:p>
        </w:tc>
      </w:tr>
      <w:tr w14:paraId="1CA5A66B">
        <w:tblPrEx>
          <w:tblCellMar>
            <w:top w:w="0" w:type="dxa"/>
            <w:left w:w="0" w:type="dxa"/>
            <w:bottom w:w="0" w:type="dxa"/>
            <w:right w:w="0" w:type="dxa"/>
          </w:tblCellMar>
        </w:tblPrEx>
        <w:trPr>
          <w:gridAfter w:val="6"/>
          <w:wAfter w:w="1424" w:type="pct"/>
          <w:trHeight w:val="603" w:hRule="atLeast"/>
        </w:trPr>
        <w:tc>
          <w:tcPr>
            <w:tcW w:w="12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96A7F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3452" w:type="pct"/>
            <w:gridSpan w:val="2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400ABD">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项目经费采取直接支付形式，由财政所，按工程进度严格按照项目资金管理办法对资金进行计划申请、划拨、使用，及时、规范对收支进行账务处理和会计核算。</w:t>
            </w:r>
          </w:p>
        </w:tc>
      </w:tr>
      <w:tr w14:paraId="202DA927">
        <w:tblPrEx>
          <w:shd w:val="clear" w:color="auto" w:fill="auto"/>
          <w:tblCellMar>
            <w:top w:w="0" w:type="dxa"/>
            <w:left w:w="0" w:type="dxa"/>
            <w:bottom w:w="0" w:type="dxa"/>
            <w:right w:w="0" w:type="dxa"/>
          </w:tblCellMar>
        </w:tblPrEx>
        <w:trPr>
          <w:gridAfter w:val="6"/>
          <w:wAfter w:w="1424" w:type="pct"/>
          <w:trHeight w:val="572" w:hRule="atLeast"/>
        </w:trPr>
        <w:tc>
          <w:tcPr>
            <w:tcW w:w="12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3889F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3452" w:type="pct"/>
            <w:gridSpan w:val="2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8B87E6">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0CC2458C">
        <w:tblPrEx>
          <w:shd w:val="clear" w:color="auto" w:fill="auto"/>
          <w:tblCellMar>
            <w:top w:w="0" w:type="dxa"/>
            <w:left w:w="0" w:type="dxa"/>
            <w:bottom w:w="0" w:type="dxa"/>
            <w:right w:w="0" w:type="dxa"/>
          </w:tblCellMar>
        </w:tblPrEx>
        <w:trPr>
          <w:gridAfter w:val="6"/>
          <w:wAfter w:w="1424" w:type="pct"/>
          <w:trHeight w:val="633" w:hRule="atLeast"/>
        </w:trPr>
        <w:tc>
          <w:tcPr>
            <w:tcW w:w="12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FCBD9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3452" w:type="pct"/>
            <w:gridSpan w:val="2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843837">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374030C5">
        <w:tblPrEx>
          <w:tblCellMar>
            <w:top w:w="0" w:type="dxa"/>
            <w:left w:w="0" w:type="dxa"/>
            <w:bottom w:w="0" w:type="dxa"/>
            <w:right w:w="0" w:type="dxa"/>
          </w:tblCellMar>
        </w:tblPrEx>
        <w:trPr>
          <w:gridAfter w:val="6"/>
          <w:wAfter w:w="1424" w:type="pct"/>
          <w:trHeight w:val="286" w:hRule="atLeast"/>
        </w:trPr>
        <w:tc>
          <w:tcPr>
            <w:tcW w:w="1949" w:type="pct"/>
            <w:gridSpan w:val="1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AB7E39">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w:t>
            </w:r>
          </w:p>
        </w:tc>
        <w:tc>
          <w:tcPr>
            <w:tcW w:w="1625" w:type="pct"/>
            <w:gridSpan w:val="1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906454">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w:t>
            </w:r>
          </w:p>
        </w:tc>
      </w:tr>
      <w:tr w14:paraId="2FA7370D">
        <w:tblPrEx>
          <w:shd w:val="clear" w:color="auto" w:fill="auto"/>
          <w:tblCellMar>
            <w:top w:w="0" w:type="dxa"/>
            <w:left w:w="0" w:type="dxa"/>
            <w:bottom w:w="0" w:type="dxa"/>
            <w:right w:w="0" w:type="dxa"/>
          </w:tblCellMar>
        </w:tblPrEx>
        <w:trPr>
          <w:gridAfter w:val="6"/>
          <w:wAfter w:w="1424" w:type="pct"/>
          <w:trHeight w:val="286" w:hRule="atLeast"/>
        </w:trPr>
        <w:tc>
          <w:tcPr>
            <w:tcW w:w="123" w:type="pct"/>
            <w:tcBorders>
              <w:top w:val="nil"/>
              <w:left w:val="nil"/>
              <w:bottom w:val="nil"/>
              <w:right w:val="nil"/>
            </w:tcBorders>
            <w:shd w:val="clear" w:color="auto" w:fill="auto"/>
            <w:tcMar>
              <w:top w:w="15" w:type="dxa"/>
              <w:left w:w="15" w:type="dxa"/>
              <w:right w:w="15" w:type="dxa"/>
            </w:tcMar>
            <w:vAlign w:val="center"/>
          </w:tcPr>
          <w:p w14:paraId="198C3E87">
            <w:pPr>
              <w:rPr>
                <w:rFonts w:hint="eastAsia" w:ascii="宋体" w:hAnsi="宋体" w:eastAsia="宋体" w:cs="宋体"/>
                <w:i w:val="0"/>
                <w:color w:val="000000"/>
                <w:sz w:val="18"/>
                <w:szCs w:val="18"/>
                <w:u w:val="none"/>
              </w:rPr>
            </w:pPr>
          </w:p>
        </w:tc>
        <w:tc>
          <w:tcPr>
            <w:tcW w:w="308" w:type="pct"/>
            <w:gridSpan w:val="2"/>
            <w:tcBorders>
              <w:top w:val="nil"/>
              <w:left w:val="nil"/>
              <w:bottom w:val="nil"/>
              <w:right w:val="nil"/>
            </w:tcBorders>
            <w:shd w:val="clear" w:color="auto" w:fill="auto"/>
            <w:tcMar>
              <w:top w:w="15" w:type="dxa"/>
              <w:left w:w="15" w:type="dxa"/>
              <w:right w:w="15" w:type="dxa"/>
            </w:tcMar>
            <w:vAlign w:val="center"/>
          </w:tcPr>
          <w:p w14:paraId="747135B8">
            <w:pPr>
              <w:rPr>
                <w:rFonts w:hint="eastAsia" w:ascii="宋体" w:hAnsi="宋体" w:eastAsia="宋体" w:cs="宋体"/>
                <w:i w:val="0"/>
                <w:color w:val="000000"/>
                <w:sz w:val="18"/>
                <w:szCs w:val="18"/>
                <w:u w:val="none"/>
              </w:rPr>
            </w:pPr>
          </w:p>
        </w:tc>
        <w:tc>
          <w:tcPr>
            <w:tcW w:w="544" w:type="pct"/>
            <w:gridSpan w:val="5"/>
            <w:tcBorders>
              <w:top w:val="nil"/>
              <w:left w:val="nil"/>
              <w:bottom w:val="nil"/>
              <w:right w:val="nil"/>
            </w:tcBorders>
            <w:shd w:val="clear" w:color="auto" w:fill="auto"/>
            <w:tcMar>
              <w:top w:w="15" w:type="dxa"/>
              <w:left w:w="15" w:type="dxa"/>
              <w:right w:w="15" w:type="dxa"/>
            </w:tcMar>
            <w:vAlign w:val="center"/>
          </w:tcPr>
          <w:p w14:paraId="26043D31">
            <w:pPr>
              <w:rPr>
                <w:rFonts w:hint="eastAsia" w:ascii="宋体" w:hAnsi="宋体" w:eastAsia="宋体" w:cs="宋体"/>
                <w:i w:val="0"/>
                <w:color w:val="000000"/>
                <w:sz w:val="18"/>
                <w:szCs w:val="18"/>
                <w:u w:val="none"/>
              </w:rPr>
            </w:pPr>
          </w:p>
        </w:tc>
        <w:tc>
          <w:tcPr>
            <w:tcW w:w="842" w:type="pct"/>
            <w:gridSpan w:val="2"/>
            <w:tcBorders>
              <w:top w:val="nil"/>
              <w:left w:val="nil"/>
              <w:bottom w:val="nil"/>
              <w:right w:val="nil"/>
            </w:tcBorders>
            <w:shd w:val="clear" w:color="auto" w:fill="auto"/>
            <w:tcMar>
              <w:top w:w="15" w:type="dxa"/>
              <w:left w:w="15" w:type="dxa"/>
              <w:right w:w="15" w:type="dxa"/>
            </w:tcMar>
            <w:vAlign w:val="center"/>
          </w:tcPr>
          <w:p w14:paraId="00AF4518">
            <w:pPr>
              <w:rPr>
                <w:rFonts w:hint="eastAsia" w:ascii="宋体" w:hAnsi="宋体" w:eastAsia="宋体" w:cs="宋体"/>
                <w:i w:val="0"/>
                <w:color w:val="000000"/>
                <w:sz w:val="18"/>
                <w:szCs w:val="18"/>
                <w:u w:val="none"/>
              </w:rPr>
            </w:pPr>
          </w:p>
        </w:tc>
        <w:tc>
          <w:tcPr>
            <w:tcW w:w="131" w:type="pct"/>
            <w:gridSpan w:val="2"/>
            <w:tcBorders>
              <w:top w:val="nil"/>
              <w:left w:val="nil"/>
              <w:bottom w:val="nil"/>
              <w:right w:val="nil"/>
            </w:tcBorders>
            <w:shd w:val="clear" w:color="auto" w:fill="auto"/>
            <w:tcMar>
              <w:top w:w="15" w:type="dxa"/>
              <w:left w:w="15" w:type="dxa"/>
              <w:right w:w="15" w:type="dxa"/>
            </w:tcMar>
            <w:vAlign w:val="center"/>
          </w:tcPr>
          <w:p w14:paraId="4C8F085B">
            <w:pPr>
              <w:rPr>
                <w:rFonts w:hint="eastAsia" w:ascii="宋体" w:hAnsi="宋体" w:eastAsia="宋体" w:cs="宋体"/>
                <w:i w:val="0"/>
                <w:color w:val="000000"/>
                <w:sz w:val="18"/>
                <w:szCs w:val="18"/>
                <w:u w:val="none"/>
              </w:rPr>
            </w:pPr>
          </w:p>
        </w:tc>
        <w:tc>
          <w:tcPr>
            <w:tcW w:w="180" w:type="pct"/>
            <w:gridSpan w:val="2"/>
            <w:tcBorders>
              <w:top w:val="nil"/>
              <w:left w:val="nil"/>
              <w:bottom w:val="nil"/>
              <w:right w:val="nil"/>
            </w:tcBorders>
            <w:shd w:val="clear" w:color="auto" w:fill="auto"/>
            <w:tcMar>
              <w:top w:w="15" w:type="dxa"/>
              <w:left w:w="15" w:type="dxa"/>
              <w:right w:w="15" w:type="dxa"/>
            </w:tcMar>
            <w:vAlign w:val="center"/>
          </w:tcPr>
          <w:p w14:paraId="0DEE1D23">
            <w:pPr>
              <w:rPr>
                <w:rFonts w:hint="eastAsia" w:ascii="宋体" w:hAnsi="宋体" w:eastAsia="宋体" w:cs="宋体"/>
                <w:i w:val="0"/>
                <w:color w:val="000000"/>
                <w:sz w:val="18"/>
                <w:szCs w:val="18"/>
                <w:u w:val="none"/>
              </w:rPr>
            </w:pPr>
          </w:p>
        </w:tc>
        <w:tc>
          <w:tcPr>
            <w:tcW w:w="614" w:type="pct"/>
            <w:gridSpan w:val="2"/>
            <w:tcBorders>
              <w:top w:val="nil"/>
              <w:left w:val="nil"/>
              <w:bottom w:val="nil"/>
              <w:right w:val="nil"/>
            </w:tcBorders>
            <w:shd w:val="clear" w:color="auto" w:fill="auto"/>
            <w:tcMar>
              <w:top w:w="15" w:type="dxa"/>
              <w:left w:w="15" w:type="dxa"/>
              <w:right w:w="15" w:type="dxa"/>
            </w:tcMar>
            <w:vAlign w:val="center"/>
          </w:tcPr>
          <w:p w14:paraId="713E8846">
            <w:pPr>
              <w:rPr>
                <w:rFonts w:hint="eastAsia" w:ascii="宋体" w:hAnsi="宋体" w:eastAsia="宋体" w:cs="宋体"/>
                <w:i w:val="0"/>
                <w:color w:val="000000"/>
                <w:sz w:val="18"/>
                <w:szCs w:val="18"/>
                <w:u w:val="none"/>
              </w:rPr>
            </w:pPr>
          </w:p>
        </w:tc>
        <w:tc>
          <w:tcPr>
            <w:tcW w:w="429" w:type="pct"/>
            <w:gridSpan w:val="2"/>
            <w:tcBorders>
              <w:top w:val="nil"/>
              <w:left w:val="nil"/>
              <w:bottom w:val="nil"/>
              <w:right w:val="nil"/>
            </w:tcBorders>
            <w:shd w:val="clear" w:color="auto" w:fill="auto"/>
            <w:tcMar>
              <w:top w:w="15" w:type="dxa"/>
              <w:left w:w="15" w:type="dxa"/>
              <w:right w:w="15" w:type="dxa"/>
            </w:tcMar>
            <w:vAlign w:val="center"/>
          </w:tcPr>
          <w:p w14:paraId="3AEC5711">
            <w:pPr>
              <w:rPr>
                <w:rFonts w:hint="eastAsia" w:ascii="宋体" w:hAnsi="宋体" w:eastAsia="宋体" w:cs="宋体"/>
                <w:i w:val="0"/>
                <w:color w:val="000000"/>
                <w:sz w:val="18"/>
                <w:szCs w:val="18"/>
                <w:u w:val="none"/>
              </w:rPr>
            </w:pPr>
          </w:p>
        </w:tc>
        <w:tc>
          <w:tcPr>
            <w:tcW w:w="96" w:type="pct"/>
            <w:gridSpan w:val="2"/>
            <w:tcBorders>
              <w:top w:val="nil"/>
              <w:left w:val="nil"/>
              <w:bottom w:val="nil"/>
              <w:right w:val="nil"/>
            </w:tcBorders>
            <w:shd w:val="clear" w:color="auto" w:fill="auto"/>
            <w:tcMar>
              <w:top w:w="15" w:type="dxa"/>
              <w:left w:w="15" w:type="dxa"/>
              <w:right w:w="15" w:type="dxa"/>
            </w:tcMar>
            <w:vAlign w:val="center"/>
          </w:tcPr>
          <w:p w14:paraId="44D810A8">
            <w:pPr>
              <w:rPr>
                <w:rFonts w:hint="eastAsia" w:ascii="宋体" w:hAnsi="宋体" w:eastAsia="宋体" w:cs="宋体"/>
                <w:i w:val="0"/>
                <w:color w:val="000000"/>
                <w:sz w:val="18"/>
                <w:szCs w:val="18"/>
                <w:u w:val="none"/>
              </w:rPr>
            </w:pPr>
          </w:p>
        </w:tc>
        <w:tc>
          <w:tcPr>
            <w:tcW w:w="96" w:type="pct"/>
            <w:gridSpan w:val="2"/>
            <w:tcBorders>
              <w:top w:val="nil"/>
              <w:left w:val="nil"/>
              <w:bottom w:val="nil"/>
              <w:right w:val="nil"/>
            </w:tcBorders>
            <w:shd w:val="clear" w:color="auto" w:fill="auto"/>
            <w:tcMar>
              <w:top w:w="15" w:type="dxa"/>
              <w:left w:w="15" w:type="dxa"/>
              <w:right w:w="15" w:type="dxa"/>
            </w:tcMar>
            <w:vAlign w:val="center"/>
          </w:tcPr>
          <w:p w14:paraId="0BDEE879">
            <w:pPr>
              <w:rPr>
                <w:rFonts w:hint="eastAsia" w:ascii="宋体" w:hAnsi="宋体" w:eastAsia="宋体" w:cs="宋体"/>
                <w:i w:val="0"/>
                <w:color w:val="000000"/>
                <w:sz w:val="18"/>
                <w:szCs w:val="18"/>
                <w:u w:val="none"/>
              </w:rPr>
            </w:pPr>
          </w:p>
        </w:tc>
        <w:tc>
          <w:tcPr>
            <w:tcW w:w="210" w:type="pct"/>
            <w:gridSpan w:val="3"/>
            <w:tcBorders>
              <w:top w:val="nil"/>
              <w:left w:val="nil"/>
              <w:bottom w:val="nil"/>
              <w:right w:val="nil"/>
            </w:tcBorders>
            <w:shd w:val="clear" w:color="auto" w:fill="auto"/>
            <w:tcMar>
              <w:top w:w="15" w:type="dxa"/>
              <w:left w:w="15" w:type="dxa"/>
              <w:right w:w="15" w:type="dxa"/>
            </w:tcMar>
            <w:vAlign w:val="center"/>
          </w:tcPr>
          <w:p w14:paraId="0C5C6D3E">
            <w:pPr>
              <w:rPr>
                <w:rFonts w:hint="eastAsia" w:ascii="宋体" w:hAnsi="宋体" w:eastAsia="宋体" w:cs="宋体"/>
                <w:i w:val="0"/>
                <w:color w:val="000000"/>
                <w:sz w:val="18"/>
                <w:szCs w:val="18"/>
                <w:u w:val="none"/>
              </w:rPr>
            </w:pPr>
          </w:p>
        </w:tc>
      </w:tr>
      <w:tr w14:paraId="03A97EF9">
        <w:tblPrEx>
          <w:shd w:val="clear" w:color="auto" w:fill="auto"/>
          <w:tblCellMar>
            <w:top w:w="0" w:type="dxa"/>
            <w:left w:w="0" w:type="dxa"/>
            <w:bottom w:w="0" w:type="dxa"/>
            <w:right w:w="0" w:type="dxa"/>
          </w:tblCellMar>
        </w:tblPrEx>
        <w:trPr>
          <w:gridAfter w:val="6"/>
          <w:wAfter w:w="1424" w:type="pct"/>
          <w:trHeight w:val="904" w:hRule="atLeast"/>
        </w:trPr>
        <w:tc>
          <w:tcPr>
            <w:tcW w:w="3575" w:type="pct"/>
            <w:gridSpan w:val="2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0264C1">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075E0D20">
        <w:tblPrEx>
          <w:shd w:val="clear" w:color="auto" w:fill="auto"/>
          <w:tblCellMar>
            <w:top w:w="0" w:type="dxa"/>
            <w:left w:w="0" w:type="dxa"/>
            <w:bottom w:w="0" w:type="dxa"/>
            <w:right w:w="0" w:type="dxa"/>
          </w:tblCellMar>
        </w:tblPrEx>
        <w:trPr>
          <w:gridAfter w:val="6"/>
          <w:wAfter w:w="1424" w:type="pct"/>
          <w:trHeight w:val="286" w:hRule="atLeast"/>
        </w:trPr>
        <w:tc>
          <w:tcPr>
            <w:tcW w:w="432"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3358E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3143" w:type="pct"/>
            <w:gridSpan w:val="2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59928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51322423T000009676650</w:t>
            </w:r>
            <w:r>
              <w:rPr>
                <w:rFonts w:hint="eastAsia" w:ascii="宋体" w:hAnsi="宋体" w:cs="宋体"/>
                <w:i w:val="0"/>
                <w:color w:val="000000"/>
                <w:kern w:val="0"/>
                <w:sz w:val="18"/>
                <w:szCs w:val="18"/>
                <w:u w:val="none"/>
                <w:lang w:val="en-US" w:eastAsia="zh-CN" w:bidi="ar"/>
              </w:rPr>
              <w:t>－</w:t>
            </w:r>
            <w:r>
              <w:rPr>
                <w:rFonts w:ascii="宋体" w:hAnsi="宋体" w:eastAsia="宋体" w:cs="宋体"/>
                <w:i w:val="0"/>
                <w:color w:val="000000"/>
                <w:kern w:val="0"/>
                <w:sz w:val="18"/>
                <w:szCs w:val="18"/>
                <w:u w:val="none"/>
                <w:lang w:val="en-US" w:eastAsia="zh-CN" w:bidi="ar"/>
              </w:rPr>
              <w:t>退休人员社会化管理</w:t>
            </w:r>
          </w:p>
        </w:tc>
      </w:tr>
      <w:tr w14:paraId="327A1609">
        <w:tblPrEx>
          <w:shd w:val="clear" w:color="auto" w:fill="auto"/>
          <w:tblCellMar>
            <w:top w:w="0" w:type="dxa"/>
            <w:left w:w="0" w:type="dxa"/>
            <w:bottom w:w="0" w:type="dxa"/>
            <w:right w:w="0" w:type="dxa"/>
          </w:tblCellMar>
        </w:tblPrEx>
        <w:trPr>
          <w:gridAfter w:val="6"/>
          <w:wAfter w:w="1424" w:type="pct"/>
          <w:trHeight w:val="512" w:hRule="atLeast"/>
        </w:trPr>
        <w:tc>
          <w:tcPr>
            <w:tcW w:w="432"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06AF2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11" w:type="pct"/>
            <w:gridSpan w:val="1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6CE1D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松潘县红土镇人民政府</w:t>
            </w:r>
          </w:p>
        </w:tc>
        <w:tc>
          <w:tcPr>
            <w:tcW w:w="429" w:type="pct"/>
            <w:gridSpan w:val="2"/>
            <w:tcBorders>
              <w:top w:val="nil"/>
              <w:left w:val="nil"/>
              <w:bottom w:val="nil"/>
              <w:right w:val="nil"/>
            </w:tcBorders>
            <w:shd w:val="clear" w:color="auto" w:fill="auto"/>
            <w:tcMar>
              <w:top w:w="15" w:type="dxa"/>
              <w:left w:w="15" w:type="dxa"/>
              <w:right w:w="15" w:type="dxa"/>
            </w:tcMar>
            <w:vAlign w:val="center"/>
          </w:tcPr>
          <w:p w14:paraId="19A7180D">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402" w:type="pct"/>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D8AEC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松潘县红土镇人民政府</w:t>
            </w:r>
          </w:p>
        </w:tc>
      </w:tr>
      <w:tr w14:paraId="35670858">
        <w:tblPrEx>
          <w:shd w:val="clear" w:color="auto" w:fill="auto"/>
          <w:tblCellMar>
            <w:top w:w="0" w:type="dxa"/>
            <w:left w:w="0" w:type="dxa"/>
            <w:bottom w:w="0" w:type="dxa"/>
            <w:right w:w="0" w:type="dxa"/>
          </w:tblCellMar>
        </w:tblPrEx>
        <w:trPr>
          <w:gridAfter w:val="6"/>
          <w:wAfter w:w="1424" w:type="pct"/>
          <w:trHeight w:val="286" w:hRule="atLeast"/>
        </w:trPr>
        <w:tc>
          <w:tcPr>
            <w:tcW w:w="123"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AA326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308" w:type="pct"/>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48D2E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11" w:type="pct"/>
            <w:gridSpan w:val="1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B2E1A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831"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751F15">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322A2C20">
        <w:tblPrEx>
          <w:shd w:val="clear" w:color="auto" w:fill="auto"/>
          <w:tblCellMar>
            <w:top w:w="0" w:type="dxa"/>
            <w:left w:w="0" w:type="dxa"/>
            <w:bottom w:w="0" w:type="dxa"/>
            <w:right w:w="0" w:type="dxa"/>
          </w:tblCellMar>
        </w:tblPrEx>
        <w:trPr>
          <w:gridAfter w:val="6"/>
          <w:wAfter w:w="1424" w:type="pct"/>
          <w:trHeight w:val="708"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AF19DB">
            <w:pPr>
              <w:rPr>
                <w:rFonts w:hint="eastAsia" w:ascii="宋体" w:hAnsi="宋体" w:eastAsia="宋体" w:cs="宋体"/>
                <w:i w:val="0"/>
                <w:color w:val="000000"/>
                <w:sz w:val="18"/>
                <w:szCs w:val="18"/>
                <w:u w:val="none"/>
              </w:rPr>
            </w:pPr>
          </w:p>
        </w:tc>
        <w:tc>
          <w:tcPr>
            <w:tcW w:w="30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571099">
            <w:pPr>
              <w:rPr>
                <w:rFonts w:hint="eastAsia" w:ascii="宋体" w:hAnsi="宋体" w:eastAsia="宋体" w:cs="宋体"/>
                <w:i w:val="0"/>
                <w:color w:val="000000"/>
                <w:sz w:val="18"/>
                <w:szCs w:val="18"/>
                <w:u w:val="none"/>
              </w:rPr>
            </w:pPr>
          </w:p>
        </w:tc>
        <w:tc>
          <w:tcPr>
            <w:tcW w:w="2311" w:type="pct"/>
            <w:gridSpan w:val="1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B8DD87">
            <w:pPr>
              <w:rPr>
                <w:rFonts w:hint="eastAsia" w:ascii="宋体" w:hAnsi="宋体" w:eastAsia="宋体" w:cs="宋体"/>
                <w:i w:val="0"/>
                <w:color w:val="000000"/>
                <w:sz w:val="18"/>
                <w:szCs w:val="18"/>
                <w:u w:val="none"/>
              </w:rPr>
            </w:pPr>
          </w:p>
        </w:tc>
        <w:tc>
          <w:tcPr>
            <w:tcW w:w="831"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82A4A7">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14:paraId="07D8C2E6">
        <w:tblPrEx>
          <w:tblCellMar>
            <w:top w:w="0" w:type="dxa"/>
            <w:left w:w="0" w:type="dxa"/>
            <w:bottom w:w="0" w:type="dxa"/>
            <w:right w:w="0" w:type="dxa"/>
          </w:tblCellMar>
        </w:tblPrEx>
        <w:trPr>
          <w:gridAfter w:val="6"/>
          <w:wAfter w:w="1424" w:type="pct"/>
          <w:trHeight w:val="693"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65FCE8">
            <w:pP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B3B892">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3143" w:type="pct"/>
            <w:gridSpan w:val="2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87EDCB">
            <w:pPr>
              <w:rPr>
                <w:rFonts w:hint="eastAsia" w:ascii="宋体" w:hAnsi="宋体" w:eastAsia="宋体" w:cs="宋体"/>
                <w:i w:val="0"/>
                <w:color w:val="000000"/>
                <w:sz w:val="18"/>
                <w:szCs w:val="18"/>
                <w:u w:val="none"/>
              </w:rPr>
            </w:pPr>
          </w:p>
        </w:tc>
      </w:tr>
      <w:tr w14:paraId="488A510D">
        <w:tblPrEx>
          <w:shd w:val="clear" w:color="auto" w:fill="auto"/>
          <w:tblCellMar>
            <w:top w:w="0" w:type="dxa"/>
            <w:left w:w="0" w:type="dxa"/>
            <w:bottom w:w="0" w:type="dxa"/>
            <w:right w:w="0" w:type="dxa"/>
          </w:tblCellMar>
        </w:tblPrEx>
        <w:trPr>
          <w:gridAfter w:val="6"/>
          <w:wAfter w:w="1424" w:type="pct"/>
          <w:trHeight w:val="361" w:hRule="atLeast"/>
        </w:trPr>
        <w:tc>
          <w:tcPr>
            <w:tcW w:w="123"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C6F29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410C2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FD0A0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2A3E7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B3BE4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48568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ABB51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F1693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120FB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53BC935F">
        <w:tblPrEx>
          <w:shd w:val="clear" w:color="auto" w:fill="auto"/>
          <w:tblCellMar>
            <w:top w:w="0" w:type="dxa"/>
            <w:left w:w="0" w:type="dxa"/>
            <w:bottom w:w="0" w:type="dxa"/>
            <w:right w:w="0" w:type="dxa"/>
          </w:tblCellMar>
        </w:tblPrEx>
        <w:trPr>
          <w:gridAfter w:val="6"/>
          <w:wAfter w:w="1424" w:type="pct"/>
          <w:trHeight w:val="346"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957843">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BE0C4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ECBC8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21F6F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0.17</w:t>
            </w: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5AA53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0.17</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351F8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009B1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C44A09">
            <w:pPr>
              <w:jc w:val="center"/>
              <w:rPr>
                <w:rFonts w:hint="eastAsia" w:ascii="宋体" w:hAnsi="宋体" w:eastAsia="宋体" w:cs="宋体"/>
                <w:i w:val="0"/>
                <w:color w:val="000000"/>
                <w:sz w:val="18"/>
                <w:szCs w:val="18"/>
                <w:u w:val="none"/>
              </w:rPr>
            </w:pPr>
          </w:p>
        </w:tc>
        <w:tc>
          <w:tcPr>
            <w:tcW w:w="210" w:type="pct"/>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44470D">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0C52912">
        <w:tblPrEx>
          <w:shd w:val="clear" w:color="auto" w:fill="auto"/>
          <w:tblCellMar>
            <w:top w:w="0" w:type="dxa"/>
            <w:left w:w="0" w:type="dxa"/>
            <w:bottom w:w="0" w:type="dxa"/>
            <w:right w:w="0" w:type="dxa"/>
          </w:tblCellMar>
        </w:tblPrEx>
        <w:trPr>
          <w:gridAfter w:val="6"/>
          <w:wAfter w:w="1424" w:type="pct"/>
          <w:trHeight w:val="391"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B26FDE">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9A56D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69B40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AFABC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0.17</w:t>
            </w: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2D6F6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0.17</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D36A8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4E64D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AC5C8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8AC87C">
            <w:pPr>
              <w:rPr>
                <w:rFonts w:hint="eastAsia" w:ascii="黑体" w:hAnsi="黑体" w:eastAsia="黑体" w:cs="黑体"/>
                <w:i/>
                <w:color w:val="000000"/>
                <w:sz w:val="18"/>
                <w:szCs w:val="18"/>
                <w:u w:val="none"/>
              </w:rPr>
            </w:pPr>
          </w:p>
        </w:tc>
      </w:tr>
      <w:tr w14:paraId="62513D80">
        <w:tblPrEx>
          <w:tblCellMar>
            <w:top w:w="0" w:type="dxa"/>
            <w:left w:w="0" w:type="dxa"/>
            <w:bottom w:w="0" w:type="dxa"/>
            <w:right w:w="0" w:type="dxa"/>
          </w:tblCellMar>
        </w:tblPrEx>
        <w:trPr>
          <w:gridAfter w:val="6"/>
          <w:wAfter w:w="1424" w:type="pct"/>
          <w:trHeight w:val="407"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FFA8B6">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ECA36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37D9E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8254E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13249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8A461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C9DDB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F0D6D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89AADD">
            <w:pPr>
              <w:rPr>
                <w:rFonts w:hint="eastAsia" w:ascii="黑体" w:hAnsi="黑体" w:eastAsia="黑体" w:cs="黑体"/>
                <w:i/>
                <w:color w:val="000000"/>
                <w:sz w:val="18"/>
                <w:szCs w:val="18"/>
                <w:u w:val="none"/>
              </w:rPr>
            </w:pPr>
          </w:p>
        </w:tc>
      </w:tr>
      <w:tr w14:paraId="79258F9A">
        <w:tblPrEx>
          <w:shd w:val="clear" w:color="auto" w:fill="auto"/>
          <w:tblCellMar>
            <w:top w:w="0" w:type="dxa"/>
            <w:left w:w="0" w:type="dxa"/>
            <w:bottom w:w="0" w:type="dxa"/>
            <w:right w:w="0" w:type="dxa"/>
          </w:tblCellMar>
        </w:tblPrEx>
        <w:trPr>
          <w:gridAfter w:val="6"/>
          <w:wAfter w:w="1424" w:type="pct"/>
          <w:trHeight w:val="361"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9D077E">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09ED9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B1A9B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419BB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47696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65658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CFE3D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FCB7B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B7AD9D">
            <w:pPr>
              <w:rPr>
                <w:rFonts w:hint="eastAsia" w:ascii="黑体" w:hAnsi="黑体" w:eastAsia="黑体" w:cs="黑体"/>
                <w:i/>
                <w:color w:val="000000"/>
                <w:sz w:val="18"/>
                <w:szCs w:val="18"/>
                <w:u w:val="none"/>
              </w:rPr>
            </w:pPr>
          </w:p>
        </w:tc>
      </w:tr>
      <w:tr w14:paraId="54C2E2D7">
        <w:tblPrEx>
          <w:shd w:val="clear" w:color="auto" w:fill="auto"/>
          <w:tblCellMar>
            <w:top w:w="0" w:type="dxa"/>
            <w:left w:w="0" w:type="dxa"/>
            <w:bottom w:w="0" w:type="dxa"/>
            <w:right w:w="0" w:type="dxa"/>
          </w:tblCellMar>
        </w:tblPrEx>
        <w:trPr>
          <w:gridAfter w:val="6"/>
          <w:wAfter w:w="1424" w:type="pct"/>
          <w:trHeight w:val="339"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760C4F">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1B417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590634">
            <w:pPr>
              <w:jc w:val="center"/>
              <w:rPr>
                <w:rFonts w:hint="eastAsia" w:ascii="微软雅黑" w:hAnsi="微软雅黑" w:eastAsia="微软雅黑" w:cs="微软雅黑"/>
                <w:i/>
                <w:color w:val="000000"/>
                <w:sz w:val="16"/>
                <w:szCs w:val="16"/>
                <w:u w:val="none"/>
              </w:rPr>
            </w:pP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07E92F">
            <w:pPr>
              <w:jc w:val="center"/>
              <w:rPr>
                <w:rFonts w:hint="eastAsia" w:ascii="微软雅黑" w:hAnsi="微软雅黑" w:eastAsia="微软雅黑" w:cs="微软雅黑"/>
                <w:i/>
                <w:color w:val="000000"/>
                <w:sz w:val="16"/>
                <w:szCs w:val="16"/>
                <w:u w:val="none"/>
              </w:rPr>
            </w:pP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54E0B7">
            <w:pPr>
              <w:jc w:val="center"/>
              <w:rPr>
                <w:rFonts w:hint="eastAsia" w:ascii="微软雅黑" w:hAnsi="微软雅黑" w:eastAsia="微软雅黑" w:cs="微软雅黑"/>
                <w:i/>
                <w:color w:val="000000"/>
                <w:sz w:val="16"/>
                <w:szCs w:val="16"/>
                <w:u w:val="none"/>
              </w:rPr>
            </w:pP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1863AB">
            <w:pPr>
              <w:jc w:val="center"/>
              <w:rPr>
                <w:rFonts w:hint="eastAsia" w:ascii="微软雅黑" w:hAnsi="微软雅黑" w:eastAsia="微软雅黑" w:cs="微软雅黑"/>
                <w:i/>
                <w:color w:val="000000"/>
                <w:sz w:val="16"/>
                <w:szCs w:val="16"/>
                <w:u w:val="none"/>
              </w:rPr>
            </w:pP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3E114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6180C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BE576A">
            <w:pPr>
              <w:rPr>
                <w:rFonts w:hint="eastAsia" w:ascii="黑体" w:hAnsi="黑体" w:eastAsia="黑体" w:cs="黑体"/>
                <w:i/>
                <w:color w:val="000000"/>
                <w:sz w:val="18"/>
                <w:szCs w:val="18"/>
                <w:u w:val="none"/>
              </w:rPr>
            </w:pPr>
          </w:p>
        </w:tc>
      </w:tr>
      <w:tr w14:paraId="40FF8AC1">
        <w:tblPrEx>
          <w:shd w:val="clear" w:color="auto" w:fill="auto"/>
          <w:tblCellMar>
            <w:top w:w="0" w:type="dxa"/>
            <w:left w:w="0" w:type="dxa"/>
            <w:bottom w:w="0" w:type="dxa"/>
            <w:right w:w="0" w:type="dxa"/>
          </w:tblCellMar>
        </w:tblPrEx>
        <w:trPr>
          <w:gridAfter w:val="6"/>
          <w:wAfter w:w="1424" w:type="pct"/>
          <w:trHeight w:val="452" w:hRule="atLeast"/>
        </w:trPr>
        <w:tc>
          <w:tcPr>
            <w:tcW w:w="123"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BD6E7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B5118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1C6A7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696D2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31"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267AC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18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0B5BB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61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E4C4B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BC92F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A32B3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7770C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FEFF0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0B9FA5F8">
        <w:tblPrEx>
          <w:shd w:val="clear" w:color="auto" w:fill="auto"/>
          <w:tblCellMar>
            <w:top w:w="0" w:type="dxa"/>
            <w:left w:w="0" w:type="dxa"/>
            <w:bottom w:w="0" w:type="dxa"/>
            <w:right w:w="0" w:type="dxa"/>
          </w:tblCellMar>
        </w:tblPrEx>
        <w:trPr>
          <w:gridAfter w:val="6"/>
          <w:wAfter w:w="1424" w:type="pct"/>
          <w:trHeight w:val="452"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CEC802">
            <w:pPr>
              <w:jc w:val="center"/>
              <w:rPr>
                <w:rFonts w:hint="eastAsia" w:ascii="宋体" w:hAnsi="宋体" w:eastAsia="宋体" w:cs="宋体"/>
                <w:i w:val="0"/>
                <w:color w:val="000000"/>
                <w:sz w:val="18"/>
                <w:szCs w:val="18"/>
                <w:u w:val="none"/>
              </w:rPr>
            </w:pPr>
          </w:p>
        </w:tc>
        <w:tc>
          <w:tcPr>
            <w:tcW w:w="308" w:type="pct"/>
            <w:gridSpan w:val="2"/>
            <w:tcBorders>
              <w:top w:val="nil"/>
              <w:left w:val="nil"/>
              <w:bottom w:val="nil"/>
              <w:right w:val="single" w:color="D9DEED" w:sz="8" w:space="0"/>
            </w:tcBorders>
            <w:shd w:val="clear" w:color="auto" w:fill="FFFFFF"/>
            <w:noWrap/>
            <w:tcMar>
              <w:top w:w="15" w:type="dxa"/>
              <w:left w:w="15" w:type="dxa"/>
              <w:right w:w="15" w:type="dxa"/>
            </w:tcMar>
            <w:vAlign w:val="center"/>
          </w:tcPr>
          <w:p w14:paraId="548E4736">
            <w:pPr>
              <w:keepNext w:val="0"/>
              <w:keepLines w:val="0"/>
              <w:widowControl/>
              <w:suppressLineNumbers w:val="0"/>
              <w:jc w:val="left"/>
              <w:textAlignment w:val="center"/>
              <w:rPr>
                <w:rFonts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产出指标</w:t>
            </w:r>
          </w:p>
        </w:tc>
        <w:tc>
          <w:tcPr>
            <w:tcW w:w="544" w:type="pct"/>
            <w:gridSpan w:val="5"/>
            <w:tcBorders>
              <w:top w:val="nil"/>
              <w:left w:val="nil"/>
              <w:bottom w:val="nil"/>
              <w:right w:val="single" w:color="D9DEED" w:sz="8" w:space="0"/>
            </w:tcBorders>
            <w:shd w:val="clear" w:color="auto" w:fill="FFFFFF"/>
            <w:noWrap/>
            <w:tcMar>
              <w:top w:w="15" w:type="dxa"/>
              <w:left w:w="15" w:type="dxa"/>
              <w:right w:w="15" w:type="dxa"/>
            </w:tcMar>
            <w:vAlign w:val="center"/>
          </w:tcPr>
          <w:p w14:paraId="5BA22477">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时效指标</w:t>
            </w:r>
          </w:p>
        </w:tc>
        <w:tc>
          <w:tcPr>
            <w:tcW w:w="842" w:type="pct"/>
            <w:gridSpan w:val="2"/>
            <w:tcBorders>
              <w:top w:val="nil"/>
              <w:left w:val="nil"/>
              <w:bottom w:val="nil"/>
              <w:right w:val="single" w:color="D9DEED" w:sz="8" w:space="0"/>
            </w:tcBorders>
            <w:shd w:val="clear" w:color="auto" w:fill="FFFFFF"/>
            <w:noWrap/>
            <w:tcMar>
              <w:top w:w="15" w:type="dxa"/>
              <w:left w:w="15" w:type="dxa"/>
              <w:right w:w="15" w:type="dxa"/>
            </w:tcMar>
            <w:vAlign w:val="center"/>
          </w:tcPr>
          <w:p w14:paraId="3A94CECA">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项目完成时限</w:t>
            </w:r>
          </w:p>
        </w:tc>
        <w:tc>
          <w:tcPr>
            <w:tcW w:w="131" w:type="pct"/>
            <w:gridSpan w:val="2"/>
            <w:tcBorders>
              <w:top w:val="nil"/>
              <w:left w:val="nil"/>
              <w:bottom w:val="nil"/>
              <w:right w:val="single" w:color="D9DEED" w:sz="8" w:space="0"/>
            </w:tcBorders>
            <w:shd w:val="clear" w:color="auto" w:fill="FFFFFF"/>
            <w:noWrap/>
            <w:tcMar>
              <w:top w:w="15" w:type="dxa"/>
              <w:left w:w="15" w:type="dxa"/>
              <w:right w:w="15" w:type="dxa"/>
            </w:tcMar>
            <w:vAlign w:val="center"/>
          </w:tcPr>
          <w:p w14:paraId="13EAA218">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定性</w:t>
            </w:r>
          </w:p>
        </w:tc>
        <w:tc>
          <w:tcPr>
            <w:tcW w:w="180" w:type="pct"/>
            <w:gridSpan w:val="2"/>
            <w:tcBorders>
              <w:top w:val="nil"/>
              <w:left w:val="nil"/>
              <w:bottom w:val="nil"/>
              <w:right w:val="single" w:color="D9DEED" w:sz="8" w:space="0"/>
            </w:tcBorders>
            <w:shd w:val="clear" w:color="auto" w:fill="F5F5F5"/>
            <w:noWrap/>
            <w:tcMar>
              <w:top w:w="15" w:type="dxa"/>
              <w:left w:w="15" w:type="dxa"/>
              <w:right w:w="15" w:type="dxa"/>
            </w:tcMar>
            <w:vAlign w:val="center"/>
          </w:tcPr>
          <w:p w14:paraId="421C367C">
            <w:pPr>
              <w:keepNext w:val="0"/>
              <w:keepLines w:val="0"/>
              <w:widowControl/>
              <w:suppressLineNumbers w:val="0"/>
              <w:jc w:val="righ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2025</w:t>
            </w:r>
          </w:p>
        </w:tc>
        <w:tc>
          <w:tcPr>
            <w:tcW w:w="614" w:type="pct"/>
            <w:gridSpan w:val="2"/>
            <w:tcBorders>
              <w:top w:val="nil"/>
              <w:left w:val="nil"/>
              <w:bottom w:val="nil"/>
              <w:right w:val="single" w:color="D9DEED" w:sz="8" w:space="0"/>
            </w:tcBorders>
            <w:shd w:val="clear" w:color="auto" w:fill="FFFFFF"/>
            <w:noWrap/>
            <w:tcMar>
              <w:top w:w="15" w:type="dxa"/>
              <w:left w:w="15" w:type="dxa"/>
              <w:right w:w="15" w:type="dxa"/>
            </w:tcMar>
            <w:vAlign w:val="center"/>
          </w:tcPr>
          <w:p w14:paraId="3371A6DD">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2023</w:t>
            </w:r>
          </w:p>
        </w:tc>
        <w:tc>
          <w:tcPr>
            <w:tcW w:w="429" w:type="pct"/>
            <w:gridSpan w:val="2"/>
            <w:tcBorders>
              <w:top w:val="nil"/>
              <w:left w:val="nil"/>
              <w:bottom w:val="nil"/>
              <w:right w:val="single" w:color="D9DEED" w:sz="8" w:space="0"/>
            </w:tcBorders>
            <w:shd w:val="clear" w:color="auto" w:fill="FFFFFF"/>
            <w:noWrap/>
            <w:tcMar>
              <w:top w:w="15" w:type="dxa"/>
              <w:left w:w="15" w:type="dxa"/>
              <w:right w:w="15" w:type="dxa"/>
            </w:tcMar>
            <w:vAlign w:val="center"/>
          </w:tcPr>
          <w:p w14:paraId="17B26B51">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年</w:t>
            </w:r>
          </w:p>
        </w:tc>
        <w:tc>
          <w:tcPr>
            <w:tcW w:w="96" w:type="pct"/>
            <w:gridSpan w:val="2"/>
            <w:tcBorders>
              <w:top w:val="nil"/>
              <w:left w:val="nil"/>
              <w:bottom w:val="nil"/>
              <w:right w:val="single" w:color="D9DEED" w:sz="8" w:space="0"/>
            </w:tcBorders>
            <w:shd w:val="clear" w:color="auto" w:fill="FFFFFF"/>
            <w:noWrap/>
            <w:tcMar>
              <w:top w:w="15" w:type="dxa"/>
              <w:left w:w="15" w:type="dxa"/>
              <w:right w:w="15" w:type="dxa"/>
            </w:tcMar>
            <w:vAlign w:val="center"/>
          </w:tcPr>
          <w:p w14:paraId="54C0237A">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40</w:t>
            </w:r>
          </w:p>
        </w:tc>
        <w:tc>
          <w:tcPr>
            <w:tcW w:w="96" w:type="pct"/>
            <w:gridSpan w:val="2"/>
            <w:tcBorders>
              <w:top w:val="nil"/>
              <w:left w:val="nil"/>
              <w:bottom w:val="nil"/>
              <w:right w:val="single" w:color="D9DEED" w:sz="8" w:space="0"/>
            </w:tcBorders>
            <w:shd w:val="clear" w:color="auto" w:fill="FFFFFF"/>
            <w:noWrap/>
            <w:tcMar>
              <w:top w:w="15" w:type="dxa"/>
              <w:left w:w="15" w:type="dxa"/>
              <w:right w:w="15" w:type="dxa"/>
            </w:tcMar>
            <w:vAlign w:val="center"/>
          </w:tcPr>
          <w:p w14:paraId="4D6B453A">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40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2A2024">
            <w:pPr>
              <w:jc w:val="center"/>
              <w:rPr>
                <w:rFonts w:hint="eastAsia" w:ascii="宋体" w:hAnsi="宋体" w:eastAsia="宋体" w:cs="宋体"/>
                <w:i w:val="0"/>
                <w:color w:val="000000"/>
                <w:sz w:val="18"/>
                <w:szCs w:val="18"/>
                <w:u w:val="none"/>
              </w:rPr>
            </w:pPr>
          </w:p>
        </w:tc>
      </w:tr>
      <w:tr w14:paraId="60E02FB2">
        <w:tblPrEx>
          <w:shd w:val="clear" w:color="auto" w:fill="auto"/>
          <w:tblCellMar>
            <w:top w:w="0" w:type="dxa"/>
            <w:left w:w="0" w:type="dxa"/>
            <w:bottom w:w="0" w:type="dxa"/>
            <w:right w:w="0" w:type="dxa"/>
          </w:tblCellMar>
        </w:tblPrEx>
        <w:trPr>
          <w:gridAfter w:val="6"/>
          <w:wAfter w:w="1424" w:type="pct"/>
          <w:trHeight w:val="452"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F01C1F">
            <w:pPr>
              <w:jc w:val="center"/>
              <w:rPr>
                <w:rFonts w:hint="eastAsia" w:ascii="宋体" w:hAnsi="宋体" w:eastAsia="宋体" w:cs="宋体"/>
                <w:i w:val="0"/>
                <w:color w:val="000000"/>
                <w:sz w:val="18"/>
                <w:szCs w:val="18"/>
                <w:u w:val="none"/>
              </w:rPr>
            </w:pPr>
          </w:p>
        </w:tc>
        <w:tc>
          <w:tcPr>
            <w:tcW w:w="308"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7654DFEC">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效益指标</w:t>
            </w:r>
          </w:p>
        </w:tc>
        <w:tc>
          <w:tcPr>
            <w:tcW w:w="544" w:type="pct"/>
            <w:gridSpan w:val="5"/>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16E6272D">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社会效益指标</w:t>
            </w:r>
          </w:p>
        </w:tc>
        <w:tc>
          <w:tcPr>
            <w:tcW w:w="842"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3C460DEF">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保障社会稳定率</w:t>
            </w:r>
          </w:p>
        </w:tc>
        <w:tc>
          <w:tcPr>
            <w:tcW w:w="131"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25AF48FF">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w:t>
            </w:r>
          </w:p>
        </w:tc>
        <w:tc>
          <w:tcPr>
            <w:tcW w:w="180" w:type="pct"/>
            <w:gridSpan w:val="2"/>
            <w:tcBorders>
              <w:top w:val="single" w:color="D9DEED" w:sz="8" w:space="0"/>
              <w:left w:val="nil"/>
              <w:bottom w:val="nil"/>
              <w:right w:val="single" w:color="D9DEED" w:sz="8" w:space="0"/>
            </w:tcBorders>
            <w:shd w:val="clear" w:color="auto" w:fill="F5F5F5"/>
            <w:noWrap/>
            <w:tcMar>
              <w:top w:w="15" w:type="dxa"/>
              <w:left w:w="15" w:type="dxa"/>
              <w:right w:w="15" w:type="dxa"/>
            </w:tcMar>
            <w:vAlign w:val="center"/>
          </w:tcPr>
          <w:p w14:paraId="21D7095F">
            <w:pPr>
              <w:keepNext w:val="0"/>
              <w:keepLines w:val="0"/>
              <w:widowControl/>
              <w:suppressLineNumbers w:val="0"/>
              <w:jc w:val="righ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100</w:t>
            </w:r>
          </w:p>
        </w:tc>
        <w:tc>
          <w:tcPr>
            <w:tcW w:w="614"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42C9CC32">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100</w:t>
            </w:r>
          </w:p>
        </w:tc>
        <w:tc>
          <w:tcPr>
            <w:tcW w:w="429"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576ECC2B">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w:t>
            </w:r>
          </w:p>
        </w:tc>
        <w:tc>
          <w:tcPr>
            <w:tcW w:w="96"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5CB80DA2">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20</w:t>
            </w:r>
          </w:p>
        </w:tc>
        <w:tc>
          <w:tcPr>
            <w:tcW w:w="96"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6CD19B21">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20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3575E1">
            <w:pPr>
              <w:jc w:val="center"/>
              <w:rPr>
                <w:rFonts w:hint="eastAsia" w:ascii="宋体" w:hAnsi="宋体" w:eastAsia="宋体" w:cs="宋体"/>
                <w:i w:val="0"/>
                <w:color w:val="000000"/>
                <w:sz w:val="18"/>
                <w:szCs w:val="18"/>
                <w:u w:val="none"/>
              </w:rPr>
            </w:pPr>
          </w:p>
        </w:tc>
      </w:tr>
      <w:tr w14:paraId="5BC9EB4D">
        <w:tblPrEx>
          <w:tblCellMar>
            <w:top w:w="0" w:type="dxa"/>
            <w:left w:w="0" w:type="dxa"/>
            <w:bottom w:w="0" w:type="dxa"/>
            <w:right w:w="0" w:type="dxa"/>
          </w:tblCellMar>
        </w:tblPrEx>
        <w:trPr>
          <w:gridAfter w:val="6"/>
          <w:wAfter w:w="1424" w:type="pct"/>
          <w:trHeight w:val="452"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FCB5EC">
            <w:pPr>
              <w:jc w:val="center"/>
              <w:rPr>
                <w:rFonts w:hint="eastAsia" w:ascii="宋体" w:hAnsi="宋体" w:eastAsia="宋体" w:cs="宋体"/>
                <w:i w:val="0"/>
                <w:color w:val="000000"/>
                <w:sz w:val="18"/>
                <w:szCs w:val="18"/>
                <w:u w:val="none"/>
              </w:rPr>
            </w:pPr>
          </w:p>
        </w:tc>
        <w:tc>
          <w:tcPr>
            <w:tcW w:w="308"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103E03C8">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满意度指标</w:t>
            </w:r>
          </w:p>
        </w:tc>
        <w:tc>
          <w:tcPr>
            <w:tcW w:w="544" w:type="pct"/>
            <w:gridSpan w:val="5"/>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64F575DE">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满意度指标</w:t>
            </w:r>
          </w:p>
        </w:tc>
        <w:tc>
          <w:tcPr>
            <w:tcW w:w="842"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0FF0BB0C">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保障企业退休人员管理满意度</w:t>
            </w:r>
          </w:p>
        </w:tc>
        <w:tc>
          <w:tcPr>
            <w:tcW w:w="131"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7E54A6C1">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w:t>
            </w:r>
          </w:p>
        </w:tc>
        <w:tc>
          <w:tcPr>
            <w:tcW w:w="180" w:type="pct"/>
            <w:gridSpan w:val="2"/>
            <w:tcBorders>
              <w:top w:val="single" w:color="D9DEED" w:sz="8" w:space="0"/>
              <w:left w:val="nil"/>
              <w:bottom w:val="nil"/>
              <w:right w:val="single" w:color="D9DEED" w:sz="8" w:space="0"/>
            </w:tcBorders>
            <w:shd w:val="clear" w:color="auto" w:fill="F5F5F5"/>
            <w:noWrap/>
            <w:tcMar>
              <w:top w:w="15" w:type="dxa"/>
              <w:left w:w="15" w:type="dxa"/>
              <w:right w:w="15" w:type="dxa"/>
            </w:tcMar>
            <w:vAlign w:val="center"/>
          </w:tcPr>
          <w:p w14:paraId="05898CE9">
            <w:pPr>
              <w:keepNext w:val="0"/>
              <w:keepLines w:val="0"/>
              <w:widowControl/>
              <w:suppressLineNumbers w:val="0"/>
              <w:jc w:val="righ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100</w:t>
            </w:r>
          </w:p>
        </w:tc>
        <w:tc>
          <w:tcPr>
            <w:tcW w:w="614"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69BAE0CC">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100</w:t>
            </w:r>
          </w:p>
        </w:tc>
        <w:tc>
          <w:tcPr>
            <w:tcW w:w="429"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1884F6AB">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w:t>
            </w:r>
          </w:p>
        </w:tc>
        <w:tc>
          <w:tcPr>
            <w:tcW w:w="96"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614569D8">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10</w:t>
            </w:r>
          </w:p>
        </w:tc>
        <w:tc>
          <w:tcPr>
            <w:tcW w:w="96"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4E3249EB">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10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69B2A7">
            <w:pPr>
              <w:jc w:val="center"/>
              <w:rPr>
                <w:rFonts w:hint="eastAsia" w:ascii="宋体" w:hAnsi="宋体" w:eastAsia="宋体" w:cs="宋体"/>
                <w:i w:val="0"/>
                <w:color w:val="000000"/>
                <w:sz w:val="18"/>
                <w:szCs w:val="18"/>
                <w:u w:val="none"/>
              </w:rPr>
            </w:pPr>
          </w:p>
        </w:tc>
      </w:tr>
      <w:tr w14:paraId="415D26FE">
        <w:tblPrEx>
          <w:tblCellMar>
            <w:top w:w="0" w:type="dxa"/>
            <w:left w:w="0" w:type="dxa"/>
            <w:bottom w:w="0" w:type="dxa"/>
            <w:right w:w="0" w:type="dxa"/>
          </w:tblCellMar>
        </w:tblPrEx>
        <w:trPr>
          <w:gridAfter w:val="6"/>
          <w:wAfter w:w="1424" w:type="pct"/>
          <w:trHeight w:val="452"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7C1B1D">
            <w:pPr>
              <w:jc w:val="center"/>
              <w:rPr>
                <w:rFonts w:hint="eastAsia" w:ascii="宋体" w:hAnsi="宋体" w:eastAsia="宋体" w:cs="宋体"/>
                <w:i w:val="0"/>
                <w:color w:val="000000"/>
                <w:sz w:val="18"/>
                <w:szCs w:val="18"/>
                <w:u w:val="none"/>
              </w:rPr>
            </w:pPr>
          </w:p>
        </w:tc>
        <w:tc>
          <w:tcPr>
            <w:tcW w:w="308" w:type="pct"/>
            <w:gridSpan w:val="2"/>
            <w:tcBorders>
              <w:top w:val="single" w:color="D9DEED" w:sz="8" w:space="0"/>
              <w:left w:val="nil"/>
              <w:bottom w:val="single" w:color="D9DEED" w:sz="8" w:space="0"/>
              <w:right w:val="single" w:color="D9DEED" w:sz="8" w:space="0"/>
            </w:tcBorders>
            <w:shd w:val="clear" w:color="auto" w:fill="FFFFFF"/>
            <w:noWrap/>
            <w:tcMar>
              <w:top w:w="15" w:type="dxa"/>
              <w:left w:w="15" w:type="dxa"/>
              <w:right w:w="15" w:type="dxa"/>
            </w:tcMar>
            <w:vAlign w:val="center"/>
          </w:tcPr>
          <w:p w14:paraId="2D756024">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成本指标</w:t>
            </w:r>
          </w:p>
        </w:tc>
        <w:tc>
          <w:tcPr>
            <w:tcW w:w="544" w:type="pct"/>
            <w:gridSpan w:val="5"/>
            <w:tcBorders>
              <w:top w:val="single" w:color="D9DEED" w:sz="8" w:space="0"/>
              <w:left w:val="nil"/>
              <w:bottom w:val="single" w:color="D9DEED" w:sz="8" w:space="0"/>
              <w:right w:val="single" w:color="D9DEED" w:sz="8" w:space="0"/>
            </w:tcBorders>
            <w:shd w:val="clear" w:color="auto" w:fill="FFFFFF"/>
            <w:noWrap/>
            <w:tcMar>
              <w:top w:w="15" w:type="dxa"/>
              <w:left w:w="15" w:type="dxa"/>
              <w:right w:w="15" w:type="dxa"/>
            </w:tcMar>
            <w:vAlign w:val="center"/>
          </w:tcPr>
          <w:p w14:paraId="4EC4F36F">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经济成本指标</w:t>
            </w:r>
          </w:p>
        </w:tc>
        <w:tc>
          <w:tcPr>
            <w:tcW w:w="842" w:type="pct"/>
            <w:gridSpan w:val="2"/>
            <w:tcBorders>
              <w:top w:val="single" w:color="D9DEED" w:sz="8" w:space="0"/>
              <w:left w:val="nil"/>
              <w:bottom w:val="single" w:color="D9DEED" w:sz="8" w:space="0"/>
              <w:right w:val="single" w:color="D9DEED" w:sz="8" w:space="0"/>
            </w:tcBorders>
            <w:shd w:val="clear" w:color="auto" w:fill="FFFFFF"/>
            <w:noWrap/>
            <w:tcMar>
              <w:top w:w="15" w:type="dxa"/>
              <w:left w:w="15" w:type="dxa"/>
              <w:right w:w="15" w:type="dxa"/>
            </w:tcMar>
            <w:vAlign w:val="center"/>
          </w:tcPr>
          <w:p w14:paraId="322BF16C">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保障财政预算成本，资金总额</w:t>
            </w:r>
          </w:p>
        </w:tc>
        <w:tc>
          <w:tcPr>
            <w:tcW w:w="131" w:type="pct"/>
            <w:gridSpan w:val="2"/>
            <w:tcBorders>
              <w:top w:val="single" w:color="D9DEED" w:sz="8" w:space="0"/>
              <w:left w:val="nil"/>
              <w:bottom w:val="single" w:color="D9DEED" w:sz="8" w:space="0"/>
              <w:right w:val="single" w:color="D9DEED" w:sz="8" w:space="0"/>
            </w:tcBorders>
            <w:shd w:val="clear" w:color="auto" w:fill="FFFFFF"/>
            <w:noWrap/>
            <w:tcMar>
              <w:top w:w="15" w:type="dxa"/>
              <w:left w:w="15" w:type="dxa"/>
              <w:right w:w="15" w:type="dxa"/>
            </w:tcMar>
            <w:vAlign w:val="center"/>
          </w:tcPr>
          <w:p w14:paraId="56402DCD">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w:t>
            </w:r>
          </w:p>
        </w:tc>
        <w:tc>
          <w:tcPr>
            <w:tcW w:w="180" w:type="pct"/>
            <w:gridSpan w:val="2"/>
            <w:tcBorders>
              <w:top w:val="single" w:color="D9DEED" w:sz="8" w:space="0"/>
              <w:left w:val="nil"/>
              <w:bottom w:val="single" w:color="D9DEED" w:sz="8" w:space="0"/>
              <w:right w:val="single" w:color="D9DEED" w:sz="8" w:space="0"/>
            </w:tcBorders>
            <w:shd w:val="clear" w:color="auto" w:fill="F5F5F5"/>
            <w:noWrap/>
            <w:tcMar>
              <w:top w:w="15" w:type="dxa"/>
              <w:left w:w="15" w:type="dxa"/>
              <w:right w:w="15" w:type="dxa"/>
            </w:tcMar>
            <w:vAlign w:val="center"/>
          </w:tcPr>
          <w:p w14:paraId="608551E4">
            <w:pPr>
              <w:keepNext w:val="0"/>
              <w:keepLines w:val="0"/>
              <w:widowControl/>
              <w:suppressLineNumbers w:val="0"/>
              <w:jc w:val="righ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170</w:t>
            </w:r>
          </w:p>
        </w:tc>
        <w:tc>
          <w:tcPr>
            <w:tcW w:w="614" w:type="pct"/>
            <w:gridSpan w:val="2"/>
            <w:tcBorders>
              <w:top w:val="single" w:color="D9DEED" w:sz="8" w:space="0"/>
              <w:left w:val="nil"/>
              <w:bottom w:val="single" w:color="D9DEED" w:sz="8" w:space="0"/>
              <w:right w:val="single" w:color="D9DEED" w:sz="8" w:space="0"/>
            </w:tcBorders>
            <w:shd w:val="clear" w:color="auto" w:fill="FFFFFF"/>
            <w:noWrap/>
            <w:tcMar>
              <w:top w:w="15" w:type="dxa"/>
              <w:left w:w="15" w:type="dxa"/>
              <w:right w:w="15" w:type="dxa"/>
            </w:tcMar>
            <w:vAlign w:val="center"/>
          </w:tcPr>
          <w:p w14:paraId="115E508C">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260</w:t>
            </w:r>
          </w:p>
        </w:tc>
        <w:tc>
          <w:tcPr>
            <w:tcW w:w="429" w:type="pct"/>
            <w:gridSpan w:val="2"/>
            <w:tcBorders>
              <w:top w:val="single" w:color="D9DEED" w:sz="8" w:space="0"/>
              <w:left w:val="nil"/>
              <w:bottom w:val="single" w:color="D9DEED" w:sz="8" w:space="0"/>
              <w:right w:val="single" w:color="D9DEED" w:sz="8" w:space="0"/>
            </w:tcBorders>
            <w:shd w:val="clear" w:color="auto" w:fill="FFFFFF"/>
            <w:noWrap/>
            <w:tcMar>
              <w:top w:w="15" w:type="dxa"/>
              <w:left w:w="15" w:type="dxa"/>
              <w:right w:w="15" w:type="dxa"/>
            </w:tcMar>
            <w:vAlign w:val="center"/>
          </w:tcPr>
          <w:p w14:paraId="6802EC53">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元/年</w:t>
            </w:r>
          </w:p>
        </w:tc>
        <w:tc>
          <w:tcPr>
            <w:tcW w:w="96" w:type="pct"/>
            <w:gridSpan w:val="2"/>
            <w:tcBorders>
              <w:top w:val="single" w:color="D9DEED" w:sz="8" w:space="0"/>
              <w:left w:val="nil"/>
              <w:bottom w:val="single" w:color="D9DEED" w:sz="8" w:space="0"/>
              <w:right w:val="single" w:color="D9DEED" w:sz="8" w:space="0"/>
            </w:tcBorders>
            <w:shd w:val="clear" w:color="auto" w:fill="FFFFFF"/>
            <w:noWrap/>
            <w:tcMar>
              <w:top w:w="15" w:type="dxa"/>
              <w:left w:w="15" w:type="dxa"/>
              <w:right w:w="15" w:type="dxa"/>
            </w:tcMar>
            <w:vAlign w:val="center"/>
          </w:tcPr>
          <w:p w14:paraId="1BBC28B4">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20</w:t>
            </w:r>
          </w:p>
        </w:tc>
        <w:tc>
          <w:tcPr>
            <w:tcW w:w="96" w:type="pct"/>
            <w:gridSpan w:val="2"/>
            <w:tcBorders>
              <w:top w:val="single" w:color="D9DEED" w:sz="8" w:space="0"/>
              <w:left w:val="nil"/>
              <w:bottom w:val="single" w:color="D9DEED" w:sz="8" w:space="0"/>
              <w:right w:val="single" w:color="D9DEED" w:sz="8" w:space="0"/>
            </w:tcBorders>
            <w:shd w:val="clear" w:color="auto" w:fill="FFFFFF"/>
            <w:noWrap/>
            <w:tcMar>
              <w:top w:w="15" w:type="dxa"/>
              <w:left w:w="15" w:type="dxa"/>
              <w:right w:w="15" w:type="dxa"/>
            </w:tcMar>
            <w:vAlign w:val="center"/>
          </w:tcPr>
          <w:p w14:paraId="710157A7">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20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FE9E24">
            <w:pPr>
              <w:jc w:val="center"/>
              <w:rPr>
                <w:rFonts w:hint="eastAsia" w:ascii="宋体" w:hAnsi="宋体" w:eastAsia="宋体" w:cs="宋体"/>
                <w:i w:val="0"/>
                <w:color w:val="000000"/>
                <w:sz w:val="18"/>
                <w:szCs w:val="18"/>
                <w:u w:val="none"/>
              </w:rPr>
            </w:pPr>
          </w:p>
        </w:tc>
      </w:tr>
      <w:tr w14:paraId="40613ECD">
        <w:tblPrEx>
          <w:shd w:val="clear" w:color="auto" w:fill="auto"/>
          <w:tblCellMar>
            <w:top w:w="0" w:type="dxa"/>
            <w:left w:w="0" w:type="dxa"/>
            <w:bottom w:w="0" w:type="dxa"/>
            <w:right w:w="0" w:type="dxa"/>
          </w:tblCellMar>
        </w:tblPrEx>
        <w:trPr>
          <w:gridAfter w:val="6"/>
          <w:wAfter w:w="1424" w:type="pct"/>
          <w:trHeight w:val="339"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D60DC5">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A9FEC7">
            <w:pPr>
              <w:jc w:val="center"/>
              <w:rPr>
                <w:rFonts w:hint="eastAsia" w:ascii="宋体" w:hAnsi="宋体" w:eastAsia="宋体" w:cs="宋体"/>
                <w:i w:val="0"/>
                <w:color w:val="000000"/>
                <w:sz w:val="18"/>
                <w:szCs w:val="18"/>
                <w:u w:val="none"/>
              </w:rPr>
            </w:pP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B83ED8">
            <w:pPr>
              <w:jc w:val="center"/>
              <w:rPr>
                <w:rFonts w:hint="eastAsia" w:ascii="宋体" w:hAnsi="宋体" w:eastAsia="宋体" w:cs="宋体"/>
                <w:i w:val="0"/>
                <w:color w:val="000000"/>
                <w:sz w:val="18"/>
                <w:szCs w:val="18"/>
                <w:u w:val="none"/>
              </w:rPr>
            </w:pP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500E56">
            <w:pPr>
              <w:jc w:val="center"/>
              <w:rPr>
                <w:rFonts w:hint="eastAsia" w:ascii="宋体" w:hAnsi="宋体" w:eastAsia="宋体" w:cs="宋体"/>
                <w:i w:val="0"/>
                <w:color w:val="000000"/>
                <w:sz w:val="18"/>
                <w:szCs w:val="18"/>
                <w:u w:val="none"/>
              </w:rPr>
            </w:pPr>
          </w:p>
        </w:tc>
        <w:tc>
          <w:tcPr>
            <w:tcW w:w="131"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54B330">
            <w:pPr>
              <w:jc w:val="center"/>
              <w:rPr>
                <w:rFonts w:hint="eastAsia" w:ascii="宋体" w:hAnsi="宋体" w:eastAsia="宋体" w:cs="宋体"/>
                <w:i w:val="0"/>
                <w:color w:val="000000"/>
                <w:sz w:val="18"/>
                <w:szCs w:val="18"/>
                <w:u w:val="none"/>
              </w:rPr>
            </w:pPr>
          </w:p>
        </w:tc>
        <w:tc>
          <w:tcPr>
            <w:tcW w:w="18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637863">
            <w:pPr>
              <w:jc w:val="center"/>
              <w:rPr>
                <w:rFonts w:hint="eastAsia" w:ascii="宋体" w:hAnsi="宋体" w:eastAsia="宋体" w:cs="宋体"/>
                <w:i w:val="0"/>
                <w:color w:val="000000"/>
                <w:sz w:val="18"/>
                <w:szCs w:val="18"/>
                <w:u w:val="none"/>
              </w:rPr>
            </w:pPr>
          </w:p>
        </w:tc>
        <w:tc>
          <w:tcPr>
            <w:tcW w:w="61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716B15">
            <w:pPr>
              <w:jc w:val="center"/>
              <w:rPr>
                <w:rFonts w:hint="eastAsia" w:ascii="宋体" w:hAnsi="宋体" w:eastAsia="宋体" w:cs="宋体"/>
                <w:i w:val="0"/>
                <w:color w:val="000000"/>
                <w:sz w:val="18"/>
                <w:szCs w:val="18"/>
                <w:u w:val="none"/>
              </w:rPr>
            </w:pP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B6AB0F">
            <w:pPr>
              <w:jc w:val="center"/>
              <w:rPr>
                <w:rFonts w:hint="eastAsia" w:ascii="微软雅黑" w:hAnsi="微软雅黑" w:eastAsia="微软雅黑" w:cs="微软雅黑"/>
                <w:i/>
                <w:color w:val="000000"/>
                <w:sz w:val="16"/>
                <w:szCs w:val="16"/>
                <w:u w:val="none"/>
              </w:rPr>
            </w:pP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4C3722">
            <w:pPr>
              <w:jc w:val="center"/>
              <w:rPr>
                <w:rFonts w:hint="eastAsia" w:ascii="宋体" w:hAnsi="宋体" w:eastAsia="宋体" w:cs="宋体"/>
                <w:i w:val="0"/>
                <w:color w:val="000000"/>
                <w:sz w:val="18"/>
                <w:szCs w:val="18"/>
                <w:u w:val="none"/>
              </w:rPr>
            </w:pP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D47E62">
            <w:pPr>
              <w:jc w:val="center"/>
              <w:rPr>
                <w:rFonts w:hint="eastAsia" w:ascii="宋体" w:hAnsi="宋体" w:eastAsia="宋体" w:cs="宋体"/>
                <w:i w:val="0"/>
                <w:color w:val="000000"/>
                <w:sz w:val="18"/>
                <w:szCs w:val="18"/>
                <w:u w:val="none"/>
              </w:rPr>
            </w:pP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4C7A30">
            <w:pPr>
              <w:jc w:val="center"/>
              <w:rPr>
                <w:rFonts w:hint="eastAsia" w:ascii="微软雅黑" w:hAnsi="微软雅黑" w:eastAsia="微软雅黑" w:cs="微软雅黑"/>
                <w:i/>
                <w:color w:val="000000"/>
                <w:sz w:val="16"/>
                <w:szCs w:val="16"/>
                <w:u w:val="none"/>
              </w:rPr>
            </w:pPr>
          </w:p>
        </w:tc>
      </w:tr>
      <w:tr w14:paraId="01A4484F">
        <w:tblPrEx>
          <w:shd w:val="clear" w:color="auto" w:fill="auto"/>
          <w:tblCellMar>
            <w:top w:w="0" w:type="dxa"/>
            <w:left w:w="0" w:type="dxa"/>
            <w:bottom w:w="0" w:type="dxa"/>
            <w:right w:w="0" w:type="dxa"/>
          </w:tblCellMar>
        </w:tblPrEx>
        <w:trPr>
          <w:gridAfter w:val="6"/>
          <w:wAfter w:w="1424" w:type="pct"/>
          <w:trHeight w:val="286" w:hRule="atLeast"/>
        </w:trPr>
        <w:tc>
          <w:tcPr>
            <w:tcW w:w="3173" w:type="pct"/>
            <w:gridSpan w:val="1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91955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B5F44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13DB63">
            <w:pPr>
              <w:keepNext w:val="0"/>
              <w:keepLines w:val="0"/>
              <w:widowControl/>
              <w:suppressLineNumbers w:val="0"/>
              <w:jc w:val="righ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2ACB21">
            <w:pPr>
              <w:rPr>
                <w:rFonts w:hint="eastAsia" w:ascii="宋体" w:hAnsi="宋体" w:eastAsia="宋体" w:cs="宋体"/>
                <w:i w:val="0"/>
                <w:color w:val="000000"/>
                <w:sz w:val="18"/>
                <w:szCs w:val="18"/>
                <w:u w:val="none"/>
              </w:rPr>
            </w:pPr>
          </w:p>
        </w:tc>
      </w:tr>
      <w:tr w14:paraId="68A0F826">
        <w:tblPrEx>
          <w:tblCellMar>
            <w:top w:w="0" w:type="dxa"/>
            <w:left w:w="0" w:type="dxa"/>
            <w:bottom w:w="0" w:type="dxa"/>
            <w:right w:w="0" w:type="dxa"/>
          </w:tblCellMar>
        </w:tblPrEx>
        <w:trPr>
          <w:gridAfter w:val="6"/>
          <w:wAfter w:w="1424" w:type="pct"/>
          <w:trHeight w:val="603" w:hRule="atLeast"/>
        </w:trPr>
        <w:tc>
          <w:tcPr>
            <w:tcW w:w="12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AC421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3452" w:type="pct"/>
            <w:gridSpan w:val="2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14113F">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项目经费采取直接支付形式，由财政所，按工程进度严格按照项目资金管理办法对资金进行计划申请、划拨、使用，及时、规范对收支进行账务处理和会计核算。</w:t>
            </w:r>
          </w:p>
        </w:tc>
      </w:tr>
      <w:tr w14:paraId="0826346D">
        <w:tblPrEx>
          <w:shd w:val="clear" w:color="auto" w:fill="auto"/>
          <w:tblCellMar>
            <w:top w:w="0" w:type="dxa"/>
            <w:left w:w="0" w:type="dxa"/>
            <w:bottom w:w="0" w:type="dxa"/>
            <w:right w:w="0" w:type="dxa"/>
          </w:tblCellMar>
        </w:tblPrEx>
        <w:trPr>
          <w:gridAfter w:val="6"/>
          <w:wAfter w:w="1424" w:type="pct"/>
          <w:trHeight w:val="572" w:hRule="atLeast"/>
        </w:trPr>
        <w:tc>
          <w:tcPr>
            <w:tcW w:w="12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0DC72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3452" w:type="pct"/>
            <w:gridSpan w:val="2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BA8FFF">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04F08D38">
        <w:tblPrEx>
          <w:tblCellMar>
            <w:top w:w="0" w:type="dxa"/>
            <w:left w:w="0" w:type="dxa"/>
            <w:bottom w:w="0" w:type="dxa"/>
            <w:right w:w="0" w:type="dxa"/>
          </w:tblCellMar>
        </w:tblPrEx>
        <w:trPr>
          <w:gridAfter w:val="6"/>
          <w:wAfter w:w="1424" w:type="pct"/>
          <w:trHeight w:val="633" w:hRule="atLeast"/>
        </w:trPr>
        <w:tc>
          <w:tcPr>
            <w:tcW w:w="12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3E521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3452" w:type="pct"/>
            <w:gridSpan w:val="2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3D9C78">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1A6CD84E">
        <w:tblPrEx>
          <w:tblCellMar>
            <w:top w:w="0" w:type="dxa"/>
            <w:left w:w="0" w:type="dxa"/>
            <w:bottom w:w="0" w:type="dxa"/>
            <w:right w:w="0" w:type="dxa"/>
          </w:tblCellMar>
        </w:tblPrEx>
        <w:trPr>
          <w:gridAfter w:val="6"/>
          <w:wAfter w:w="1424" w:type="pct"/>
          <w:trHeight w:val="286" w:hRule="atLeast"/>
        </w:trPr>
        <w:tc>
          <w:tcPr>
            <w:tcW w:w="1949" w:type="pct"/>
            <w:gridSpan w:val="1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BB4E59">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w:t>
            </w:r>
          </w:p>
        </w:tc>
        <w:tc>
          <w:tcPr>
            <w:tcW w:w="1625" w:type="pct"/>
            <w:gridSpan w:val="1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1417D8">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w:t>
            </w:r>
          </w:p>
        </w:tc>
      </w:tr>
      <w:tr w14:paraId="480DBE3A">
        <w:tblPrEx>
          <w:shd w:val="clear" w:color="auto" w:fill="auto"/>
          <w:tblCellMar>
            <w:top w:w="0" w:type="dxa"/>
            <w:left w:w="0" w:type="dxa"/>
            <w:bottom w:w="0" w:type="dxa"/>
            <w:right w:w="0" w:type="dxa"/>
          </w:tblCellMar>
        </w:tblPrEx>
        <w:trPr>
          <w:gridAfter w:val="6"/>
          <w:wAfter w:w="1424" w:type="pct"/>
          <w:trHeight w:val="286" w:hRule="atLeast"/>
        </w:trPr>
        <w:tc>
          <w:tcPr>
            <w:tcW w:w="123" w:type="pct"/>
            <w:tcBorders>
              <w:top w:val="nil"/>
              <w:left w:val="nil"/>
              <w:bottom w:val="nil"/>
              <w:right w:val="nil"/>
            </w:tcBorders>
            <w:shd w:val="clear" w:color="auto" w:fill="auto"/>
            <w:tcMar>
              <w:top w:w="15" w:type="dxa"/>
              <w:left w:w="15" w:type="dxa"/>
              <w:right w:w="15" w:type="dxa"/>
            </w:tcMar>
            <w:vAlign w:val="center"/>
          </w:tcPr>
          <w:p w14:paraId="4480D7F9">
            <w:pPr>
              <w:rPr>
                <w:rFonts w:hint="eastAsia" w:ascii="宋体" w:hAnsi="宋体" w:eastAsia="宋体" w:cs="宋体"/>
                <w:i w:val="0"/>
                <w:color w:val="000000"/>
                <w:sz w:val="18"/>
                <w:szCs w:val="18"/>
                <w:u w:val="none"/>
              </w:rPr>
            </w:pPr>
          </w:p>
        </w:tc>
        <w:tc>
          <w:tcPr>
            <w:tcW w:w="308" w:type="pct"/>
            <w:gridSpan w:val="2"/>
            <w:tcBorders>
              <w:top w:val="nil"/>
              <w:left w:val="nil"/>
              <w:bottom w:val="nil"/>
              <w:right w:val="nil"/>
            </w:tcBorders>
            <w:shd w:val="clear" w:color="auto" w:fill="auto"/>
            <w:tcMar>
              <w:top w:w="15" w:type="dxa"/>
              <w:left w:w="15" w:type="dxa"/>
              <w:right w:w="15" w:type="dxa"/>
            </w:tcMar>
            <w:vAlign w:val="center"/>
          </w:tcPr>
          <w:p w14:paraId="1D866CA0">
            <w:pPr>
              <w:rPr>
                <w:rFonts w:hint="eastAsia" w:ascii="宋体" w:hAnsi="宋体" w:eastAsia="宋体" w:cs="宋体"/>
                <w:i w:val="0"/>
                <w:color w:val="000000"/>
                <w:sz w:val="18"/>
                <w:szCs w:val="18"/>
                <w:u w:val="none"/>
              </w:rPr>
            </w:pPr>
          </w:p>
        </w:tc>
        <w:tc>
          <w:tcPr>
            <w:tcW w:w="544" w:type="pct"/>
            <w:gridSpan w:val="5"/>
            <w:tcBorders>
              <w:top w:val="nil"/>
              <w:left w:val="nil"/>
              <w:bottom w:val="nil"/>
              <w:right w:val="nil"/>
            </w:tcBorders>
            <w:shd w:val="clear" w:color="auto" w:fill="auto"/>
            <w:tcMar>
              <w:top w:w="15" w:type="dxa"/>
              <w:left w:w="15" w:type="dxa"/>
              <w:right w:w="15" w:type="dxa"/>
            </w:tcMar>
            <w:vAlign w:val="center"/>
          </w:tcPr>
          <w:p w14:paraId="473F3B5C">
            <w:pPr>
              <w:rPr>
                <w:rFonts w:hint="eastAsia" w:ascii="宋体" w:hAnsi="宋体" w:eastAsia="宋体" w:cs="宋体"/>
                <w:i w:val="0"/>
                <w:color w:val="000000"/>
                <w:sz w:val="18"/>
                <w:szCs w:val="18"/>
                <w:u w:val="none"/>
              </w:rPr>
            </w:pPr>
          </w:p>
        </w:tc>
        <w:tc>
          <w:tcPr>
            <w:tcW w:w="842" w:type="pct"/>
            <w:gridSpan w:val="2"/>
            <w:tcBorders>
              <w:top w:val="nil"/>
              <w:left w:val="nil"/>
              <w:bottom w:val="nil"/>
              <w:right w:val="nil"/>
            </w:tcBorders>
            <w:shd w:val="clear" w:color="auto" w:fill="auto"/>
            <w:tcMar>
              <w:top w:w="15" w:type="dxa"/>
              <w:left w:w="15" w:type="dxa"/>
              <w:right w:w="15" w:type="dxa"/>
            </w:tcMar>
            <w:vAlign w:val="center"/>
          </w:tcPr>
          <w:p w14:paraId="4CDE6ECE">
            <w:pPr>
              <w:rPr>
                <w:rFonts w:hint="eastAsia" w:ascii="宋体" w:hAnsi="宋体" w:eastAsia="宋体" w:cs="宋体"/>
                <w:i w:val="0"/>
                <w:color w:val="000000"/>
                <w:sz w:val="18"/>
                <w:szCs w:val="18"/>
                <w:u w:val="none"/>
              </w:rPr>
            </w:pPr>
          </w:p>
        </w:tc>
        <w:tc>
          <w:tcPr>
            <w:tcW w:w="131" w:type="pct"/>
            <w:gridSpan w:val="2"/>
            <w:tcBorders>
              <w:top w:val="nil"/>
              <w:left w:val="nil"/>
              <w:bottom w:val="nil"/>
              <w:right w:val="nil"/>
            </w:tcBorders>
            <w:shd w:val="clear" w:color="auto" w:fill="auto"/>
            <w:tcMar>
              <w:top w:w="15" w:type="dxa"/>
              <w:left w:w="15" w:type="dxa"/>
              <w:right w:w="15" w:type="dxa"/>
            </w:tcMar>
            <w:vAlign w:val="center"/>
          </w:tcPr>
          <w:p w14:paraId="2B284E97">
            <w:pPr>
              <w:rPr>
                <w:rFonts w:hint="eastAsia" w:ascii="宋体" w:hAnsi="宋体" w:eastAsia="宋体" w:cs="宋体"/>
                <w:i w:val="0"/>
                <w:color w:val="000000"/>
                <w:sz w:val="18"/>
                <w:szCs w:val="18"/>
                <w:u w:val="none"/>
              </w:rPr>
            </w:pPr>
          </w:p>
        </w:tc>
        <w:tc>
          <w:tcPr>
            <w:tcW w:w="180" w:type="pct"/>
            <w:gridSpan w:val="2"/>
            <w:tcBorders>
              <w:top w:val="nil"/>
              <w:left w:val="nil"/>
              <w:bottom w:val="nil"/>
              <w:right w:val="nil"/>
            </w:tcBorders>
            <w:shd w:val="clear" w:color="auto" w:fill="auto"/>
            <w:tcMar>
              <w:top w:w="15" w:type="dxa"/>
              <w:left w:w="15" w:type="dxa"/>
              <w:right w:w="15" w:type="dxa"/>
            </w:tcMar>
            <w:vAlign w:val="center"/>
          </w:tcPr>
          <w:p w14:paraId="350790C6">
            <w:pPr>
              <w:rPr>
                <w:rFonts w:hint="eastAsia" w:ascii="宋体" w:hAnsi="宋体" w:eastAsia="宋体" w:cs="宋体"/>
                <w:i w:val="0"/>
                <w:color w:val="000000"/>
                <w:sz w:val="18"/>
                <w:szCs w:val="18"/>
                <w:u w:val="none"/>
              </w:rPr>
            </w:pPr>
          </w:p>
        </w:tc>
        <w:tc>
          <w:tcPr>
            <w:tcW w:w="614" w:type="pct"/>
            <w:gridSpan w:val="2"/>
            <w:tcBorders>
              <w:top w:val="nil"/>
              <w:left w:val="nil"/>
              <w:bottom w:val="nil"/>
              <w:right w:val="nil"/>
            </w:tcBorders>
            <w:shd w:val="clear" w:color="auto" w:fill="auto"/>
            <w:tcMar>
              <w:top w:w="15" w:type="dxa"/>
              <w:left w:w="15" w:type="dxa"/>
              <w:right w:w="15" w:type="dxa"/>
            </w:tcMar>
            <w:vAlign w:val="center"/>
          </w:tcPr>
          <w:p w14:paraId="16D1A630">
            <w:pPr>
              <w:rPr>
                <w:rFonts w:hint="eastAsia" w:ascii="宋体" w:hAnsi="宋体" w:eastAsia="宋体" w:cs="宋体"/>
                <w:i w:val="0"/>
                <w:color w:val="000000"/>
                <w:sz w:val="18"/>
                <w:szCs w:val="18"/>
                <w:u w:val="none"/>
              </w:rPr>
            </w:pPr>
          </w:p>
        </w:tc>
        <w:tc>
          <w:tcPr>
            <w:tcW w:w="429" w:type="pct"/>
            <w:gridSpan w:val="2"/>
            <w:tcBorders>
              <w:top w:val="nil"/>
              <w:left w:val="nil"/>
              <w:bottom w:val="nil"/>
              <w:right w:val="nil"/>
            </w:tcBorders>
            <w:shd w:val="clear" w:color="auto" w:fill="auto"/>
            <w:tcMar>
              <w:top w:w="15" w:type="dxa"/>
              <w:left w:w="15" w:type="dxa"/>
              <w:right w:w="15" w:type="dxa"/>
            </w:tcMar>
            <w:vAlign w:val="center"/>
          </w:tcPr>
          <w:p w14:paraId="2EB4C410">
            <w:pPr>
              <w:rPr>
                <w:rFonts w:hint="eastAsia" w:ascii="宋体" w:hAnsi="宋体" w:eastAsia="宋体" w:cs="宋体"/>
                <w:i w:val="0"/>
                <w:color w:val="000000"/>
                <w:sz w:val="18"/>
                <w:szCs w:val="18"/>
                <w:u w:val="none"/>
              </w:rPr>
            </w:pPr>
          </w:p>
        </w:tc>
        <w:tc>
          <w:tcPr>
            <w:tcW w:w="96" w:type="pct"/>
            <w:gridSpan w:val="2"/>
            <w:tcBorders>
              <w:top w:val="nil"/>
              <w:left w:val="nil"/>
              <w:bottom w:val="nil"/>
              <w:right w:val="nil"/>
            </w:tcBorders>
            <w:shd w:val="clear" w:color="auto" w:fill="auto"/>
            <w:tcMar>
              <w:top w:w="15" w:type="dxa"/>
              <w:left w:w="15" w:type="dxa"/>
              <w:right w:w="15" w:type="dxa"/>
            </w:tcMar>
            <w:vAlign w:val="center"/>
          </w:tcPr>
          <w:p w14:paraId="5A2C4B00">
            <w:pPr>
              <w:rPr>
                <w:rFonts w:hint="eastAsia" w:ascii="宋体" w:hAnsi="宋体" w:eastAsia="宋体" w:cs="宋体"/>
                <w:i w:val="0"/>
                <w:color w:val="000000"/>
                <w:sz w:val="18"/>
                <w:szCs w:val="18"/>
                <w:u w:val="none"/>
              </w:rPr>
            </w:pPr>
          </w:p>
        </w:tc>
        <w:tc>
          <w:tcPr>
            <w:tcW w:w="96" w:type="pct"/>
            <w:gridSpan w:val="2"/>
            <w:tcBorders>
              <w:top w:val="nil"/>
              <w:left w:val="nil"/>
              <w:bottom w:val="nil"/>
              <w:right w:val="nil"/>
            </w:tcBorders>
            <w:shd w:val="clear" w:color="auto" w:fill="auto"/>
            <w:tcMar>
              <w:top w:w="15" w:type="dxa"/>
              <w:left w:w="15" w:type="dxa"/>
              <w:right w:w="15" w:type="dxa"/>
            </w:tcMar>
            <w:vAlign w:val="center"/>
          </w:tcPr>
          <w:p w14:paraId="11FC3829">
            <w:pPr>
              <w:rPr>
                <w:rFonts w:hint="eastAsia" w:ascii="宋体" w:hAnsi="宋体" w:eastAsia="宋体" w:cs="宋体"/>
                <w:i w:val="0"/>
                <w:color w:val="000000"/>
                <w:sz w:val="18"/>
                <w:szCs w:val="18"/>
                <w:u w:val="none"/>
              </w:rPr>
            </w:pPr>
          </w:p>
        </w:tc>
        <w:tc>
          <w:tcPr>
            <w:tcW w:w="210" w:type="pct"/>
            <w:gridSpan w:val="3"/>
            <w:tcBorders>
              <w:top w:val="nil"/>
              <w:left w:val="nil"/>
              <w:bottom w:val="nil"/>
              <w:right w:val="nil"/>
            </w:tcBorders>
            <w:shd w:val="clear" w:color="auto" w:fill="auto"/>
            <w:tcMar>
              <w:top w:w="15" w:type="dxa"/>
              <w:left w:w="15" w:type="dxa"/>
              <w:right w:w="15" w:type="dxa"/>
            </w:tcMar>
            <w:vAlign w:val="center"/>
          </w:tcPr>
          <w:p w14:paraId="5D9F782E">
            <w:pPr>
              <w:rPr>
                <w:rFonts w:hint="eastAsia" w:ascii="宋体" w:hAnsi="宋体" w:eastAsia="宋体" w:cs="宋体"/>
                <w:i w:val="0"/>
                <w:color w:val="000000"/>
                <w:sz w:val="18"/>
                <w:szCs w:val="18"/>
                <w:u w:val="none"/>
              </w:rPr>
            </w:pPr>
          </w:p>
        </w:tc>
      </w:tr>
      <w:tr w14:paraId="02B50A95">
        <w:tblPrEx>
          <w:shd w:val="clear" w:color="auto" w:fill="auto"/>
          <w:tblCellMar>
            <w:top w:w="0" w:type="dxa"/>
            <w:left w:w="0" w:type="dxa"/>
            <w:bottom w:w="0" w:type="dxa"/>
            <w:right w:w="0" w:type="dxa"/>
          </w:tblCellMar>
        </w:tblPrEx>
        <w:trPr>
          <w:gridAfter w:val="6"/>
          <w:wAfter w:w="1424" w:type="pct"/>
          <w:trHeight w:val="904" w:hRule="atLeast"/>
        </w:trPr>
        <w:tc>
          <w:tcPr>
            <w:tcW w:w="3575" w:type="pct"/>
            <w:gridSpan w:val="2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FE840C">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5F85AEBC">
        <w:tblPrEx>
          <w:shd w:val="clear" w:color="auto" w:fill="auto"/>
          <w:tblCellMar>
            <w:top w:w="0" w:type="dxa"/>
            <w:left w:w="0" w:type="dxa"/>
            <w:bottom w:w="0" w:type="dxa"/>
            <w:right w:w="0" w:type="dxa"/>
          </w:tblCellMar>
        </w:tblPrEx>
        <w:trPr>
          <w:gridAfter w:val="6"/>
          <w:wAfter w:w="1424" w:type="pct"/>
          <w:trHeight w:val="286" w:hRule="atLeast"/>
        </w:trPr>
        <w:tc>
          <w:tcPr>
            <w:tcW w:w="432"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D24BEF">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3143" w:type="pct"/>
            <w:gridSpan w:val="2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9A399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51322425T000012179150</w:t>
            </w:r>
            <w:r>
              <w:rPr>
                <w:rFonts w:hint="eastAsia" w:ascii="宋体" w:hAnsi="宋体" w:cs="宋体"/>
                <w:i w:val="0"/>
                <w:color w:val="000000"/>
                <w:kern w:val="0"/>
                <w:sz w:val="18"/>
                <w:szCs w:val="18"/>
                <w:u w:val="none"/>
                <w:lang w:val="en-US" w:eastAsia="zh-CN" w:bidi="ar"/>
              </w:rPr>
              <w:t>－</w:t>
            </w:r>
            <w:r>
              <w:rPr>
                <w:rFonts w:ascii="宋体" w:hAnsi="宋体" w:eastAsia="宋体" w:cs="宋体"/>
                <w:i w:val="0"/>
                <w:color w:val="000000"/>
                <w:kern w:val="0"/>
                <w:sz w:val="18"/>
                <w:szCs w:val="18"/>
                <w:u w:val="none"/>
                <w:lang w:val="en-US" w:eastAsia="zh-CN" w:bidi="ar"/>
              </w:rPr>
              <w:t>红土镇农村污水治理“千村示范工程”</w:t>
            </w:r>
          </w:p>
        </w:tc>
      </w:tr>
      <w:tr w14:paraId="7E9A5D9A">
        <w:tblPrEx>
          <w:tblCellMar>
            <w:top w:w="0" w:type="dxa"/>
            <w:left w:w="0" w:type="dxa"/>
            <w:bottom w:w="0" w:type="dxa"/>
            <w:right w:w="0" w:type="dxa"/>
          </w:tblCellMar>
        </w:tblPrEx>
        <w:trPr>
          <w:gridAfter w:val="6"/>
          <w:wAfter w:w="1424" w:type="pct"/>
          <w:trHeight w:val="512" w:hRule="atLeast"/>
        </w:trPr>
        <w:tc>
          <w:tcPr>
            <w:tcW w:w="432"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B46BC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11" w:type="pct"/>
            <w:gridSpan w:val="1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63C096">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松潘县红土镇人民政府</w:t>
            </w:r>
          </w:p>
        </w:tc>
        <w:tc>
          <w:tcPr>
            <w:tcW w:w="429" w:type="pct"/>
            <w:gridSpan w:val="2"/>
            <w:tcBorders>
              <w:top w:val="nil"/>
              <w:left w:val="nil"/>
              <w:bottom w:val="nil"/>
              <w:right w:val="nil"/>
            </w:tcBorders>
            <w:shd w:val="clear" w:color="auto" w:fill="auto"/>
            <w:tcMar>
              <w:top w:w="15" w:type="dxa"/>
              <w:left w:w="15" w:type="dxa"/>
              <w:right w:w="15" w:type="dxa"/>
            </w:tcMar>
            <w:vAlign w:val="center"/>
          </w:tcPr>
          <w:p w14:paraId="25016254">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402" w:type="pct"/>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786BB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松潘县红土镇人民政府</w:t>
            </w:r>
          </w:p>
        </w:tc>
      </w:tr>
      <w:tr w14:paraId="127BF6F1">
        <w:tblPrEx>
          <w:shd w:val="clear" w:color="auto" w:fill="auto"/>
          <w:tblCellMar>
            <w:top w:w="0" w:type="dxa"/>
            <w:left w:w="0" w:type="dxa"/>
            <w:bottom w:w="0" w:type="dxa"/>
            <w:right w:w="0" w:type="dxa"/>
          </w:tblCellMar>
        </w:tblPrEx>
        <w:trPr>
          <w:gridAfter w:val="6"/>
          <w:wAfter w:w="1424" w:type="pct"/>
          <w:trHeight w:val="286" w:hRule="atLeast"/>
        </w:trPr>
        <w:tc>
          <w:tcPr>
            <w:tcW w:w="123"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C000D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308" w:type="pct"/>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F1430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11" w:type="pct"/>
            <w:gridSpan w:val="1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D0299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831"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EDCEFD">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429B32FA">
        <w:tblPrEx>
          <w:tblCellMar>
            <w:top w:w="0" w:type="dxa"/>
            <w:left w:w="0" w:type="dxa"/>
            <w:bottom w:w="0" w:type="dxa"/>
            <w:right w:w="0" w:type="dxa"/>
          </w:tblCellMar>
        </w:tblPrEx>
        <w:trPr>
          <w:gridAfter w:val="6"/>
          <w:wAfter w:w="1424" w:type="pct"/>
          <w:trHeight w:val="3540"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E53602">
            <w:pPr>
              <w:rPr>
                <w:rFonts w:hint="eastAsia" w:ascii="宋体" w:hAnsi="宋体" w:eastAsia="宋体" w:cs="宋体"/>
                <w:i w:val="0"/>
                <w:color w:val="000000"/>
                <w:sz w:val="18"/>
                <w:szCs w:val="18"/>
                <w:u w:val="none"/>
              </w:rPr>
            </w:pPr>
          </w:p>
        </w:tc>
        <w:tc>
          <w:tcPr>
            <w:tcW w:w="30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A9096F">
            <w:pPr>
              <w:rPr>
                <w:rFonts w:hint="eastAsia" w:ascii="宋体" w:hAnsi="宋体" w:eastAsia="宋体" w:cs="宋体"/>
                <w:i w:val="0"/>
                <w:color w:val="000000"/>
                <w:sz w:val="18"/>
                <w:szCs w:val="18"/>
                <w:u w:val="none"/>
              </w:rPr>
            </w:pPr>
          </w:p>
        </w:tc>
        <w:tc>
          <w:tcPr>
            <w:tcW w:w="2311" w:type="pct"/>
            <w:gridSpan w:val="1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38F49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2024年农村污水治理“千村示范工程”以奖代补资金。农村生活污水的随意排放将会影响到农村的生态环境，威胁到人们的生存环境，从农村整体发展的现状和农民生活质量角度来看，加强污水处理工作是十分必要的</w:t>
            </w:r>
          </w:p>
        </w:tc>
        <w:tc>
          <w:tcPr>
            <w:tcW w:w="831"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96B78E">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通过松潘县农村生活污水治理“千村示范工程”的实施，将有力改善整治村庄的村容村貌、人居环境和生态环境，对村庄旅游业的发展大有裨益。同时，通过工程项目建设、村庄配置保洁员等途径提供环保公益性岗位等非农业领域创新创业平台，为农民增收开拓新门路，切实改善农村生产生活环境，提高农民生活质量。</w:t>
            </w:r>
          </w:p>
        </w:tc>
      </w:tr>
      <w:tr w14:paraId="36D607AD">
        <w:tblPrEx>
          <w:shd w:val="clear" w:color="auto" w:fill="auto"/>
          <w:tblCellMar>
            <w:top w:w="0" w:type="dxa"/>
            <w:left w:w="0" w:type="dxa"/>
            <w:bottom w:w="0" w:type="dxa"/>
            <w:right w:w="0" w:type="dxa"/>
          </w:tblCellMar>
        </w:tblPrEx>
        <w:trPr>
          <w:gridAfter w:val="6"/>
          <w:wAfter w:w="1424" w:type="pct"/>
          <w:trHeight w:val="693"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30B596">
            <w:pP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3E524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3143" w:type="pct"/>
            <w:gridSpan w:val="2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99793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 xml:space="preserve">通过松潘县农村生活污水治理“千村示范工程”的实施，将有力改善整治村庄的村容村貌、人居环境和生态环境，对村庄旅游业的发展大有裨益。同时，通过工程项目建设、村庄配置保洁员等途径提供环保公益性岗位等非农业领域创新创业平台，为农民增收开拓新门路，切实改善农村生产生活环境，提高农民生活质量。 </w:t>
            </w:r>
          </w:p>
        </w:tc>
      </w:tr>
      <w:tr w14:paraId="0E53C0F1">
        <w:tblPrEx>
          <w:tblCellMar>
            <w:top w:w="0" w:type="dxa"/>
            <w:left w:w="0" w:type="dxa"/>
            <w:bottom w:w="0" w:type="dxa"/>
            <w:right w:w="0" w:type="dxa"/>
          </w:tblCellMar>
        </w:tblPrEx>
        <w:trPr>
          <w:gridAfter w:val="6"/>
          <w:wAfter w:w="1424" w:type="pct"/>
          <w:trHeight w:val="361" w:hRule="atLeast"/>
        </w:trPr>
        <w:tc>
          <w:tcPr>
            <w:tcW w:w="123"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6E588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2516D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230BA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53DB2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FD18D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772FD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8FB10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07A34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8A707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27FC3744">
        <w:tblPrEx>
          <w:shd w:val="clear" w:color="auto" w:fill="auto"/>
          <w:tblCellMar>
            <w:top w:w="0" w:type="dxa"/>
            <w:left w:w="0" w:type="dxa"/>
            <w:bottom w:w="0" w:type="dxa"/>
            <w:right w:w="0" w:type="dxa"/>
          </w:tblCellMar>
        </w:tblPrEx>
        <w:trPr>
          <w:gridAfter w:val="6"/>
          <w:wAfter w:w="1424" w:type="pct"/>
          <w:trHeight w:val="346"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94CFC0">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C7804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868C1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ACAA8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25.11</w:t>
            </w: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4ED0E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25.11</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5A226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A52E6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52FD87">
            <w:pPr>
              <w:jc w:val="center"/>
              <w:rPr>
                <w:rFonts w:hint="eastAsia" w:ascii="宋体" w:hAnsi="宋体" w:eastAsia="宋体" w:cs="宋体"/>
                <w:i w:val="0"/>
                <w:color w:val="000000"/>
                <w:sz w:val="18"/>
                <w:szCs w:val="18"/>
                <w:u w:val="none"/>
              </w:rPr>
            </w:pPr>
          </w:p>
        </w:tc>
        <w:tc>
          <w:tcPr>
            <w:tcW w:w="210" w:type="pct"/>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E29583">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419B2FF">
        <w:tblPrEx>
          <w:shd w:val="clear" w:color="auto" w:fill="auto"/>
          <w:tblCellMar>
            <w:top w:w="0" w:type="dxa"/>
            <w:left w:w="0" w:type="dxa"/>
            <w:bottom w:w="0" w:type="dxa"/>
            <w:right w:w="0" w:type="dxa"/>
          </w:tblCellMar>
        </w:tblPrEx>
        <w:trPr>
          <w:gridAfter w:val="6"/>
          <w:wAfter w:w="1424" w:type="pct"/>
          <w:trHeight w:val="391"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821B1F">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73683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95CBF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4360D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25.11</w:t>
            </w: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B0102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25.11</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C76C2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1E1B2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B7443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23330F">
            <w:pPr>
              <w:rPr>
                <w:rFonts w:hint="eastAsia" w:ascii="黑体" w:hAnsi="黑体" w:eastAsia="黑体" w:cs="黑体"/>
                <w:i/>
                <w:color w:val="000000"/>
                <w:sz w:val="18"/>
                <w:szCs w:val="18"/>
                <w:u w:val="none"/>
              </w:rPr>
            </w:pPr>
          </w:p>
        </w:tc>
      </w:tr>
      <w:tr w14:paraId="183502E3">
        <w:tblPrEx>
          <w:shd w:val="clear" w:color="auto" w:fill="auto"/>
          <w:tblCellMar>
            <w:top w:w="0" w:type="dxa"/>
            <w:left w:w="0" w:type="dxa"/>
            <w:bottom w:w="0" w:type="dxa"/>
            <w:right w:w="0" w:type="dxa"/>
          </w:tblCellMar>
        </w:tblPrEx>
        <w:trPr>
          <w:gridAfter w:val="6"/>
          <w:wAfter w:w="1424" w:type="pct"/>
          <w:trHeight w:val="407"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76C036">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CBDE4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9F47A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B7386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065AA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468AC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7A2D7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34B16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559BBE">
            <w:pPr>
              <w:rPr>
                <w:rFonts w:hint="eastAsia" w:ascii="黑体" w:hAnsi="黑体" w:eastAsia="黑体" w:cs="黑体"/>
                <w:i/>
                <w:color w:val="000000"/>
                <w:sz w:val="18"/>
                <w:szCs w:val="18"/>
                <w:u w:val="none"/>
              </w:rPr>
            </w:pPr>
          </w:p>
        </w:tc>
      </w:tr>
      <w:tr w14:paraId="1510A92F">
        <w:tblPrEx>
          <w:shd w:val="clear" w:color="auto" w:fill="auto"/>
          <w:tblCellMar>
            <w:top w:w="0" w:type="dxa"/>
            <w:left w:w="0" w:type="dxa"/>
            <w:bottom w:w="0" w:type="dxa"/>
            <w:right w:w="0" w:type="dxa"/>
          </w:tblCellMar>
        </w:tblPrEx>
        <w:trPr>
          <w:gridAfter w:val="6"/>
          <w:wAfter w:w="1424" w:type="pct"/>
          <w:trHeight w:val="361"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114610">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63469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85F8E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1887F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58304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59567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85C27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A7CCF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09E67F">
            <w:pPr>
              <w:rPr>
                <w:rFonts w:hint="eastAsia" w:ascii="黑体" w:hAnsi="黑体" w:eastAsia="黑体" w:cs="黑体"/>
                <w:i/>
                <w:color w:val="000000"/>
                <w:sz w:val="18"/>
                <w:szCs w:val="18"/>
                <w:u w:val="none"/>
              </w:rPr>
            </w:pPr>
          </w:p>
        </w:tc>
      </w:tr>
      <w:tr w14:paraId="6A38F083">
        <w:tblPrEx>
          <w:tblCellMar>
            <w:top w:w="0" w:type="dxa"/>
            <w:left w:w="0" w:type="dxa"/>
            <w:bottom w:w="0" w:type="dxa"/>
            <w:right w:w="0" w:type="dxa"/>
          </w:tblCellMar>
        </w:tblPrEx>
        <w:trPr>
          <w:gridAfter w:val="6"/>
          <w:wAfter w:w="1424" w:type="pct"/>
          <w:trHeight w:val="339"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F3EA0D">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05C2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F84258">
            <w:pPr>
              <w:jc w:val="center"/>
              <w:rPr>
                <w:rFonts w:hint="eastAsia" w:ascii="微软雅黑" w:hAnsi="微软雅黑" w:eastAsia="微软雅黑" w:cs="微软雅黑"/>
                <w:i/>
                <w:color w:val="000000"/>
                <w:sz w:val="16"/>
                <w:szCs w:val="16"/>
                <w:u w:val="none"/>
              </w:rPr>
            </w:pP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14B482">
            <w:pPr>
              <w:jc w:val="center"/>
              <w:rPr>
                <w:rFonts w:hint="eastAsia" w:ascii="微软雅黑" w:hAnsi="微软雅黑" w:eastAsia="微软雅黑" w:cs="微软雅黑"/>
                <w:i/>
                <w:color w:val="000000"/>
                <w:sz w:val="16"/>
                <w:szCs w:val="16"/>
                <w:u w:val="none"/>
              </w:rPr>
            </w:pP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4B57D8">
            <w:pPr>
              <w:jc w:val="center"/>
              <w:rPr>
                <w:rFonts w:hint="eastAsia" w:ascii="微软雅黑" w:hAnsi="微软雅黑" w:eastAsia="微软雅黑" w:cs="微软雅黑"/>
                <w:i/>
                <w:color w:val="000000"/>
                <w:sz w:val="16"/>
                <w:szCs w:val="16"/>
                <w:u w:val="none"/>
              </w:rPr>
            </w:pP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8B44B5">
            <w:pPr>
              <w:jc w:val="center"/>
              <w:rPr>
                <w:rFonts w:hint="eastAsia" w:ascii="微软雅黑" w:hAnsi="微软雅黑" w:eastAsia="微软雅黑" w:cs="微软雅黑"/>
                <w:i/>
                <w:color w:val="000000"/>
                <w:sz w:val="16"/>
                <w:szCs w:val="16"/>
                <w:u w:val="none"/>
              </w:rPr>
            </w:pP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74B3E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ED61C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8022C1">
            <w:pPr>
              <w:rPr>
                <w:rFonts w:hint="eastAsia" w:ascii="黑体" w:hAnsi="黑体" w:eastAsia="黑体" w:cs="黑体"/>
                <w:i/>
                <w:color w:val="000000"/>
                <w:sz w:val="18"/>
                <w:szCs w:val="18"/>
                <w:u w:val="none"/>
              </w:rPr>
            </w:pPr>
          </w:p>
        </w:tc>
      </w:tr>
      <w:tr w14:paraId="22199086">
        <w:tblPrEx>
          <w:shd w:val="clear" w:color="auto" w:fill="auto"/>
          <w:tblCellMar>
            <w:top w:w="0" w:type="dxa"/>
            <w:left w:w="0" w:type="dxa"/>
            <w:bottom w:w="0" w:type="dxa"/>
            <w:right w:w="0" w:type="dxa"/>
          </w:tblCellMar>
        </w:tblPrEx>
        <w:trPr>
          <w:gridAfter w:val="6"/>
          <w:wAfter w:w="1424" w:type="pct"/>
          <w:trHeight w:val="452" w:hRule="atLeast"/>
        </w:trPr>
        <w:tc>
          <w:tcPr>
            <w:tcW w:w="123"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C0ED7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EAEFE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F119E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174EC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31"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4BA79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18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7C032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61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285E3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D5C75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度量指标</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3733C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52656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C392F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0422A0D7">
        <w:tblPrEx>
          <w:tblCellMar>
            <w:top w:w="0" w:type="dxa"/>
            <w:left w:w="0" w:type="dxa"/>
            <w:bottom w:w="0" w:type="dxa"/>
            <w:right w:w="0" w:type="dxa"/>
          </w:tblCellMar>
        </w:tblPrEx>
        <w:trPr>
          <w:gridAfter w:val="6"/>
          <w:wAfter w:w="1424" w:type="pct"/>
          <w:trHeight w:val="452"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15B10D">
            <w:pPr>
              <w:jc w:val="center"/>
              <w:rPr>
                <w:rFonts w:hint="eastAsia" w:ascii="宋体" w:hAnsi="宋体" w:eastAsia="宋体" w:cs="宋体"/>
                <w:i w:val="0"/>
                <w:color w:val="000000"/>
                <w:sz w:val="18"/>
                <w:szCs w:val="18"/>
                <w:u w:val="none"/>
              </w:rPr>
            </w:pPr>
          </w:p>
        </w:tc>
        <w:tc>
          <w:tcPr>
            <w:tcW w:w="308" w:type="pct"/>
            <w:gridSpan w:val="2"/>
            <w:tcBorders>
              <w:top w:val="nil"/>
              <w:left w:val="nil"/>
              <w:bottom w:val="nil"/>
              <w:right w:val="single" w:color="D9DEED" w:sz="8" w:space="0"/>
            </w:tcBorders>
            <w:shd w:val="clear" w:color="auto" w:fill="FFFFFF"/>
            <w:noWrap/>
            <w:tcMar>
              <w:top w:w="15" w:type="dxa"/>
              <w:left w:w="15" w:type="dxa"/>
              <w:right w:w="15" w:type="dxa"/>
            </w:tcMar>
            <w:vAlign w:val="center"/>
          </w:tcPr>
          <w:p w14:paraId="5A62B8B3">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产出指标</w:t>
            </w:r>
          </w:p>
        </w:tc>
        <w:tc>
          <w:tcPr>
            <w:tcW w:w="544" w:type="pct"/>
            <w:gridSpan w:val="5"/>
            <w:tcBorders>
              <w:top w:val="nil"/>
              <w:left w:val="nil"/>
              <w:bottom w:val="nil"/>
              <w:right w:val="single" w:color="D9DEED" w:sz="8" w:space="0"/>
            </w:tcBorders>
            <w:shd w:val="clear" w:color="auto" w:fill="FFFFFF"/>
            <w:noWrap/>
            <w:tcMar>
              <w:top w:w="15" w:type="dxa"/>
              <w:left w:w="15" w:type="dxa"/>
              <w:right w:w="15" w:type="dxa"/>
            </w:tcMar>
            <w:vAlign w:val="center"/>
          </w:tcPr>
          <w:p w14:paraId="0F6480AD">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数量指标</w:t>
            </w:r>
          </w:p>
        </w:tc>
        <w:tc>
          <w:tcPr>
            <w:tcW w:w="842" w:type="pct"/>
            <w:gridSpan w:val="2"/>
            <w:tcBorders>
              <w:top w:val="nil"/>
              <w:left w:val="nil"/>
              <w:bottom w:val="nil"/>
              <w:right w:val="single" w:color="D9DEED" w:sz="8" w:space="0"/>
            </w:tcBorders>
            <w:shd w:val="clear" w:color="auto" w:fill="FFFFFF"/>
            <w:noWrap/>
            <w:tcMar>
              <w:top w:w="15" w:type="dxa"/>
              <w:left w:w="15" w:type="dxa"/>
              <w:right w:w="15" w:type="dxa"/>
            </w:tcMar>
            <w:vAlign w:val="center"/>
          </w:tcPr>
          <w:p w14:paraId="4F64C748">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村个数</w:t>
            </w:r>
          </w:p>
        </w:tc>
        <w:tc>
          <w:tcPr>
            <w:tcW w:w="131" w:type="pct"/>
            <w:gridSpan w:val="2"/>
            <w:tcBorders>
              <w:top w:val="nil"/>
              <w:left w:val="nil"/>
              <w:bottom w:val="nil"/>
              <w:right w:val="single" w:color="D9DEED" w:sz="8" w:space="0"/>
            </w:tcBorders>
            <w:shd w:val="clear" w:color="auto" w:fill="FFFFFF"/>
            <w:noWrap/>
            <w:tcMar>
              <w:top w:w="15" w:type="dxa"/>
              <w:left w:w="15" w:type="dxa"/>
              <w:right w:w="15" w:type="dxa"/>
            </w:tcMar>
            <w:vAlign w:val="center"/>
          </w:tcPr>
          <w:p w14:paraId="093BDA84">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w:t>
            </w:r>
          </w:p>
        </w:tc>
        <w:tc>
          <w:tcPr>
            <w:tcW w:w="180" w:type="pct"/>
            <w:gridSpan w:val="2"/>
            <w:tcBorders>
              <w:top w:val="nil"/>
              <w:left w:val="nil"/>
              <w:bottom w:val="nil"/>
              <w:right w:val="single" w:color="D9DEED" w:sz="8" w:space="0"/>
            </w:tcBorders>
            <w:shd w:val="clear" w:color="auto" w:fill="F5F5F5"/>
            <w:noWrap/>
            <w:tcMar>
              <w:top w:w="15" w:type="dxa"/>
              <w:left w:w="15" w:type="dxa"/>
              <w:right w:w="15" w:type="dxa"/>
            </w:tcMar>
            <w:vAlign w:val="center"/>
          </w:tcPr>
          <w:p w14:paraId="131919EA">
            <w:pPr>
              <w:jc w:val="right"/>
              <w:rPr>
                <w:rFonts w:hint="default" w:ascii="Helvetica" w:hAnsi="Helvetica" w:eastAsia="Helvetica" w:cs="Helvetica"/>
                <w:i w:val="0"/>
                <w:color w:val="000000"/>
                <w:sz w:val="19"/>
                <w:szCs w:val="19"/>
                <w:u w:val="none"/>
              </w:rPr>
            </w:pPr>
          </w:p>
        </w:tc>
        <w:tc>
          <w:tcPr>
            <w:tcW w:w="614" w:type="pct"/>
            <w:gridSpan w:val="2"/>
            <w:tcBorders>
              <w:top w:val="nil"/>
              <w:left w:val="nil"/>
              <w:bottom w:val="nil"/>
              <w:right w:val="single" w:color="D9DEED" w:sz="8" w:space="0"/>
            </w:tcBorders>
            <w:shd w:val="clear" w:color="auto" w:fill="FFFFFF"/>
            <w:noWrap/>
            <w:tcMar>
              <w:top w:w="15" w:type="dxa"/>
              <w:left w:w="15" w:type="dxa"/>
              <w:right w:w="15" w:type="dxa"/>
            </w:tcMar>
            <w:vAlign w:val="center"/>
          </w:tcPr>
          <w:p w14:paraId="69944192">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2</w:t>
            </w:r>
          </w:p>
        </w:tc>
        <w:tc>
          <w:tcPr>
            <w:tcW w:w="429" w:type="pct"/>
            <w:gridSpan w:val="2"/>
            <w:tcBorders>
              <w:top w:val="nil"/>
              <w:left w:val="nil"/>
              <w:bottom w:val="nil"/>
              <w:right w:val="single" w:color="D9DEED" w:sz="8" w:space="0"/>
            </w:tcBorders>
            <w:shd w:val="clear" w:color="auto" w:fill="FFFFFF"/>
            <w:noWrap/>
            <w:tcMar>
              <w:top w:w="15" w:type="dxa"/>
              <w:left w:w="15" w:type="dxa"/>
              <w:right w:w="15" w:type="dxa"/>
            </w:tcMar>
            <w:vAlign w:val="center"/>
          </w:tcPr>
          <w:p w14:paraId="5F556EBC">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个</w:t>
            </w:r>
          </w:p>
        </w:tc>
        <w:tc>
          <w:tcPr>
            <w:tcW w:w="96" w:type="pct"/>
            <w:gridSpan w:val="2"/>
            <w:tcBorders>
              <w:top w:val="nil"/>
              <w:left w:val="nil"/>
              <w:bottom w:val="nil"/>
              <w:right w:val="single" w:color="D9DEED" w:sz="8" w:space="0"/>
            </w:tcBorders>
            <w:shd w:val="clear" w:color="auto" w:fill="FFFFFF"/>
            <w:noWrap/>
            <w:tcMar>
              <w:top w:w="15" w:type="dxa"/>
              <w:left w:w="15" w:type="dxa"/>
              <w:right w:w="15" w:type="dxa"/>
            </w:tcMar>
            <w:vAlign w:val="center"/>
          </w:tcPr>
          <w:p w14:paraId="7E8CBF31">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20</w:t>
            </w:r>
          </w:p>
        </w:tc>
        <w:tc>
          <w:tcPr>
            <w:tcW w:w="96" w:type="pct"/>
            <w:gridSpan w:val="2"/>
            <w:tcBorders>
              <w:top w:val="nil"/>
              <w:left w:val="nil"/>
              <w:bottom w:val="nil"/>
              <w:right w:val="single" w:color="D9DEED" w:sz="8" w:space="0"/>
            </w:tcBorders>
            <w:shd w:val="clear" w:color="auto" w:fill="FFFFFF"/>
            <w:noWrap/>
            <w:tcMar>
              <w:top w:w="15" w:type="dxa"/>
              <w:left w:w="15" w:type="dxa"/>
              <w:right w:w="15" w:type="dxa"/>
            </w:tcMar>
            <w:vAlign w:val="center"/>
          </w:tcPr>
          <w:p w14:paraId="0E321D5D">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20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797B70">
            <w:pPr>
              <w:jc w:val="center"/>
              <w:rPr>
                <w:rFonts w:hint="eastAsia" w:ascii="宋体" w:hAnsi="宋体" w:eastAsia="宋体" w:cs="宋体"/>
                <w:i w:val="0"/>
                <w:color w:val="000000"/>
                <w:sz w:val="18"/>
                <w:szCs w:val="18"/>
                <w:u w:val="none"/>
              </w:rPr>
            </w:pPr>
          </w:p>
        </w:tc>
      </w:tr>
      <w:tr w14:paraId="71DE080A">
        <w:tblPrEx>
          <w:shd w:val="clear" w:color="auto" w:fill="auto"/>
          <w:tblCellMar>
            <w:top w:w="0" w:type="dxa"/>
            <w:left w:w="0" w:type="dxa"/>
            <w:bottom w:w="0" w:type="dxa"/>
            <w:right w:w="0" w:type="dxa"/>
          </w:tblCellMar>
        </w:tblPrEx>
        <w:trPr>
          <w:gridAfter w:val="6"/>
          <w:wAfter w:w="1424" w:type="pct"/>
          <w:trHeight w:val="452"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784508">
            <w:pPr>
              <w:jc w:val="center"/>
              <w:rPr>
                <w:rFonts w:hint="eastAsia" w:ascii="宋体" w:hAnsi="宋体" w:eastAsia="宋体" w:cs="宋体"/>
                <w:i w:val="0"/>
                <w:color w:val="000000"/>
                <w:sz w:val="18"/>
                <w:szCs w:val="18"/>
                <w:u w:val="none"/>
              </w:rPr>
            </w:pPr>
          </w:p>
        </w:tc>
        <w:tc>
          <w:tcPr>
            <w:tcW w:w="308"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19A91F29">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产出指标</w:t>
            </w:r>
          </w:p>
        </w:tc>
        <w:tc>
          <w:tcPr>
            <w:tcW w:w="544" w:type="pct"/>
            <w:gridSpan w:val="5"/>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2E03B313">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质量指标</w:t>
            </w:r>
          </w:p>
        </w:tc>
        <w:tc>
          <w:tcPr>
            <w:tcW w:w="842"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576CFF5F">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完成项目</w:t>
            </w:r>
          </w:p>
        </w:tc>
        <w:tc>
          <w:tcPr>
            <w:tcW w:w="131"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32EE2219">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w:t>
            </w:r>
          </w:p>
        </w:tc>
        <w:tc>
          <w:tcPr>
            <w:tcW w:w="180" w:type="pct"/>
            <w:gridSpan w:val="2"/>
            <w:tcBorders>
              <w:top w:val="single" w:color="D9DEED" w:sz="8" w:space="0"/>
              <w:left w:val="nil"/>
              <w:bottom w:val="nil"/>
              <w:right w:val="single" w:color="D9DEED" w:sz="8" w:space="0"/>
            </w:tcBorders>
            <w:shd w:val="clear" w:color="auto" w:fill="F5F5F5"/>
            <w:noWrap/>
            <w:tcMar>
              <w:top w:w="15" w:type="dxa"/>
              <w:left w:w="15" w:type="dxa"/>
              <w:right w:w="15" w:type="dxa"/>
            </w:tcMar>
            <w:vAlign w:val="center"/>
          </w:tcPr>
          <w:p w14:paraId="435A7769">
            <w:pPr>
              <w:jc w:val="right"/>
              <w:rPr>
                <w:rFonts w:hint="default" w:ascii="Helvetica" w:hAnsi="Helvetica" w:eastAsia="Helvetica" w:cs="Helvetica"/>
                <w:i w:val="0"/>
                <w:color w:val="000000"/>
                <w:sz w:val="19"/>
                <w:szCs w:val="19"/>
                <w:u w:val="none"/>
              </w:rPr>
            </w:pPr>
          </w:p>
        </w:tc>
        <w:tc>
          <w:tcPr>
            <w:tcW w:w="614"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202653FD">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95</w:t>
            </w:r>
          </w:p>
        </w:tc>
        <w:tc>
          <w:tcPr>
            <w:tcW w:w="429"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38FBC809">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w:t>
            </w:r>
          </w:p>
        </w:tc>
        <w:tc>
          <w:tcPr>
            <w:tcW w:w="96"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35932FA9">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10</w:t>
            </w:r>
          </w:p>
        </w:tc>
        <w:tc>
          <w:tcPr>
            <w:tcW w:w="96"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61D75BE0">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10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F5769C">
            <w:pPr>
              <w:jc w:val="center"/>
              <w:rPr>
                <w:rFonts w:hint="eastAsia" w:ascii="宋体" w:hAnsi="宋体" w:eastAsia="宋体" w:cs="宋体"/>
                <w:i w:val="0"/>
                <w:color w:val="000000"/>
                <w:sz w:val="18"/>
                <w:szCs w:val="18"/>
                <w:u w:val="none"/>
              </w:rPr>
            </w:pPr>
          </w:p>
        </w:tc>
      </w:tr>
      <w:tr w14:paraId="4D9FF712">
        <w:tblPrEx>
          <w:shd w:val="clear" w:color="auto" w:fill="auto"/>
          <w:tblCellMar>
            <w:top w:w="0" w:type="dxa"/>
            <w:left w:w="0" w:type="dxa"/>
            <w:bottom w:w="0" w:type="dxa"/>
            <w:right w:w="0" w:type="dxa"/>
          </w:tblCellMar>
        </w:tblPrEx>
        <w:trPr>
          <w:gridAfter w:val="6"/>
          <w:wAfter w:w="1424" w:type="pct"/>
          <w:trHeight w:val="452"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106A82">
            <w:pPr>
              <w:jc w:val="center"/>
              <w:rPr>
                <w:rFonts w:hint="eastAsia" w:ascii="宋体" w:hAnsi="宋体" w:eastAsia="宋体" w:cs="宋体"/>
                <w:i w:val="0"/>
                <w:color w:val="000000"/>
                <w:sz w:val="18"/>
                <w:szCs w:val="18"/>
                <w:u w:val="none"/>
              </w:rPr>
            </w:pPr>
          </w:p>
        </w:tc>
        <w:tc>
          <w:tcPr>
            <w:tcW w:w="308"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16EBB01D">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产出指标</w:t>
            </w:r>
          </w:p>
        </w:tc>
        <w:tc>
          <w:tcPr>
            <w:tcW w:w="544" w:type="pct"/>
            <w:gridSpan w:val="5"/>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2CFC3AFE">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时效指标</w:t>
            </w:r>
          </w:p>
        </w:tc>
        <w:tc>
          <w:tcPr>
            <w:tcW w:w="842"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0001CAEB">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完成时间</w:t>
            </w:r>
          </w:p>
        </w:tc>
        <w:tc>
          <w:tcPr>
            <w:tcW w:w="131"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111F7F0C">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w:t>
            </w:r>
          </w:p>
        </w:tc>
        <w:tc>
          <w:tcPr>
            <w:tcW w:w="180" w:type="pct"/>
            <w:gridSpan w:val="2"/>
            <w:tcBorders>
              <w:top w:val="single" w:color="D9DEED" w:sz="8" w:space="0"/>
              <w:left w:val="nil"/>
              <w:bottom w:val="nil"/>
              <w:right w:val="single" w:color="D9DEED" w:sz="8" w:space="0"/>
            </w:tcBorders>
            <w:shd w:val="clear" w:color="auto" w:fill="F5F5F5"/>
            <w:noWrap/>
            <w:tcMar>
              <w:top w:w="15" w:type="dxa"/>
              <w:left w:w="15" w:type="dxa"/>
              <w:right w:w="15" w:type="dxa"/>
            </w:tcMar>
            <w:vAlign w:val="center"/>
          </w:tcPr>
          <w:p w14:paraId="41CEC393">
            <w:pPr>
              <w:jc w:val="right"/>
              <w:rPr>
                <w:rFonts w:hint="default" w:ascii="Helvetica" w:hAnsi="Helvetica" w:eastAsia="Helvetica" w:cs="Helvetica"/>
                <w:i w:val="0"/>
                <w:color w:val="000000"/>
                <w:sz w:val="19"/>
                <w:szCs w:val="19"/>
                <w:u w:val="none"/>
              </w:rPr>
            </w:pPr>
          </w:p>
        </w:tc>
        <w:tc>
          <w:tcPr>
            <w:tcW w:w="614"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0687DAD5">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1</w:t>
            </w:r>
          </w:p>
        </w:tc>
        <w:tc>
          <w:tcPr>
            <w:tcW w:w="429"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7BB264F8">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年</w:t>
            </w:r>
          </w:p>
        </w:tc>
        <w:tc>
          <w:tcPr>
            <w:tcW w:w="96"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20517873">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20</w:t>
            </w:r>
          </w:p>
        </w:tc>
        <w:tc>
          <w:tcPr>
            <w:tcW w:w="96"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5006E4D9">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20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A90B90">
            <w:pPr>
              <w:jc w:val="center"/>
              <w:rPr>
                <w:rFonts w:hint="eastAsia" w:ascii="宋体" w:hAnsi="宋体" w:eastAsia="宋体" w:cs="宋体"/>
                <w:i w:val="0"/>
                <w:color w:val="000000"/>
                <w:sz w:val="18"/>
                <w:szCs w:val="18"/>
                <w:u w:val="none"/>
              </w:rPr>
            </w:pPr>
          </w:p>
        </w:tc>
      </w:tr>
      <w:tr w14:paraId="11BD6D42">
        <w:tblPrEx>
          <w:tblCellMar>
            <w:top w:w="0" w:type="dxa"/>
            <w:left w:w="0" w:type="dxa"/>
            <w:bottom w:w="0" w:type="dxa"/>
            <w:right w:w="0" w:type="dxa"/>
          </w:tblCellMar>
        </w:tblPrEx>
        <w:trPr>
          <w:gridAfter w:val="6"/>
          <w:wAfter w:w="1424" w:type="pct"/>
          <w:trHeight w:val="452"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3B3A0E">
            <w:pPr>
              <w:jc w:val="center"/>
              <w:rPr>
                <w:rFonts w:hint="eastAsia" w:ascii="宋体" w:hAnsi="宋体" w:eastAsia="宋体" w:cs="宋体"/>
                <w:i w:val="0"/>
                <w:color w:val="000000"/>
                <w:sz w:val="18"/>
                <w:szCs w:val="18"/>
                <w:u w:val="none"/>
              </w:rPr>
            </w:pPr>
          </w:p>
        </w:tc>
        <w:tc>
          <w:tcPr>
            <w:tcW w:w="308"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24BDD506">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效益指标</w:t>
            </w:r>
          </w:p>
        </w:tc>
        <w:tc>
          <w:tcPr>
            <w:tcW w:w="544" w:type="pct"/>
            <w:gridSpan w:val="5"/>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5B53CF47">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经济效益指标</w:t>
            </w:r>
          </w:p>
        </w:tc>
        <w:tc>
          <w:tcPr>
            <w:tcW w:w="842"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79419024">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保障群众污水排放</w:t>
            </w:r>
          </w:p>
        </w:tc>
        <w:tc>
          <w:tcPr>
            <w:tcW w:w="131"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267A3CB5">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定性</w:t>
            </w:r>
          </w:p>
        </w:tc>
        <w:tc>
          <w:tcPr>
            <w:tcW w:w="180" w:type="pct"/>
            <w:gridSpan w:val="2"/>
            <w:tcBorders>
              <w:top w:val="single" w:color="D9DEED" w:sz="8" w:space="0"/>
              <w:left w:val="nil"/>
              <w:bottom w:val="nil"/>
              <w:right w:val="single" w:color="D9DEED" w:sz="8" w:space="0"/>
            </w:tcBorders>
            <w:shd w:val="clear" w:color="auto" w:fill="F5F5F5"/>
            <w:noWrap/>
            <w:tcMar>
              <w:top w:w="15" w:type="dxa"/>
              <w:left w:w="15" w:type="dxa"/>
              <w:right w:w="15" w:type="dxa"/>
            </w:tcMar>
            <w:vAlign w:val="center"/>
          </w:tcPr>
          <w:p w14:paraId="3FFA3EFD">
            <w:pPr>
              <w:jc w:val="right"/>
              <w:rPr>
                <w:rFonts w:hint="default" w:ascii="Helvetica" w:hAnsi="Helvetica" w:eastAsia="Helvetica" w:cs="Helvetica"/>
                <w:i w:val="0"/>
                <w:color w:val="000000"/>
                <w:sz w:val="19"/>
                <w:szCs w:val="19"/>
                <w:u w:val="none"/>
              </w:rPr>
            </w:pPr>
          </w:p>
        </w:tc>
        <w:tc>
          <w:tcPr>
            <w:tcW w:w="614"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250122BE">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提高</w:t>
            </w:r>
          </w:p>
        </w:tc>
        <w:tc>
          <w:tcPr>
            <w:tcW w:w="429"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024A6F8F">
            <w:pPr>
              <w:jc w:val="left"/>
              <w:rPr>
                <w:rFonts w:hint="default" w:ascii="Helvetica" w:hAnsi="Helvetica" w:eastAsia="Helvetica" w:cs="Helvetica"/>
                <w:i w:val="0"/>
                <w:color w:val="000000"/>
                <w:sz w:val="19"/>
                <w:szCs w:val="19"/>
                <w:u w:val="none"/>
              </w:rPr>
            </w:pPr>
          </w:p>
        </w:tc>
        <w:tc>
          <w:tcPr>
            <w:tcW w:w="96"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7E1BA6B9">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20</w:t>
            </w:r>
          </w:p>
        </w:tc>
        <w:tc>
          <w:tcPr>
            <w:tcW w:w="96"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442654A2">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20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C3378B">
            <w:pPr>
              <w:jc w:val="center"/>
              <w:rPr>
                <w:rFonts w:hint="eastAsia" w:ascii="宋体" w:hAnsi="宋体" w:eastAsia="宋体" w:cs="宋体"/>
                <w:i w:val="0"/>
                <w:color w:val="000000"/>
                <w:sz w:val="18"/>
                <w:szCs w:val="18"/>
                <w:u w:val="none"/>
              </w:rPr>
            </w:pPr>
          </w:p>
        </w:tc>
      </w:tr>
      <w:tr w14:paraId="0A832EAA">
        <w:tblPrEx>
          <w:tblCellMar>
            <w:top w:w="0" w:type="dxa"/>
            <w:left w:w="0" w:type="dxa"/>
            <w:bottom w:w="0" w:type="dxa"/>
            <w:right w:w="0" w:type="dxa"/>
          </w:tblCellMar>
        </w:tblPrEx>
        <w:trPr>
          <w:gridAfter w:val="6"/>
          <w:wAfter w:w="1424" w:type="pct"/>
          <w:trHeight w:val="452"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216B30">
            <w:pPr>
              <w:jc w:val="center"/>
              <w:rPr>
                <w:rFonts w:hint="eastAsia" w:ascii="宋体" w:hAnsi="宋体" w:eastAsia="宋体" w:cs="宋体"/>
                <w:i w:val="0"/>
                <w:color w:val="000000"/>
                <w:sz w:val="18"/>
                <w:szCs w:val="18"/>
                <w:u w:val="none"/>
              </w:rPr>
            </w:pPr>
          </w:p>
        </w:tc>
        <w:tc>
          <w:tcPr>
            <w:tcW w:w="308"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0DC4015E">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满意度指标</w:t>
            </w:r>
          </w:p>
        </w:tc>
        <w:tc>
          <w:tcPr>
            <w:tcW w:w="544" w:type="pct"/>
            <w:gridSpan w:val="5"/>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42733EC1">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服务对象满意度指标</w:t>
            </w:r>
          </w:p>
        </w:tc>
        <w:tc>
          <w:tcPr>
            <w:tcW w:w="842"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5A656913">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群众满意度</w:t>
            </w:r>
          </w:p>
        </w:tc>
        <w:tc>
          <w:tcPr>
            <w:tcW w:w="131"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1EBAD214">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w:t>
            </w:r>
          </w:p>
        </w:tc>
        <w:tc>
          <w:tcPr>
            <w:tcW w:w="180" w:type="pct"/>
            <w:gridSpan w:val="2"/>
            <w:tcBorders>
              <w:top w:val="single" w:color="D9DEED" w:sz="8" w:space="0"/>
              <w:left w:val="nil"/>
              <w:bottom w:val="nil"/>
              <w:right w:val="single" w:color="D9DEED" w:sz="8" w:space="0"/>
            </w:tcBorders>
            <w:shd w:val="clear" w:color="auto" w:fill="F5F5F5"/>
            <w:noWrap/>
            <w:tcMar>
              <w:top w:w="15" w:type="dxa"/>
              <w:left w:w="15" w:type="dxa"/>
              <w:right w:w="15" w:type="dxa"/>
            </w:tcMar>
            <w:vAlign w:val="center"/>
          </w:tcPr>
          <w:p w14:paraId="0CF4D877">
            <w:pPr>
              <w:jc w:val="right"/>
              <w:rPr>
                <w:rFonts w:hint="default" w:ascii="Helvetica" w:hAnsi="Helvetica" w:eastAsia="Helvetica" w:cs="Helvetica"/>
                <w:i w:val="0"/>
                <w:color w:val="000000"/>
                <w:sz w:val="19"/>
                <w:szCs w:val="19"/>
                <w:u w:val="none"/>
              </w:rPr>
            </w:pPr>
          </w:p>
        </w:tc>
        <w:tc>
          <w:tcPr>
            <w:tcW w:w="614"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59310C0C">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95</w:t>
            </w:r>
          </w:p>
        </w:tc>
        <w:tc>
          <w:tcPr>
            <w:tcW w:w="429"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6B903945">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w:t>
            </w:r>
          </w:p>
        </w:tc>
        <w:tc>
          <w:tcPr>
            <w:tcW w:w="96"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2B2FF06E">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10</w:t>
            </w:r>
          </w:p>
        </w:tc>
        <w:tc>
          <w:tcPr>
            <w:tcW w:w="96"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7BC0A28D">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10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E1E36A">
            <w:pPr>
              <w:jc w:val="center"/>
              <w:rPr>
                <w:rFonts w:hint="eastAsia" w:ascii="宋体" w:hAnsi="宋体" w:eastAsia="宋体" w:cs="宋体"/>
                <w:i w:val="0"/>
                <w:color w:val="000000"/>
                <w:sz w:val="18"/>
                <w:szCs w:val="18"/>
                <w:u w:val="none"/>
              </w:rPr>
            </w:pPr>
          </w:p>
        </w:tc>
      </w:tr>
      <w:tr w14:paraId="737E0043">
        <w:tblPrEx>
          <w:shd w:val="clear" w:color="auto" w:fill="auto"/>
          <w:tblCellMar>
            <w:top w:w="0" w:type="dxa"/>
            <w:left w:w="0" w:type="dxa"/>
            <w:bottom w:w="0" w:type="dxa"/>
            <w:right w:w="0" w:type="dxa"/>
          </w:tblCellMar>
        </w:tblPrEx>
        <w:trPr>
          <w:gridAfter w:val="6"/>
          <w:wAfter w:w="1424" w:type="pct"/>
          <w:trHeight w:val="452"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4C724A">
            <w:pPr>
              <w:jc w:val="center"/>
              <w:rPr>
                <w:rFonts w:hint="eastAsia" w:ascii="宋体" w:hAnsi="宋体" w:eastAsia="宋体" w:cs="宋体"/>
                <w:i w:val="0"/>
                <w:color w:val="000000"/>
                <w:sz w:val="18"/>
                <w:szCs w:val="18"/>
                <w:u w:val="none"/>
              </w:rPr>
            </w:pPr>
          </w:p>
        </w:tc>
        <w:tc>
          <w:tcPr>
            <w:tcW w:w="308" w:type="pct"/>
            <w:gridSpan w:val="2"/>
            <w:tcBorders>
              <w:top w:val="single" w:color="D9DEED" w:sz="8" w:space="0"/>
              <w:left w:val="nil"/>
              <w:bottom w:val="single" w:color="D9DEED" w:sz="8" w:space="0"/>
              <w:right w:val="single" w:color="D9DEED" w:sz="8" w:space="0"/>
            </w:tcBorders>
            <w:shd w:val="clear" w:color="auto" w:fill="FFFFFF"/>
            <w:noWrap/>
            <w:tcMar>
              <w:top w:w="15" w:type="dxa"/>
              <w:left w:w="15" w:type="dxa"/>
              <w:right w:w="15" w:type="dxa"/>
            </w:tcMar>
            <w:vAlign w:val="center"/>
          </w:tcPr>
          <w:p w14:paraId="5379EACE">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成本指标</w:t>
            </w:r>
          </w:p>
        </w:tc>
        <w:tc>
          <w:tcPr>
            <w:tcW w:w="544" w:type="pct"/>
            <w:gridSpan w:val="5"/>
            <w:tcBorders>
              <w:top w:val="single" w:color="D9DEED" w:sz="8" w:space="0"/>
              <w:left w:val="nil"/>
              <w:bottom w:val="single" w:color="D9DEED" w:sz="8" w:space="0"/>
              <w:right w:val="single" w:color="D9DEED" w:sz="8" w:space="0"/>
            </w:tcBorders>
            <w:shd w:val="clear" w:color="auto" w:fill="FFFFFF"/>
            <w:noWrap/>
            <w:tcMar>
              <w:top w:w="15" w:type="dxa"/>
              <w:left w:w="15" w:type="dxa"/>
              <w:right w:w="15" w:type="dxa"/>
            </w:tcMar>
            <w:vAlign w:val="center"/>
          </w:tcPr>
          <w:p w14:paraId="06842F35">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经济成本指标</w:t>
            </w:r>
          </w:p>
        </w:tc>
        <w:tc>
          <w:tcPr>
            <w:tcW w:w="842" w:type="pct"/>
            <w:gridSpan w:val="2"/>
            <w:tcBorders>
              <w:top w:val="single" w:color="D9DEED" w:sz="8" w:space="0"/>
              <w:left w:val="nil"/>
              <w:bottom w:val="single" w:color="D9DEED" w:sz="8" w:space="0"/>
              <w:right w:val="single" w:color="D9DEED" w:sz="8" w:space="0"/>
            </w:tcBorders>
            <w:shd w:val="clear" w:color="auto" w:fill="FFFFFF"/>
            <w:noWrap/>
            <w:tcMar>
              <w:top w:w="15" w:type="dxa"/>
              <w:left w:w="15" w:type="dxa"/>
              <w:right w:w="15" w:type="dxa"/>
            </w:tcMar>
            <w:vAlign w:val="center"/>
          </w:tcPr>
          <w:p w14:paraId="4451181E">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项目所需资金</w:t>
            </w:r>
          </w:p>
        </w:tc>
        <w:tc>
          <w:tcPr>
            <w:tcW w:w="131" w:type="pct"/>
            <w:gridSpan w:val="2"/>
            <w:tcBorders>
              <w:top w:val="single" w:color="D9DEED" w:sz="8" w:space="0"/>
              <w:left w:val="nil"/>
              <w:bottom w:val="single" w:color="D9DEED" w:sz="8" w:space="0"/>
              <w:right w:val="single" w:color="D9DEED" w:sz="8" w:space="0"/>
            </w:tcBorders>
            <w:shd w:val="clear" w:color="auto" w:fill="FFFFFF"/>
            <w:noWrap/>
            <w:tcMar>
              <w:top w:w="15" w:type="dxa"/>
              <w:left w:w="15" w:type="dxa"/>
              <w:right w:w="15" w:type="dxa"/>
            </w:tcMar>
            <w:vAlign w:val="center"/>
          </w:tcPr>
          <w:p w14:paraId="2320C8FC">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w:t>
            </w:r>
          </w:p>
        </w:tc>
        <w:tc>
          <w:tcPr>
            <w:tcW w:w="180" w:type="pct"/>
            <w:gridSpan w:val="2"/>
            <w:tcBorders>
              <w:top w:val="single" w:color="D9DEED" w:sz="8" w:space="0"/>
              <w:left w:val="nil"/>
              <w:bottom w:val="single" w:color="D9DEED" w:sz="8" w:space="0"/>
              <w:right w:val="single" w:color="D9DEED" w:sz="8" w:space="0"/>
            </w:tcBorders>
            <w:shd w:val="clear" w:color="auto" w:fill="F5F5F5"/>
            <w:noWrap/>
            <w:tcMar>
              <w:top w:w="15" w:type="dxa"/>
              <w:left w:w="15" w:type="dxa"/>
              <w:right w:w="15" w:type="dxa"/>
            </w:tcMar>
            <w:vAlign w:val="center"/>
          </w:tcPr>
          <w:p w14:paraId="7B176375">
            <w:pPr>
              <w:jc w:val="right"/>
              <w:rPr>
                <w:rFonts w:hint="default" w:ascii="Helvetica" w:hAnsi="Helvetica" w:eastAsia="Helvetica" w:cs="Helvetica"/>
                <w:i w:val="0"/>
                <w:color w:val="000000"/>
                <w:sz w:val="19"/>
                <w:szCs w:val="19"/>
                <w:u w:val="none"/>
              </w:rPr>
            </w:pPr>
          </w:p>
        </w:tc>
        <w:tc>
          <w:tcPr>
            <w:tcW w:w="614" w:type="pct"/>
            <w:gridSpan w:val="2"/>
            <w:tcBorders>
              <w:top w:val="single" w:color="D9DEED" w:sz="8" w:space="0"/>
              <w:left w:val="nil"/>
              <w:bottom w:val="single" w:color="D9DEED" w:sz="8" w:space="0"/>
              <w:right w:val="single" w:color="D9DEED" w:sz="8" w:space="0"/>
            </w:tcBorders>
            <w:shd w:val="clear" w:color="auto" w:fill="FFFFFF"/>
            <w:noWrap/>
            <w:tcMar>
              <w:top w:w="15" w:type="dxa"/>
              <w:left w:w="15" w:type="dxa"/>
              <w:right w:w="15" w:type="dxa"/>
            </w:tcMar>
            <w:vAlign w:val="center"/>
          </w:tcPr>
          <w:p w14:paraId="31399D7D">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1588800</w:t>
            </w:r>
          </w:p>
        </w:tc>
        <w:tc>
          <w:tcPr>
            <w:tcW w:w="429" w:type="pct"/>
            <w:gridSpan w:val="2"/>
            <w:tcBorders>
              <w:top w:val="single" w:color="D9DEED" w:sz="8" w:space="0"/>
              <w:left w:val="nil"/>
              <w:bottom w:val="single" w:color="D9DEED" w:sz="8" w:space="0"/>
              <w:right w:val="single" w:color="D9DEED" w:sz="8" w:space="0"/>
            </w:tcBorders>
            <w:shd w:val="clear" w:color="auto" w:fill="FFFFFF"/>
            <w:noWrap/>
            <w:tcMar>
              <w:top w:w="15" w:type="dxa"/>
              <w:left w:w="15" w:type="dxa"/>
              <w:right w:w="15" w:type="dxa"/>
            </w:tcMar>
            <w:vAlign w:val="center"/>
          </w:tcPr>
          <w:p w14:paraId="0D622E3B">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元</w:t>
            </w:r>
          </w:p>
        </w:tc>
        <w:tc>
          <w:tcPr>
            <w:tcW w:w="96" w:type="pct"/>
            <w:gridSpan w:val="2"/>
            <w:tcBorders>
              <w:top w:val="single" w:color="D9DEED" w:sz="8" w:space="0"/>
              <w:left w:val="nil"/>
              <w:bottom w:val="single" w:color="D9DEED" w:sz="8" w:space="0"/>
              <w:right w:val="single" w:color="D9DEED" w:sz="8" w:space="0"/>
            </w:tcBorders>
            <w:shd w:val="clear" w:color="auto" w:fill="FFFFFF"/>
            <w:noWrap/>
            <w:tcMar>
              <w:top w:w="15" w:type="dxa"/>
              <w:left w:w="15" w:type="dxa"/>
              <w:right w:w="15" w:type="dxa"/>
            </w:tcMar>
            <w:vAlign w:val="center"/>
          </w:tcPr>
          <w:p w14:paraId="762DB664">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10</w:t>
            </w:r>
          </w:p>
        </w:tc>
        <w:tc>
          <w:tcPr>
            <w:tcW w:w="96" w:type="pct"/>
            <w:gridSpan w:val="2"/>
            <w:tcBorders>
              <w:top w:val="single" w:color="D9DEED" w:sz="8" w:space="0"/>
              <w:left w:val="nil"/>
              <w:bottom w:val="single" w:color="D9DEED" w:sz="8" w:space="0"/>
              <w:right w:val="single" w:color="D9DEED" w:sz="8" w:space="0"/>
            </w:tcBorders>
            <w:shd w:val="clear" w:color="auto" w:fill="FFFFFF"/>
            <w:noWrap/>
            <w:tcMar>
              <w:top w:w="15" w:type="dxa"/>
              <w:left w:w="15" w:type="dxa"/>
              <w:right w:w="15" w:type="dxa"/>
            </w:tcMar>
            <w:vAlign w:val="center"/>
          </w:tcPr>
          <w:p w14:paraId="13A13CDB">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10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96E382">
            <w:pPr>
              <w:jc w:val="center"/>
              <w:rPr>
                <w:rFonts w:hint="eastAsia" w:ascii="宋体" w:hAnsi="宋体" w:eastAsia="宋体" w:cs="宋体"/>
                <w:i w:val="0"/>
                <w:color w:val="000000"/>
                <w:sz w:val="18"/>
                <w:szCs w:val="18"/>
                <w:u w:val="none"/>
              </w:rPr>
            </w:pPr>
          </w:p>
        </w:tc>
      </w:tr>
      <w:tr w14:paraId="7A86A3CF">
        <w:tblPrEx>
          <w:shd w:val="clear" w:color="auto" w:fill="auto"/>
          <w:tblCellMar>
            <w:top w:w="0" w:type="dxa"/>
            <w:left w:w="0" w:type="dxa"/>
            <w:bottom w:w="0" w:type="dxa"/>
            <w:right w:w="0" w:type="dxa"/>
          </w:tblCellMar>
        </w:tblPrEx>
        <w:trPr>
          <w:gridAfter w:val="6"/>
          <w:wAfter w:w="1424" w:type="pct"/>
          <w:trHeight w:val="339"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AC82F9">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CDCB37">
            <w:pPr>
              <w:jc w:val="center"/>
              <w:rPr>
                <w:rFonts w:hint="eastAsia" w:ascii="宋体" w:hAnsi="宋体" w:eastAsia="宋体" w:cs="宋体"/>
                <w:i w:val="0"/>
                <w:color w:val="000000"/>
                <w:sz w:val="18"/>
                <w:szCs w:val="18"/>
                <w:u w:val="none"/>
              </w:rPr>
            </w:pP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85EDF1">
            <w:pPr>
              <w:jc w:val="center"/>
              <w:rPr>
                <w:rFonts w:hint="eastAsia" w:ascii="宋体" w:hAnsi="宋体" w:eastAsia="宋体" w:cs="宋体"/>
                <w:i w:val="0"/>
                <w:color w:val="000000"/>
                <w:sz w:val="18"/>
                <w:szCs w:val="18"/>
                <w:u w:val="none"/>
              </w:rPr>
            </w:pP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967832">
            <w:pPr>
              <w:jc w:val="center"/>
              <w:rPr>
                <w:rFonts w:hint="eastAsia" w:ascii="宋体" w:hAnsi="宋体" w:eastAsia="宋体" w:cs="宋体"/>
                <w:i w:val="0"/>
                <w:color w:val="000000"/>
                <w:sz w:val="18"/>
                <w:szCs w:val="18"/>
                <w:u w:val="none"/>
              </w:rPr>
            </w:pPr>
          </w:p>
        </w:tc>
        <w:tc>
          <w:tcPr>
            <w:tcW w:w="131"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50FDBD">
            <w:pPr>
              <w:jc w:val="center"/>
              <w:rPr>
                <w:rFonts w:hint="eastAsia" w:ascii="宋体" w:hAnsi="宋体" w:eastAsia="宋体" w:cs="宋体"/>
                <w:i w:val="0"/>
                <w:color w:val="000000"/>
                <w:sz w:val="18"/>
                <w:szCs w:val="18"/>
                <w:u w:val="none"/>
              </w:rPr>
            </w:pPr>
          </w:p>
        </w:tc>
        <w:tc>
          <w:tcPr>
            <w:tcW w:w="18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1BBD6D">
            <w:pPr>
              <w:jc w:val="center"/>
              <w:rPr>
                <w:rFonts w:hint="eastAsia" w:ascii="宋体" w:hAnsi="宋体" w:eastAsia="宋体" w:cs="宋体"/>
                <w:i w:val="0"/>
                <w:color w:val="000000"/>
                <w:sz w:val="18"/>
                <w:szCs w:val="18"/>
                <w:u w:val="none"/>
              </w:rPr>
            </w:pPr>
          </w:p>
        </w:tc>
        <w:tc>
          <w:tcPr>
            <w:tcW w:w="61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AA49FA">
            <w:pPr>
              <w:jc w:val="center"/>
              <w:rPr>
                <w:rFonts w:hint="eastAsia" w:ascii="宋体" w:hAnsi="宋体" w:eastAsia="宋体" w:cs="宋体"/>
                <w:i w:val="0"/>
                <w:color w:val="000000"/>
                <w:sz w:val="18"/>
                <w:szCs w:val="18"/>
                <w:u w:val="none"/>
              </w:rPr>
            </w:pP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F71080">
            <w:pPr>
              <w:jc w:val="center"/>
              <w:rPr>
                <w:rFonts w:hint="eastAsia" w:ascii="微软雅黑" w:hAnsi="微软雅黑" w:eastAsia="微软雅黑" w:cs="微软雅黑"/>
                <w:i/>
                <w:color w:val="000000"/>
                <w:sz w:val="16"/>
                <w:szCs w:val="16"/>
                <w:u w:val="none"/>
              </w:rPr>
            </w:pP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922F05">
            <w:pPr>
              <w:jc w:val="center"/>
              <w:rPr>
                <w:rFonts w:hint="eastAsia" w:ascii="宋体" w:hAnsi="宋体" w:eastAsia="宋体" w:cs="宋体"/>
                <w:i w:val="0"/>
                <w:color w:val="000000"/>
                <w:sz w:val="18"/>
                <w:szCs w:val="18"/>
                <w:u w:val="none"/>
              </w:rPr>
            </w:pP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FF9151">
            <w:pPr>
              <w:jc w:val="center"/>
              <w:rPr>
                <w:rFonts w:hint="eastAsia" w:ascii="宋体" w:hAnsi="宋体" w:eastAsia="宋体" w:cs="宋体"/>
                <w:i w:val="0"/>
                <w:color w:val="000000"/>
                <w:sz w:val="18"/>
                <w:szCs w:val="18"/>
                <w:u w:val="none"/>
              </w:rPr>
            </w:pP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410A99">
            <w:pPr>
              <w:jc w:val="center"/>
              <w:rPr>
                <w:rFonts w:hint="eastAsia" w:ascii="微软雅黑" w:hAnsi="微软雅黑" w:eastAsia="微软雅黑" w:cs="微软雅黑"/>
                <w:i/>
                <w:color w:val="000000"/>
                <w:sz w:val="16"/>
                <w:szCs w:val="16"/>
                <w:u w:val="none"/>
              </w:rPr>
            </w:pPr>
          </w:p>
        </w:tc>
      </w:tr>
      <w:tr w14:paraId="1DEFA61C">
        <w:tblPrEx>
          <w:shd w:val="clear" w:color="auto" w:fill="auto"/>
          <w:tblCellMar>
            <w:top w:w="0" w:type="dxa"/>
            <w:left w:w="0" w:type="dxa"/>
            <w:bottom w:w="0" w:type="dxa"/>
            <w:right w:w="0" w:type="dxa"/>
          </w:tblCellMar>
        </w:tblPrEx>
        <w:trPr>
          <w:gridAfter w:val="6"/>
          <w:wAfter w:w="1424" w:type="pct"/>
          <w:trHeight w:val="286" w:hRule="atLeast"/>
        </w:trPr>
        <w:tc>
          <w:tcPr>
            <w:tcW w:w="3173" w:type="pct"/>
            <w:gridSpan w:val="1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A12BE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B53A9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D56EC0">
            <w:pPr>
              <w:keepNext w:val="0"/>
              <w:keepLines w:val="0"/>
              <w:widowControl/>
              <w:suppressLineNumbers w:val="0"/>
              <w:jc w:val="righ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694D1F">
            <w:pPr>
              <w:rPr>
                <w:rFonts w:hint="eastAsia" w:ascii="宋体" w:hAnsi="宋体" w:eastAsia="宋体" w:cs="宋体"/>
                <w:i w:val="0"/>
                <w:color w:val="000000"/>
                <w:sz w:val="18"/>
                <w:szCs w:val="18"/>
                <w:u w:val="none"/>
              </w:rPr>
            </w:pPr>
          </w:p>
        </w:tc>
      </w:tr>
      <w:tr w14:paraId="7A1B81D6">
        <w:tblPrEx>
          <w:tblCellMar>
            <w:top w:w="0" w:type="dxa"/>
            <w:left w:w="0" w:type="dxa"/>
            <w:bottom w:w="0" w:type="dxa"/>
            <w:right w:w="0" w:type="dxa"/>
          </w:tblCellMar>
        </w:tblPrEx>
        <w:trPr>
          <w:gridAfter w:val="6"/>
          <w:wAfter w:w="1424" w:type="pct"/>
          <w:trHeight w:val="603" w:hRule="atLeast"/>
        </w:trPr>
        <w:tc>
          <w:tcPr>
            <w:tcW w:w="12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74D09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3452" w:type="pct"/>
            <w:gridSpan w:val="2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4CB3CD">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 xml:space="preserve">通过松潘县农村生活污水治理“千村示范工程”的实施，将有力改善整治村庄的村容村貌、人居环境和生态环境，对村庄旅游业的发展大有裨益。同时，通过工程项目建设、村庄配置保洁员等途径提供环保公益性岗位等非农业领域创新创业平台，为农民增收开拓新门路，切实改善农村生产生活环境，提高农民生活质量。 </w:t>
            </w:r>
          </w:p>
        </w:tc>
      </w:tr>
      <w:tr w14:paraId="23F5211D">
        <w:tblPrEx>
          <w:tblCellMar>
            <w:top w:w="0" w:type="dxa"/>
            <w:left w:w="0" w:type="dxa"/>
            <w:bottom w:w="0" w:type="dxa"/>
            <w:right w:w="0" w:type="dxa"/>
          </w:tblCellMar>
        </w:tblPrEx>
        <w:trPr>
          <w:gridAfter w:val="6"/>
          <w:wAfter w:w="1424" w:type="pct"/>
          <w:trHeight w:val="572" w:hRule="atLeast"/>
        </w:trPr>
        <w:tc>
          <w:tcPr>
            <w:tcW w:w="12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595F7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3452" w:type="pct"/>
            <w:gridSpan w:val="2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8E251D">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5AB86141">
        <w:tblPrEx>
          <w:tblCellMar>
            <w:top w:w="0" w:type="dxa"/>
            <w:left w:w="0" w:type="dxa"/>
            <w:bottom w:w="0" w:type="dxa"/>
            <w:right w:w="0" w:type="dxa"/>
          </w:tblCellMar>
        </w:tblPrEx>
        <w:trPr>
          <w:gridAfter w:val="6"/>
          <w:wAfter w:w="1424" w:type="pct"/>
          <w:trHeight w:val="633" w:hRule="atLeast"/>
        </w:trPr>
        <w:tc>
          <w:tcPr>
            <w:tcW w:w="12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0FC14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3452" w:type="pct"/>
            <w:gridSpan w:val="2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1AC55A">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7E2972BA">
        <w:tblPrEx>
          <w:tblCellMar>
            <w:top w:w="0" w:type="dxa"/>
            <w:left w:w="0" w:type="dxa"/>
            <w:bottom w:w="0" w:type="dxa"/>
            <w:right w:w="0" w:type="dxa"/>
          </w:tblCellMar>
        </w:tblPrEx>
        <w:trPr>
          <w:gridAfter w:val="6"/>
          <w:wAfter w:w="1424" w:type="pct"/>
          <w:trHeight w:val="286" w:hRule="atLeast"/>
        </w:trPr>
        <w:tc>
          <w:tcPr>
            <w:tcW w:w="1949" w:type="pct"/>
            <w:gridSpan w:val="1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581893">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w:t>
            </w:r>
          </w:p>
        </w:tc>
        <w:tc>
          <w:tcPr>
            <w:tcW w:w="1625" w:type="pct"/>
            <w:gridSpan w:val="1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D7A1DC">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w:t>
            </w:r>
          </w:p>
        </w:tc>
      </w:tr>
      <w:tr w14:paraId="63E9FEDB">
        <w:tblPrEx>
          <w:shd w:val="clear" w:color="auto" w:fill="auto"/>
          <w:tblCellMar>
            <w:top w:w="0" w:type="dxa"/>
            <w:left w:w="0" w:type="dxa"/>
            <w:bottom w:w="0" w:type="dxa"/>
            <w:right w:w="0" w:type="dxa"/>
          </w:tblCellMar>
        </w:tblPrEx>
        <w:trPr>
          <w:gridAfter w:val="6"/>
          <w:wAfter w:w="1424" w:type="pct"/>
          <w:trHeight w:val="286" w:hRule="atLeast"/>
        </w:trPr>
        <w:tc>
          <w:tcPr>
            <w:tcW w:w="123" w:type="pct"/>
            <w:tcBorders>
              <w:top w:val="nil"/>
              <w:left w:val="nil"/>
              <w:bottom w:val="nil"/>
              <w:right w:val="nil"/>
            </w:tcBorders>
            <w:shd w:val="clear" w:color="auto" w:fill="auto"/>
            <w:tcMar>
              <w:top w:w="15" w:type="dxa"/>
              <w:left w:w="15" w:type="dxa"/>
              <w:right w:w="15" w:type="dxa"/>
            </w:tcMar>
            <w:vAlign w:val="center"/>
          </w:tcPr>
          <w:p w14:paraId="72DD01E5">
            <w:pPr>
              <w:rPr>
                <w:rFonts w:hint="eastAsia" w:ascii="宋体" w:hAnsi="宋体" w:eastAsia="宋体" w:cs="宋体"/>
                <w:i w:val="0"/>
                <w:color w:val="000000"/>
                <w:sz w:val="18"/>
                <w:szCs w:val="18"/>
                <w:u w:val="none"/>
              </w:rPr>
            </w:pPr>
          </w:p>
        </w:tc>
        <w:tc>
          <w:tcPr>
            <w:tcW w:w="308" w:type="pct"/>
            <w:gridSpan w:val="2"/>
            <w:tcBorders>
              <w:top w:val="nil"/>
              <w:left w:val="nil"/>
              <w:bottom w:val="nil"/>
              <w:right w:val="nil"/>
            </w:tcBorders>
            <w:shd w:val="clear" w:color="auto" w:fill="auto"/>
            <w:tcMar>
              <w:top w:w="15" w:type="dxa"/>
              <w:left w:w="15" w:type="dxa"/>
              <w:right w:w="15" w:type="dxa"/>
            </w:tcMar>
            <w:vAlign w:val="center"/>
          </w:tcPr>
          <w:p w14:paraId="028619DD">
            <w:pPr>
              <w:rPr>
                <w:rFonts w:hint="eastAsia" w:ascii="宋体" w:hAnsi="宋体" w:eastAsia="宋体" w:cs="宋体"/>
                <w:i w:val="0"/>
                <w:color w:val="000000"/>
                <w:sz w:val="18"/>
                <w:szCs w:val="18"/>
                <w:u w:val="none"/>
              </w:rPr>
            </w:pPr>
          </w:p>
        </w:tc>
        <w:tc>
          <w:tcPr>
            <w:tcW w:w="544" w:type="pct"/>
            <w:gridSpan w:val="5"/>
            <w:tcBorders>
              <w:top w:val="nil"/>
              <w:left w:val="nil"/>
              <w:bottom w:val="nil"/>
              <w:right w:val="nil"/>
            </w:tcBorders>
            <w:shd w:val="clear" w:color="auto" w:fill="auto"/>
            <w:tcMar>
              <w:top w:w="15" w:type="dxa"/>
              <w:left w:w="15" w:type="dxa"/>
              <w:right w:w="15" w:type="dxa"/>
            </w:tcMar>
            <w:vAlign w:val="center"/>
          </w:tcPr>
          <w:p w14:paraId="368DD882">
            <w:pPr>
              <w:rPr>
                <w:rFonts w:hint="eastAsia" w:ascii="宋体" w:hAnsi="宋体" w:eastAsia="宋体" w:cs="宋体"/>
                <w:i w:val="0"/>
                <w:color w:val="000000"/>
                <w:sz w:val="18"/>
                <w:szCs w:val="18"/>
                <w:u w:val="none"/>
              </w:rPr>
            </w:pPr>
          </w:p>
        </w:tc>
        <w:tc>
          <w:tcPr>
            <w:tcW w:w="842" w:type="pct"/>
            <w:gridSpan w:val="2"/>
            <w:tcBorders>
              <w:top w:val="nil"/>
              <w:left w:val="nil"/>
              <w:bottom w:val="nil"/>
              <w:right w:val="nil"/>
            </w:tcBorders>
            <w:shd w:val="clear" w:color="auto" w:fill="auto"/>
            <w:tcMar>
              <w:top w:w="15" w:type="dxa"/>
              <w:left w:w="15" w:type="dxa"/>
              <w:right w:w="15" w:type="dxa"/>
            </w:tcMar>
            <w:vAlign w:val="center"/>
          </w:tcPr>
          <w:p w14:paraId="1C5F144F">
            <w:pPr>
              <w:rPr>
                <w:rFonts w:hint="eastAsia" w:ascii="宋体" w:hAnsi="宋体" w:eastAsia="宋体" w:cs="宋体"/>
                <w:i w:val="0"/>
                <w:color w:val="000000"/>
                <w:sz w:val="18"/>
                <w:szCs w:val="18"/>
                <w:u w:val="none"/>
              </w:rPr>
            </w:pPr>
          </w:p>
        </w:tc>
        <w:tc>
          <w:tcPr>
            <w:tcW w:w="131" w:type="pct"/>
            <w:gridSpan w:val="2"/>
            <w:tcBorders>
              <w:top w:val="nil"/>
              <w:left w:val="nil"/>
              <w:bottom w:val="nil"/>
              <w:right w:val="nil"/>
            </w:tcBorders>
            <w:shd w:val="clear" w:color="auto" w:fill="auto"/>
            <w:tcMar>
              <w:top w:w="15" w:type="dxa"/>
              <w:left w:w="15" w:type="dxa"/>
              <w:right w:w="15" w:type="dxa"/>
            </w:tcMar>
            <w:vAlign w:val="center"/>
          </w:tcPr>
          <w:p w14:paraId="06525005">
            <w:pPr>
              <w:rPr>
                <w:rFonts w:hint="eastAsia" w:ascii="宋体" w:hAnsi="宋体" w:eastAsia="宋体" w:cs="宋体"/>
                <w:i w:val="0"/>
                <w:color w:val="000000"/>
                <w:sz w:val="18"/>
                <w:szCs w:val="18"/>
                <w:u w:val="none"/>
              </w:rPr>
            </w:pPr>
          </w:p>
        </w:tc>
        <w:tc>
          <w:tcPr>
            <w:tcW w:w="180" w:type="pct"/>
            <w:gridSpan w:val="2"/>
            <w:tcBorders>
              <w:top w:val="nil"/>
              <w:left w:val="nil"/>
              <w:bottom w:val="nil"/>
              <w:right w:val="nil"/>
            </w:tcBorders>
            <w:shd w:val="clear" w:color="auto" w:fill="auto"/>
            <w:tcMar>
              <w:top w:w="15" w:type="dxa"/>
              <w:left w:w="15" w:type="dxa"/>
              <w:right w:w="15" w:type="dxa"/>
            </w:tcMar>
            <w:vAlign w:val="center"/>
          </w:tcPr>
          <w:p w14:paraId="7B0257E5">
            <w:pPr>
              <w:rPr>
                <w:rFonts w:hint="eastAsia" w:ascii="宋体" w:hAnsi="宋体" w:eastAsia="宋体" w:cs="宋体"/>
                <w:i w:val="0"/>
                <w:color w:val="000000"/>
                <w:sz w:val="18"/>
                <w:szCs w:val="18"/>
                <w:u w:val="none"/>
              </w:rPr>
            </w:pPr>
          </w:p>
        </w:tc>
        <w:tc>
          <w:tcPr>
            <w:tcW w:w="614" w:type="pct"/>
            <w:gridSpan w:val="2"/>
            <w:tcBorders>
              <w:top w:val="nil"/>
              <w:left w:val="nil"/>
              <w:bottom w:val="nil"/>
              <w:right w:val="nil"/>
            </w:tcBorders>
            <w:shd w:val="clear" w:color="auto" w:fill="auto"/>
            <w:tcMar>
              <w:top w:w="15" w:type="dxa"/>
              <w:left w:w="15" w:type="dxa"/>
              <w:right w:w="15" w:type="dxa"/>
            </w:tcMar>
            <w:vAlign w:val="center"/>
          </w:tcPr>
          <w:p w14:paraId="7251DC01">
            <w:pPr>
              <w:rPr>
                <w:rFonts w:hint="eastAsia" w:ascii="宋体" w:hAnsi="宋体" w:eastAsia="宋体" w:cs="宋体"/>
                <w:i w:val="0"/>
                <w:color w:val="000000"/>
                <w:sz w:val="18"/>
                <w:szCs w:val="18"/>
                <w:u w:val="none"/>
              </w:rPr>
            </w:pPr>
          </w:p>
        </w:tc>
        <w:tc>
          <w:tcPr>
            <w:tcW w:w="429" w:type="pct"/>
            <w:gridSpan w:val="2"/>
            <w:tcBorders>
              <w:top w:val="nil"/>
              <w:left w:val="nil"/>
              <w:bottom w:val="nil"/>
              <w:right w:val="nil"/>
            </w:tcBorders>
            <w:shd w:val="clear" w:color="auto" w:fill="auto"/>
            <w:tcMar>
              <w:top w:w="15" w:type="dxa"/>
              <w:left w:w="15" w:type="dxa"/>
              <w:right w:w="15" w:type="dxa"/>
            </w:tcMar>
            <w:vAlign w:val="center"/>
          </w:tcPr>
          <w:p w14:paraId="2598A295">
            <w:pPr>
              <w:rPr>
                <w:rFonts w:hint="eastAsia" w:ascii="宋体" w:hAnsi="宋体" w:eastAsia="宋体" w:cs="宋体"/>
                <w:i w:val="0"/>
                <w:color w:val="000000"/>
                <w:sz w:val="18"/>
                <w:szCs w:val="18"/>
                <w:u w:val="none"/>
              </w:rPr>
            </w:pPr>
          </w:p>
        </w:tc>
        <w:tc>
          <w:tcPr>
            <w:tcW w:w="96" w:type="pct"/>
            <w:gridSpan w:val="2"/>
            <w:tcBorders>
              <w:top w:val="nil"/>
              <w:left w:val="nil"/>
              <w:bottom w:val="nil"/>
              <w:right w:val="nil"/>
            </w:tcBorders>
            <w:shd w:val="clear" w:color="auto" w:fill="auto"/>
            <w:tcMar>
              <w:top w:w="15" w:type="dxa"/>
              <w:left w:w="15" w:type="dxa"/>
              <w:right w:w="15" w:type="dxa"/>
            </w:tcMar>
            <w:vAlign w:val="center"/>
          </w:tcPr>
          <w:p w14:paraId="50056324">
            <w:pPr>
              <w:rPr>
                <w:rFonts w:hint="eastAsia" w:ascii="宋体" w:hAnsi="宋体" w:eastAsia="宋体" w:cs="宋体"/>
                <w:i w:val="0"/>
                <w:color w:val="000000"/>
                <w:sz w:val="18"/>
                <w:szCs w:val="18"/>
                <w:u w:val="none"/>
              </w:rPr>
            </w:pPr>
          </w:p>
        </w:tc>
        <w:tc>
          <w:tcPr>
            <w:tcW w:w="96" w:type="pct"/>
            <w:gridSpan w:val="2"/>
            <w:tcBorders>
              <w:top w:val="nil"/>
              <w:left w:val="nil"/>
              <w:bottom w:val="nil"/>
              <w:right w:val="nil"/>
            </w:tcBorders>
            <w:shd w:val="clear" w:color="auto" w:fill="auto"/>
            <w:tcMar>
              <w:top w:w="15" w:type="dxa"/>
              <w:left w:w="15" w:type="dxa"/>
              <w:right w:w="15" w:type="dxa"/>
            </w:tcMar>
            <w:vAlign w:val="center"/>
          </w:tcPr>
          <w:p w14:paraId="42159A79">
            <w:pPr>
              <w:rPr>
                <w:rFonts w:hint="eastAsia" w:ascii="宋体" w:hAnsi="宋体" w:eastAsia="宋体" w:cs="宋体"/>
                <w:i w:val="0"/>
                <w:color w:val="000000"/>
                <w:sz w:val="18"/>
                <w:szCs w:val="18"/>
                <w:u w:val="none"/>
              </w:rPr>
            </w:pPr>
          </w:p>
        </w:tc>
        <w:tc>
          <w:tcPr>
            <w:tcW w:w="210" w:type="pct"/>
            <w:gridSpan w:val="3"/>
            <w:tcBorders>
              <w:top w:val="nil"/>
              <w:left w:val="nil"/>
              <w:bottom w:val="nil"/>
              <w:right w:val="nil"/>
            </w:tcBorders>
            <w:shd w:val="clear" w:color="auto" w:fill="auto"/>
            <w:tcMar>
              <w:top w:w="15" w:type="dxa"/>
              <w:left w:w="15" w:type="dxa"/>
              <w:right w:w="15" w:type="dxa"/>
            </w:tcMar>
            <w:vAlign w:val="center"/>
          </w:tcPr>
          <w:p w14:paraId="5B4828E6">
            <w:pPr>
              <w:rPr>
                <w:rFonts w:hint="eastAsia" w:ascii="宋体" w:hAnsi="宋体" w:eastAsia="宋体" w:cs="宋体"/>
                <w:i w:val="0"/>
                <w:color w:val="000000"/>
                <w:sz w:val="18"/>
                <w:szCs w:val="18"/>
                <w:u w:val="none"/>
              </w:rPr>
            </w:pPr>
          </w:p>
        </w:tc>
      </w:tr>
      <w:tr w14:paraId="26791990">
        <w:tblPrEx>
          <w:tblCellMar>
            <w:top w:w="0" w:type="dxa"/>
            <w:left w:w="0" w:type="dxa"/>
            <w:bottom w:w="0" w:type="dxa"/>
            <w:right w:w="0" w:type="dxa"/>
          </w:tblCellMar>
        </w:tblPrEx>
        <w:trPr>
          <w:gridAfter w:val="6"/>
          <w:wAfter w:w="1424" w:type="pct"/>
          <w:trHeight w:val="904" w:hRule="atLeast"/>
        </w:trPr>
        <w:tc>
          <w:tcPr>
            <w:tcW w:w="3575" w:type="pct"/>
            <w:gridSpan w:val="2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ED8BC9">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4EDF830E">
        <w:tblPrEx>
          <w:shd w:val="clear" w:color="auto" w:fill="auto"/>
          <w:tblCellMar>
            <w:top w:w="0" w:type="dxa"/>
            <w:left w:w="0" w:type="dxa"/>
            <w:bottom w:w="0" w:type="dxa"/>
            <w:right w:w="0" w:type="dxa"/>
          </w:tblCellMar>
        </w:tblPrEx>
        <w:trPr>
          <w:gridAfter w:val="6"/>
          <w:wAfter w:w="1424" w:type="pct"/>
          <w:trHeight w:val="286" w:hRule="atLeast"/>
        </w:trPr>
        <w:tc>
          <w:tcPr>
            <w:tcW w:w="432"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53C2EF">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3143" w:type="pct"/>
            <w:gridSpan w:val="2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10C5B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51322425T000012280793</w:t>
            </w:r>
            <w:r>
              <w:rPr>
                <w:rFonts w:hint="eastAsia" w:ascii="宋体" w:hAnsi="宋体" w:cs="宋体"/>
                <w:i w:val="0"/>
                <w:color w:val="000000"/>
                <w:kern w:val="0"/>
                <w:sz w:val="18"/>
                <w:szCs w:val="18"/>
                <w:u w:val="none"/>
                <w:lang w:val="en-US" w:eastAsia="zh-CN" w:bidi="ar"/>
              </w:rPr>
              <w:t>－</w:t>
            </w:r>
            <w:r>
              <w:rPr>
                <w:rFonts w:ascii="宋体" w:hAnsi="宋体" w:eastAsia="宋体" w:cs="宋体"/>
                <w:i w:val="0"/>
                <w:color w:val="000000"/>
                <w:kern w:val="0"/>
                <w:sz w:val="18"/>
                <w:szCs w:val="18"/>
                <w:u w:val="none"/>
                <w:lang w:val="en-US" w:eastAsia="zh-CN" w:bidi="ar"/>
              </w:rPr>
              <w:t>松潘县红土镇政府办公居住条件提升改善建设项目</w:t>
            </w:r>
          </w:p>
        </w:tc>
      </w:tr>
      <w:tr w14:paraId="5EA1B51C">
        <w:tblPrEx>
          <w:tblCellMar>
            <w:top w:w="0" w:type="dxa"/>
            <w:left w:w="0" w:type="dxa"/>
            <w:bottom w:w="0" w:type="dxa"/>
            <w:right w:w="0" w:type="dxa"/>
          </w:tblCellMar>
        </w:tblPrEx>
        <w:trPr>
          <w:gridAfter w:val="6"/>
          <w:wAfter w:w="1424" w:type="pct"/>
          <w:trHeight w:val="512" w:hRule="atLeast"/>
        </w:trPr>
        <w:tc>
          <w:tcPr>
            <w:tcW w:w="432"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7AAFE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11" w:type="pct"/>
            <w:gridSpan w:val="1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CDA29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松潘县红土镇人民政府</w:t>
            </w:r>
          </w:p>
        </w:tc>
        <w:tc>
          <w:tcPr>
            <w:tcW w:w="429" w:type="pct"/>
            <w:gridSpan w:val="2"/>
            <w:tcBorders>
              <w:top w:val="nil"/>
              <w:left w:val="nil"/>
              <w:bottom w:val="nil"/>
              <w:right w:val="nil"/>
            </w:tcBorders>
            <w:shd w:val="clear" w:color="auto" w:fill="auto"/>
            <w:tcMar>
              <w:top w:w="15" w:type="dxa"/>
              <w:left w:w="15" w:type="dxa"/>
              <w:right w:w="15" w:type="dxa"/>
            </w:tcMar>
            <w:vAlign w:val="center"/>
          </w:tcPr>
          <w:p w14:paraId="7D2BCA5B">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402" w:type="pct"/>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2DC0C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松潘县红土镇人民政府</w:t>
            </w:r>
          </w:p>
        </w:tc>
      </w:tr>
      <w:tr w14:paraId="1906CF40">
        <w:tblPrEx>
          <w:shd w:val="clear" w:color="auto" w:fill="auto"/>
          <w:tblCellMar>
            <w:top w:w="0" w:type="dxa"/>
            <w:left w:w="0" w:type="dxa"/>
            <w:bottom w:w="0" w:type="dxa"/>
            <w:right w:w="0" w:type="dxa"/>
          </w:tblCellMar>
        </w:tblPrEx>
        <w:trPr>
          <w:gridAfter w:val="6"/>
          <w:wAfter w:w="1424" w:type="pct"/>
          <w:trHeight w:val="286" w:hRule="atLeast"/>
        </w:trPr>
        <w:tc>
          <w:tcPr>
            <w:tcW w:w="123"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9D571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308" w:type="pct"/>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201C0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11" w:type="pct"/>
            <w:gridSpan w:val="1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A72D3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831"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39C10F">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2B3D0997">
        <w:tblPrEx>
          <w:tblCellMar>
            <w:top w:w="0" w:type="dxa"/>
            <w:left w:w="0" w:type="dxa"/>
            <w:bottom w:w="0" w:type="dxa"/>
            <w:right w:w="0" w:type="dxa"/>
          </w:tblCellMar>
        </w:tblPrEx>
        <w:trPr>
          <w:gridAfter w:val="6"/>
          <w:wAfter w:w="1424" w:type="pct"/>
          <w:trHeight w:val="708"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C5EC82">
            <w:pPr>
              <w:rPr>
                <w:rFonts w:hint="eastAsia" w:ascii="宋体" w:hAnsi="宋体" w:eastAsia="宋体" w:cs="宋体"/>
                <w:i w:val="0"/>
                <w:color w:val="000000"/>
                <w:sz w:val="18"/>
                <w:szCs w:val="18"/>
                <w:u w:val="none"/>
              </w:rPr>
            </w:pPr>
          </w:p>
        </w:tc>
        <w:tc>
          <w:tcPr>
            <w:tcW w:w="30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694BB4">
            <w:pPr>
              <w:rPr>
                <w:rFonts w:hint="eastAsia" w:ascii="宋体" w:hAnsi="宋体" w:eastAsia="宋体" w:cs="宋体"/>
                <w:i w:val="0"/>
                <w:color w:val="000000"/>
                <w:sz w:val="18"/>
                <w:szCs w:val="18"/>
                <w:u w:val="none"/>
              </w:rPr>
            </w:pPr>
          </w:p>
        </w:tc>
        <w:tc>
          <w:tcPr>
            <w:tcW w:w="2311" w:type="pct"/>
            <w:gridSpan w:val="1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6F923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建设地址：松潘县红土镇热窝村；2.建设内容及规模：新建电锅炉加热供暖1个，供暖面积3600平方米，对办公用房及职工住宿用房水、电及附属设施投资改造，食堂提升等；3.项目所用土地性质：集体土地；4.项目拟用地面积：1438平方米；5.项目总投资：80万元；6.资金来源：州级财政资金40万元，县级财政资金40万元。</w:t>
            </w:r>
          </w:p>
        </w:tc>
        <w:tc>
          <w:tcPr>
            <w:tcW w:w="831"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8F239F">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对全镇进行了改造</w:t>
            </w:r>
          </w:p>
        </w:tc>
      </w:tr>
      <w:tr w14:paraId="6F7BAA80">
        <w:tblPrEx>
          <w:shd w:val="clear" w:color="auto" w:fill="auto"/>
          <w:tblCellMar>
            <w:top w:w="0" w:type="dxa"/>
            <w:left w:w="0" w:type="dxa"/>
            <w:bottom w:w="0" w:type="dxa"/>
            <w:right w:w="0" w:type="dxa"/>
          </w:tblCellMar>
        </w:tblPrEx>
        <w:trPr>
          <w:gridAfter w:val="6"/>
          <w:wAfter w:w="1424" w:type="pct"/>
          <w:trHeight w:val="693"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B3EFCC">
            <w:pP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12D33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3143" w:type="pct"/>
            <w:gridSpan w:val="2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5592E6">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建设地址：松潘县红土镇热窝村；2.建设内容及规模：新建电锅炉加热供暖1个，供暖面积3600平方米，对办公用房及职工住宿用房水、电及附属设施投资改造，食堂提升等；3.项目所用土地性质：集体土地；4.项目拟用地面积：1438平方米。</w:t>
            </w:r>
          </w:p>
        </w:tc>
      </w:tr>
      <w:tr w14:paraId="05962CE0">
        <w:tblPrEx>
          <w:shd w:val="clear" w:color="auto" w:fill="auto"/>
          <w:tblCellMar>
            <w:top w:w="0" w:type="dxa"/>
            <w:left w:w="0" w:type="dxa"/>
            <w:bottom w:w="0" w:type="dxa"/>
            <w:right w:w="0" w:type="dxa"/>
          </w:tblCellMar>
        </w:tblPrEx>
        <w:trPr>
          <w:gridAfter w:val="6"/>
          <w:wAfter w:w="1424" w:type="pct"/>
          <w:trHeight w:val="361" w:hRule="atLeast"/>
        </w:trPr>
        <w:tc>
          <w:tcPr>
            <w:tcW w:w="123"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8BC36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F9C69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8B492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DDFCB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A8660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74807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F9BED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EF0A4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E7AD3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7231BC87">
        <w:tblPrEx>
          <w:shd w:val="clear" w:color="auto" w:fill="auto"/>
          <w:tblCellMar>
            <w:top w:w="0" w:type="dxa"/>
            <w:left w:w="0" w:type="dxa"/>
            <w:bottom w:w="0" w:type="dxa"/>
            <w:right w:w="0" w:type="dxa"/>
          </w:tblCellMar>
        </w:tblPrEx>
        <w:trPr>
          <w:gridAfter w:val="6"/>
          <w:wAfter w:w="1424" w:type="pct"/>
          <w:trHeight w:val="346"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DC5D87">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4231D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9EB4A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1C37E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54.34</w:t>
            </w: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81AA5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54.34</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3B358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0F9BA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FD5A8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210" w:type="pct"/>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CF3CF3">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B7C7CB6">
        <w:tblPrEx>
          <w:tblCellMar>
            <w:top w:w="0" w:type="dxa"/>
            <w:left w:w="0" w:type="dxa"/>
            <w:bottom w:w="0" w:type="dxa"/>
            <w:right w:w="0" w:type="dxa"/>
          </w:tblCellMar>
        </w:tblPrEx>
        <w:trPr>
          <w:gridAfter w:val="6"/>
          <w:wAfter w:w="1424" w:type="pct"/>
          <w:trHeight w:val="391"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F60A71">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5FEDB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DAB5F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ADD53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54.34</w:t>
            </w: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A71F8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54.34</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22C0F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121B6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D1BDC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7FB61A">
            <w:pPr>
              <w:rPr>
                <w:rFonts w:hint="eastAsia" w:ascii="黑体" w:hAnsi="黑体" w:eastAsia="黑体" w:cs="黑体"/>
                <w:i/>
                <w:color w:val="000000"/>
                <w:sz w:val="18"/>
                <w:szCs w:val="18"/>
                <w:u w:val="none"/>
              </w:rPr>
            </w:pPr>
          </w:p>
        </w:tc>
      </w:tr>
      <w:tr w14:paraId="4098AB59">
        <w:tblPrEx>
          <w:shd w:val="clear" w:color="auto" w:fill="auto"/>
          <w:tblCellMar>
            <w:top w:w="0" w:type="dxa"/>
            <w:left w:w="0" w:type="dxa"/>
            <w:bottom w:w="0" w:type="dxa"/>
            <w:right w:w="0" w:type="dxa"/>
          </w:tblCellMar>
        </w:tblPrEx>
        <w:trPr>
          <w:gridAfter w:val="6"/>
          <w:wAfter w:w="1424" w:type="pct"/>
          <w:trHeight w:val="407"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FDFF16">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68C7C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47316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E7756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6B69D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13DD4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02B11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7E0AE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F565A7">
            <w:pPr>
              <w:rPr>
                <w:rFonts w:hint="eastAsia" w:ascii="黑体" w:hAnsi="黑体" w:eastAsia="黑体" w:cs="黑体"/>
                <w:i/>
                <w:color w:val="000000"/>
                <w:sz w:val="18"/>
                <w:szCs w:val="18"/>
                <w:u w:val="none"/>
              </w:rPr>
            </w:pPr>
          </w:p>
        </w:tc>
      </w:tr>
      <w:tr w14:paraId="50E255A6">
        <w:tblPrEx>
          <w:shd w:val="clear" w:color="auto" w:fill="auto"/>
          <w:tblCellMar>
            <w:top w:w="0" w:type="dxa"/>
            <w:left w:w="0" w:type="dxa"/>
            <w:bottom w:w="0" w:type="dxa"/>
            <w:right w:w="0" w:type="dxa"/>
          </w:tblCellMar>
        </w:tblPrEx>
        <w:trPr>
          <w:gridAfter w:val="6"/>
          <w:wAfter w:w="1424" w:type="pct"/>
          <w:trHeight w:val="361"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8AC5D2">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05326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73777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8BFB5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AB102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B4EF2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BEE60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0F860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EAE731">
            <w:pPr>
              <w:rPr>
                <w:rFonts w:hint="eastAsia" w:ascii="黑体" w:hAnsi="黑体" w:eastAsia="黑体" w:cs="黑体"/>
                <w:i/>
                <w:color w:val="000000"/>
                <w:sz w:val="18"/>
                <w:szCs w:val="18"/>
                <w:u w:val="none"/>
              </w:rPr>
            </w:pPr>
          </w:p>
        </w:tc>
      </w:tr>
      <w:tr w14:paraId="20179CF8">
        <w:tblPrEx>
          <w:shd w:val="clear" w:color="auto" w:fill="auto"/>
          <w:tblCellMar>
            <w:top w:w="0" w:type="dxa"/>
            <w:left w:w="0" w:type="dxa"/>
            <w:bottom w:w="0" w:type="dxa"/>
            <w:right w:w="0" w:type="dxa"/>
          </w:tblCellMar>
        </w:tblPrEx>
        <w:trPr>
          <w:gridAfter w:val="6"/>
          <w:wAfter w:w="1424" w:type="pct"/>
          <w:trHeight w:val="339"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7A01A3">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60C44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DE4547">
            <w:pPr>
              <w:jc w:val="center"/>
              <w:rPr>
                <w:rFonts w:hint="eastAsia" w:ascii="微软雅黑" w:hAnsi="微软雅黑" w:eastAsia="微软雅黑" w:cs="微软雅黑"/>
                <w:i/>
                <w:color w:val="000000"/>
                <w:sz w:val="16"/>
                <w:szCs w:val="16"/>
                <w:u w:val="none"/>
              </w:rPr>
            </w:pP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AC2442">
            <w:pPr>
              <w:jc w:val="center"/>
              <w:rPr>
                <w:rFonts w:hint="eastAsia" w:ascii="微软雅黑" w:hAnsi="微软雅黑" w:eastAsia="微软雅黑" w:cs="微软雅黑"/>
                <w:i/>
                <w:color w:val="000000"/>
                <w:sz w:val="16"/>
                <w:szCs w:val="16"/>
                <w:u w:val="none"/>
              </w:rPr>
            </w:pP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1B1C77">
            <w:pPr>
              <w:jc w:val="center"/>
              <w:rPr>
                <w:rFonts w:hint="eastAsia" w:ascii="微软雅黑" w:hAnsi="微软雅黑" w:eastAsia="微软雅黑" w:cs="微软雅黑"/>
                <w:i/>
                <w:color w:val="000000"/>
                <w:sz w:val="16"/>
                <w:szCs w:val="16"/>
                <w:u w:val="none"/>
              </w:rPr>
            </w:pP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A2C814">
            <w:pPr>
              <w:jc w:val="center"/>
              <w:rPr>
                <w:rFonts w:hint="eastAsia" w:ascii="微软雅黑" w:hAnsi="微软雅黑" w:eastAsia="微软雅黑" w:cs="微软雅黑"/>
                <w:i/>
                <w:color w:val="000000"/>
                <w:sz w:val="16"/>
                <w:szCs w:val="16"/>
                <w:u w:val="none"/>
              </w:rPr>
            </w:pP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882CC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22A9E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CFA016">
            <w:pPr>
              <w:rPr>
                <w:rFonts w:hint="eastAsia" w:ascii="黑体" w:hAnsi="黑体" w:eastAsia="黑体" w:cs="黑体"/>
                <w:i/>
                <w:color w:val="000000"/>
                <w:sz w:val="18"/>
                <w:szCs w:val="18"/>
                <w:u w:val="none"/>
              </w:rPr>
            </w:pPr>
          </w:p>
        </w:tc>
      </w:tr>
      <w:tr w14:paraId="4C191A3F">
        <w:tblPrEx>
          <w:shd w:val="clear" w:color="auto" w:fill="auto"/>
          <w:tblCellMar>
            <w:top w:w="0" w:type="dxa"/>
            <w:left w:w="0" w:type="dxa"/>
            <w:bottom w:w="0" w:type="dxa"/>
            <w:right w:w="0" w:type="dxa"/>
          </w:tblCellMar>
        </w:tblPrEx>
        <w:trPr>
          <w:gridAfter w:val="6"/>
          <w:wAfter w:w="1424" w:type="pct"/>
          <w:trHeight w:val="452" w:hRule="atLeast"/>
        </w:trPr>
        <w:tc>
          <w:tcPr>
            <w:tcW w:w="123"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F64E7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37AAA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94A0D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6EBFC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31"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F0974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18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A5147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61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BEA0A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6C057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E6A10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864B7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6372D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3DD58DA3">
        <w:tblPrEx>
          <w:shd w:val="clear" w:color="auto" w:fill="auto"/>
          <w:tblCellMar>
            <w:top w:w="0" w:type="dxa"/>
            <w:left w:w="0" w:type="dxa"/>
            <w:bottom w:w="0" w:type="dxa"/>
            <w:right w:w="0" w:type="dxa"/>
          </w:tblCellMar>
        </w:tblPrEx>
        <w:trPr>
          <w:gridAfter w:val="6"/>
          <w:wAfter w:w="1424" w:type="pct"/>
          <w:trHeight w:val="452"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82EBCA">
            <w:pPr>
              <w:jc w:val="center"/>
              <w:rPr>
                <w:rFonts w:hint="eastAsia" w:ascii="宋体" w:hAnsi="宋体" w:eastAsia="宋体" w:cs="宋体"/>
                <w:i w:val="0"/>
                <w:color w:val="000000"/>
                <w:sz w:val="18"/>
                <w:szCs w:val="18"/>
                <w:u w:val="none"/>
              </w:rPr>
            </w:pPr>
          </w:p>
        </w:tc>
        <w:tc>
          <w:tcPr>
            <w:tcW w:w="308" w:type="pct"/>
            <w:gridSpan w:val="2"/>
            <w:tcBorders>
              <w:top w:val="nil"/>
              <w:left w:val="nil"/>
              <w:bottom w:val="nil"/>
              <w:right w:val="nil"/>
            </w:tcBorders>
            <w:shd w:val="clear" w:color="auto" w:fill="auto"/>
            <w:noWrap/>
            <w:tcMar>
              <w:top w:w="15" w:type="dxa"/>
              <w:left w:w="15" w:type="dxa"/>
              <w:right w:w="15" w:type="dxa"/>
            </w:tcMar>
            <w:vAlign w:val="center"/>
          </w:tcPr>
          <w:p w14:paraId="641AA51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544" w:type="pct"/>
            <w:gridSpan w:val="5"/>
            <w:tcBorders>
              <w:top w:val="nil"/>
              <w:left w:val="nil"/>
              <w:bottom w:val="nil"/>
              <w:right w:val="nil"/>
            </w:tcBorders>
            <w:shd w:val="clear" w:color="auto" w:fill="auto"/>
            <w:noWrap/>
            <w:tcMar>
              <w:top w:w="15" w:type="dxa"/>
              <w:left w:w="15" w:type="dxa"/>
              <w:right w:w="15" w:type="dxa"/>
            </w:tcMar>
            <w:vAlign w:val="center"/>
          </w:tcPr>
          <w:p w14:paraId="266F2421">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时效指标</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9872C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项目完成时间</w:t>
            </w:r>
          </w:p>
        </w:tc>
        <w:tc>
          <w:tcPr>
            <w:tcW w:w="131"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40A31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18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975C3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2025</w:t>
            </w:r>
          </w:p>
        </w:tc>
        <w:tc>
          <w:tcPr>
            <w:tcW w:w="61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5DA7CE">
            <w:pPr>
              <w:jc w:val="center"/>
              <w:rPr>
                <w:rFonts w:hint="eastAsia" w:ascii="宋体" w:hAnsi="宋体" w:eastAsia="宋体" w:cs="宋体"/>
                <w:i w:val="0"/>
                <w:color w:val="000000"/>
                <w:sz w:val="18"/>
                <w:szCs w:val="18"/>
                <w:u w:val="none"/>
              </w:rPr>
            </w:pP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6D037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E3E99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40F50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B2AC33">
            <w:pPr>
              <w:jc w:val="center"/>
              <w:rPr>
                <w:rFonts w:hint="eastAsia" w:ascii="宋体" w:hAnsi="宋体" w:eastAsia="宋体" w:cs="宋体"/>
                <w:i w:val="0"/>
                <w:color w:val="000000"/>
                <w:sz w:val="18"/>
                <w:szCs w:val="18"/>
                <w:u w:val="none"/>
              </w:rPr>
            </w:pPr>
          </w:p>
        </w:tc>
      </w:tr>
      <w:tr w14:paraId="057CA9F1">
        <w:tblPrEx>
          <w:shd w:val="clear" w:color="auto" w:fill="auto"/>
          <w:tblCellMar>
            <w:top w:w="0" w:type="dxa"/>
            <w:left w:w="0" w:type="dxa"/>
            <w:bottom w:w="0" w:type="dxa"/>
            <w:right w:w="0" w:type="dxa"/>
          </w:tblCellMar>
        </w:tblPrEx>
        <w:trPr>
          <w:gridAfter w:val="6"/>
          <w:wAfter w:w="1424" w:type="pct"/>
          <w:trHeight w:val="452"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5014E8">
            <w:pPr>
              <w:jc w:val="center"/>
              <w:rPr>
                <w:rFonts w:hint="eastAsia" w:ascii="宋体" w:hAnsi="宋体" w:eastAsia="宋体" w:cs="宋体"/>
                <w:i w:val="0"/>
                <w:color w:val="000000"/>
                <w:sz w:val="18"/>
                <w:szCs w:val="18"/>
                <w:u w:val="none"/>
              </w:rPr>
            </w:pPr>
          </w:p>
        </w:tc>
        <w:tc>
          <w:tcPr>
            <w:tcW w:w="308" w:type="pct"/>
            <w:gridSpan w:val="2"/>
            <w:tcBorders>
              <w:top w:val="nil"/>
              <w:left w:val="nil"/>
              <w:bottom w:val="nil"/>
              <w:right w:val="nil"/>
            </w:tcBorders>
            <w:shd w:val="clear" w:color="auto" w:fill="auto"/>
            <w:noWrap/>
            <w:tcMar>
              <w:top w:w="15" w:type="dxa"/>
              <w:left w:w="15" w:type="dxa"/>
              <w:right w:w="15" w:type="dxa"/>
            </w:tcMar>
            <w:vAlign w:val="center"/>
          </w:tcPr>
          <w:p w14:paraId="4A03F11E">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544" w:type="pct"/>
            <w:gridSpan w:val="5"/>
            <w:tcBorders>
              <w:top w:val="nil"/>
              <w:left w:val="nil"/>
              <w:bottom w:val="nil"/>
              <w:right w:val="nil"/>
            </w:tcBorders>
            <w:shd w:val="clear" w:color="auto" w:fill="auto"/>
            <w:noWrap/>
            <w:tcMar>
              <w:top w:w="15" w:type="dxa"/>
              <w:left w:w="15" w:type="dxa"/>
              <w:right w:w="15" w:type="dxa"/>
            </w:tcMar>
            <w:vAlign w:val="center"/>
          </w:tcPr>
          <w:p w14:paraId="548B646D">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数量指标</w:t>
            </w:r>
          </w:p>
        </w:tc>
        <w:tc>
          <w:tcPr>
            <w:tcW w:w="842" w:type="pct"/>
            <w:gridSpan w:val="2"/>
            <w:tcBorders>
              <w:top w:val="nil"/>
              <w:left w:val="nil"/>
              <w:bottom w:val="nil"/>
              <w:right w:val="nil"/>
            </w:tcBorders>
            <w:shd w:val="clear" w:color="auto" w:fill="auto"/>
            <w:noWrap/>
            <w:tcMar>
              <w:top w:w="15" w:type="dxa"/>
              <w:left w:w="15" w:type="dxa"/>
              <w:right w:w="15" w:type="dxa"/>
            </w:tcMar>
            <w:vAlign w:val="center"/>
          </w:tcPr>
          <w:p w14:paraId="6A45010D">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项目数</w:t>
            </w:r>
          </w:p>
        </w:tc>
        <w:tc>
          <w:tcPr>
            <w:tcW w:w="131"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47749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等于</w:t>
            </w:r>
          </w:p>
        </w:tc>
        <w:tc>
          <w:tcPr>
            <w:tcW w:w="18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5D3C3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61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9968FC">
            <w:pPr>
              <w:jc w:val="center"/>
              <w:rPr>
                <w:rFonts w:hint="eastAsia" w:ascii="宋体" w:hAnsi="宋体" w:eastAsia="宋体" w:cs="宋体"/>
                <w:i w:val="0"/>
                <w:color w:val="000000"/>
                <w:sz w:val="18"/>
                <w:szCs w:val="18"/>
                <w:u w:val="none"/>
              </w:rPr>
            </w:pP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B5A7A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B96CE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D6997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9AEAA1">
            <w:pPr>
              <w:jc w:val="center"/>
              <w:rPr>
                <w:rFonts w:hint="eastAsia" w:ascii="宋体" w:hAnsi="宋体" w:eastAsia="宋体" w:cs="宋体"/>
                <w:i w:val="0"/>
                <w:color w:val="000000"/>
                <w:sz w:val="18"/>
                <w:szCs w:val="18"/>
                <w:u w:val="none"/>
              </w:rPr>
            </w:pPr>
          </w:p>
        </w:tc>
      </w:tr>
      <w:tr w14:paraId="767D2755">
        <w:tblPrEx>
          <w:tblCellMar>
            <w:top w:w="0" w:type="dxa"/>
            <w:left w:w="0" w:type="dxa"/>
            <w:bottom w:w="0" w:type="dxa"/>
            <w:right w:w="0" w:type="dxa"/>
          </w:tblCellMar>
        </w:tblPrEx>
        <w:trPr>
          <w:gridAfter w:val="6"/>
          <w:wAfter w:w="1424" w:type="pct"/>
          <w:trHeight w:val="452"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95DA41">
            <w:pPr>
              <w:jc w:val="center"/>
              <w:rPr>
                <w:rFonts w:hint="eastAsia" w:ascii="宋体" w:hAnsi="宋体" w:eastAsia="宋体" w:cs="宋体"/>
                <w:i w:val="0"/>
                <w:color w:val="000000"/>
                <w:sz w:val="18"/>
                <w:szCs w:val="18"/>
                <w:u w:val="none"/>
              </w:rPr>
            </w:pPr>
          </w:p>
        </w:tc>
        <w:tc>
          <w:tcPr>
            <w:tcW w:w="308" w:type="pct"/>
            <w:gridSpan w:val="2"/>
            <w:tcBorders>
              <w:top w:val="nil"/>
              <w:left w:val="nil"/>
              <w:bottom w:val="nil"/>
              <w:right w:val="nil"/>
            </w:tcBorders>
            <w:shd w:val="clear" w:color="auto" w:fill="auto"/>
            <w:noWrap/>
            <w:tcMar>
              <w:top w:w="15" w:type="dxa"/>
              <w:left w:w="15" w:type="dxa"/>
              <w:right w:w="15" w:type="dxa"/>
            </w:tcMar>
            <w:vAlign w:val="center"/>
          </w:tcPr>
          <w:p w14:paraId="3771126E">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40FFD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35D63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安全生产率</w:t>
            </w:r>
          </w:p>
        </w:tc>
        <w:tc>
          <w:tcPr>
            <w:tcW w:w="131"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908FD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8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4A74D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c>
          <w:tcPr>
            <w:tcW w:w="61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01E743">
            <w:pPr>
              <w:jc w:val="center"/>
              <w:rPr>
                <w:rFonts w:hint="eastAsia" w:ascii="宋体" w:hAnsi="宋体" w:eastAsia="宋体" w:cs="宋体"/>
                <w:i w:val="0"/>
                <w:color w:val="000000"/>
                <w:sz w:val="18"/>
                <w:szCs w:val="18"/>
                <w:u w:val="none"/>
              </w:rPr>
            </w:pP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B4F2A2">
            <w:pPr>
              <w:jc w:val="center"/>
              <w:rPr>
                <w:rFonts w:hint="eastAsia" w:ascii="宋体" w:hAnsi="宋体" w:eastAsia="宋体" w:cs="宋体"/>
                <w:i w:val="0"/>
                <w:color w:val="000000"/>
                <w:sz w:val="18"/>
                <w:szCs w:val="18"/>
                <w:u w:val="none"/>
              </w:rPr>
            </w:pP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D2E6C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68A9B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07EBA4">
            <w:pPr>
              <w:jc w:val="center"/>
              <w:rPr>
                <w:rFonts w:hint="eastAsia" w:ascii="宋体" w:hAnsi="宋体" w:eastAsia="宋体" w:cs="宋体"/>
                <w:i w:val="0"/>
                <w:color w:val="000000"/>
                <w:sz w:val="18"/>
                <w:szCs w:val="18"/>
                <w:u w:val="none"/>
              </w:rPr>
            </w:pPr>
          </w:p>
        </w:tc>
      </w:tr>
      <w:tr w14:paraId="2E6B4BF5">
        <w:tblPrEx>
          <w:shd w:val="clear" w:color="auto" w:fill="auto"/>
          <w:tblCellMar>
            <w:top w:w="0" w:type="dxa"/>
            <w:left w:w="0" w:type="dxa"/>
            <w:bottom w:w="0" w:type="dxa"/>
            <w:right w:w="0" w:type="dxa"/>
          </w:tblCellMar>
        </w:tblPrEx>
        <w:trPr>
          <w:gridAfter w:val="6"/>
          <w:wAfter w:w="1424" w:type="pct"/>
          <w:trHeight w:val="452"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AC78A3">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DC26F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84AC9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83AE7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综合利用率</w:t>
            </w:r>
          </w:p>
        </w:tc>
        <w:tc>
          <w:tcPr>
            <w:tcW w:w="131"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FC4AC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8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5430F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c>
          <w:tcPr>
            <w:tcW w:w="61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BA1DF1">
            <w:pPr>
              <w:jc w:val="center"/>
              <w:rPr>
                <w:rFonts w:hint="eastAsia" w:ascii="宋体" w:hAnsi="宋体" w:eastAsia="宋体" w:cs="宋体"/>
                <w:i w:val="0"/>
                <w:color w:val="000000"/>
                <w:sz w:val="18"/>
                <w:szCs w:val="18"/>
                <w:u w:val="none"/>
              </w:rPr>
            </w:pP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A3518D">
            <w:pPr>
              <w:jc w:val="center"/>
              <w:rPr>
                <w:rFonts w:hint="eastAsia" w:ascii="宋体" w:hAnsi="宋体" w:eastAsia="宋体" w:cs="宋体"/>
                <w:i w:val="0"/>
                <w:color w:val="000000"/>
                <w:sz w:val="18"/>
                <w:szCs w:val="18"/>
                <w:u w:val="none"/>
              </w:rPr>
            </w:pP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C997E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4705E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DC3F6E">
            <w:pPr>
              <w:jc w:val="center"/>
              <w:rPr>
                <w:rFonts w:hint="eastAsia" w:ascii="宋体" w:hAnsi="宋体" w:eastAsia="宋体" w:cs="宋体"/>
                <w:i w:val="0"/>
                <w:color w:val="000000"/>
                <w:sz w:val="18"/>
                <w:szCs w:val="18"/>
                <w:u w:val="none"/>
              </w:rPr>
            </w:pPr>
          </w:p>
        </w:tc>
      </w:tr>
      <w:tr w14:paraId="3B611454">
        <w:tblPrEx>
          <w:shd w:val="clear" w:color="auto" w:fill="auto"/>
          <w:tblCellMar>
            <w:top w:w="0" w:type="dxa"/>
            <w:left w:w="0" w:type="dxa"/>
            <w:bottom w:w="0" w:type="dxa"/>
            <w:right w:w="0" w:type="dxa"/>
          </w:tblCellMar>
        </w:tblPrEx>
        <w:trPr>
          <w:gridAfter w:val="6"/>
          <w:wAfter w:w="1424" w:type="pct"/>
          <w:trHeight w:val="452"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9A32EA">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6FACF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544" w:type="pct"/>
            <w:gridSpan w:val="5"/>
            <w:tcBorders>
              <w:top w:val="single" w:color="FFFFFF" w:sz="8" w:space="0"/>
              <w:left w:val="nil"/>
              <w:bottom w:val="nil"/>
              <w:right w:val="single" w:color="FFFFFF" w:sz="8" w:space="0"/>
            </w:tcBorders>
            <w:shd w:val="clear" w:color="auto" w:fill="FFFFFF"/>
            <w:tcMar>
              <w:top w:w="15" w:type="dxa"/>
              <w:left w:w="15" w:type="dxa"/>
              <w:right w:w="15" w:type="dxa"/>
            </w:tcMar>
            <w:vAlign w:val="center"/>
          </w:tcPr>
          <w:p w14:paraId="0041E0D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服务对象满意度指标</w:t>
            </w:r>
          </w:p>
        </w:tc>
        <w:tc>
          <w:tcPr>
            <w:tcW w:w="842" w:type="pct"/>
            <w:gridSpan w:val="2"/>
            <w:tcBorders>
              <w:top w:val="nil"/>
              <w:left w:val="nil"/>
              <w:bottom w:val="nil"/>
              <w:right w:val="nil"/>
            </w:tcBorders>
            <w:shd w:val="clear" w:color="auto" w:fill="auto"/>
            <w:noWrap/>
            <w:tcMar>
              <w:top w:w="15" w:type="dxa"/>
              <w:left w:w="15" w:type="dxa"/>
              <w:right w:w="15" w:type="dxa"/>
            </w:tcMar>
            <w:vAlign w:val="center"/>
          </w:tcPr>
          <w:p w14:paraId="0A06D26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服务对象满意度指标</w:t>
            </w:r>
          </w:p>
        </w:tc>
        <w:tc>
          <w:tcPr>
            <w:tcW w:w="131" w:type="pct"/>
            <w:gridSpan w:val="2"/>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22D5B45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180" w:type="pct"/>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14:paraId="2E4BC36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95</w:t>
            </w:r>
          </w:p>
        </w:tc>
        <w:tc>
          <w:tcPr>
            <w:tcW w:w="61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E52F17">
            <w:pPr>
              <w:jc w:val="center"/>
              <w:rPr>
                <w:rFonts w:hint="eastAsia" w:ascii="宋体" w:hAnsi="宋体" w:eastAsia="宋体" w:cs="宋体"/>
                <w:i w:val="0"/>
                <w:color w:val="000000"/>
                <w:sz w:val="18"/>
                <w:szCs w:val="18"/>
                <w:u w:val="none"/>
              </w:rPr>
            </w:pP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D073AB">
            <w:pPr>
              <w:jc w:val="center"/>
              <w:rPr>
                <w:rFonts w:hint="eastAsia" w:ascii="宋体" w:hAnsi="宋体" w:eastAsia="宋体" w:cs="宋体"/>
                <w:i w:val="0"/>
                <w:color w:val="000000"/>
                <w:sz w:val="18"/>
                <w:szCs w:val="18"/>
                <w:u w:val="none"/>
              </w:rPr>
            </w:pP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54EB1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07B8B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511A79">
            <w:pPr>
              <w:jc w:val="center"/>
              <w:rPr>
                <w:rFonts w:hint="eastAsia" w:ascii="宋体" w:hAnsi="宋体" w:eastAsia="宋体" w:cs="宋体"/>
                <w:i w:val="0"/>
                <w:color w:val="000000"/>
                <w:sz w:val="18"/>
                <w:szCs w:val="18"/>
                <w:u w:val="none"/>
              </w:rPr>
            </w:pPr>
          </w:p>
        </w:tc>
      </w:tr>
      <w:tr w14:paraId="09DD3F3A">
        <w:tblPrEx>
          <w:tblCellMar>
            <w:top w:w="0" w:type="dxa"/>
            <w:left w:w="0" w:type="dxa"/>
            <w:bottom w:w="0" w:type="dxa"/>
            <w:right w:w="0" w:type="dxa"/>
          </w:tblCellMar>
        </w:tblPrEx>
        <w:trPr>
          <w:gridAfter w:val="6"/>
          <w:wAfter w:w="1424" w:type="pct"/>
          <w:trHeight w:val="452"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EDEC7D">
            <w:pPr>
              <w:jc w:val="center"/>
              <w:rPr>
                <w:rFonts w:hint="eastAsia" w:ascii="宋体" w:hAnsi="宋体" w:eastAsia="宋体" w:cs="宋体"/>
                <w:i w:val="0"/>
                <w:color w:val="000000"/>
                <w:sz w:val="18"/>
                <w:szCs w:val="18"/>
                <w:u w:val="none"/>
              </w:rPr>
            </w:pPr>
          </w:p>
        </w:tc>
        <w:tc>
          <w:tcPr>
            <w:tcW w:w="308" w:type="pct"/>
            <w:gridSpan w:val="2"/>
            <w:tcBorders>
              <w:top w:val="nil"/>
              <w:left w:val="nil"/>
              <w:bottom w:val="nil"/>
              <w:right w:val="nil"/>
            </w:tcBorders>
            <w:shd w:val="clear" w:color="auto" w:fill="auto"/>
            <w:noWrap/>
            <w:tcMar>
              <w:top w:w="15" w:type="dxa"/>
              <w:left w:w="15" w:type="dxa"/>
              <w:right w:w="15" w:type="dxa"/>
            </w:tcMar>
            <w:vAlign w:val="center"/>
          </w:tcPr>
          <w:p w14:paraId="360F5921">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544" w:type="pct"/>
            <w:gridSpan w:val="5"/>
            <w:tcBorders>
              <w:top w:val="nil"/>
              <w:left w:val="nil"/>
              <w:bottom w:val="nil"/>
              <w:right w:val="nil"/>
            </w:tcBorders>
            <w:shd w:val="clear" w:color="auto" w:fill="auto"/>
            <w:noWrap/>
            <w:tcMar>
              <w:top w:w="15" w:type="dxa"/>
              <w:left w:w="15" w:type="dxa"/>
              <w:right w:w="15" w:type="dxa"/>
            </w:tcMar>
            <w:vAlign w:val="center"/>
          </w:tcPr>
          <w:p w14:paraId="6D16312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经济成本指标</w:t>
            </w:r>
          </w:p>
        </w:tc>
        <w:tc>
          <w:tcPr>
            <w:tcW w:w="842" w:type="pct"/>
            <w:gridSpan w:val="2"/>
            <w:tcBorders>
              <w:top w:val="nil"/>
              <w:left w:val="nil"/>
              <w:bottom w:val="nil"/>
              <w:right w:val="nil"/>
            </w:tcBorders>
            <w:shd w:val="clear" w:color="auto" w:fill="auto"/>
            <w:noWrap/>
            <w:tcMar>
              <w:top w:w="15" w:type="dxa"/>
              <w:left w:w="15" w:type="dxa"/>
              <w:right w:w="15" w:type="dxa"/>
            </w:tcMar>
            <w:vAlign w:val="center"/>
          </w:tcPr>
          <w:p w14:paraId="083E34E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项目总成本</w:t>
            </w:r>
          </w:p>
        </w:tc>
        <w:tc>
          <w:tcPr>
            <w:tcW w:w="131" w:type="pct"/>
            <w:gridSpan w:val="2"/>
            <w:tcBorders>
              <w:top w:val="nil"/>
              <w:left w:val="nil"/>
              <w:bottom w:val="nil"/>
              <w:right w:val="nil"/>
            </w:tcBorders>
            <w:shd w:val="clear" w:color="auto" w:fill="auto"/>
            <w:noWrap/>
            <w:tcMar>
              <w:top w:w="15" w:type="dxa"/>
              <w:left w:w="15" w:type="dxa"/>
              <w:right w:w="15" w:type="dxa"/>
            </w:tcMar>
            <w:vAlign w:val="center"/>
          </w:tcPr>
          <w:p w14:paraId="43DBB647">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18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C477A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589200</w:t>
            </w:r>
          </w:p>
        </w:tc>
        <w:tc>
          <w:tcPr>
            <w:tcW w:w="61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C8D407">
            <w:pPr>
              <w:jc w:val="center"/>
              <w:rPr>
                <w:rFonts w:hint="eastAsia" w:ascii="宋体" w:hAnsi="宋体" w:eastAsia="宋体" w:cs="宋体"/>
                <w:i w:val="0"/>
                <w:color w:val="000000"/>
                <w:sz w:val="18"/>
                <w:szCs w:val="18"/>
                <w:u w:val="none"/>
              </w:rPr>
            </w:pP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E8F5EF">
            <w:pPr>
              <w:jc w:val="center"/>
              <w:rPr>
                <w:rFonts w:hint="eastAsia" w:ascii="宋体" w:hAnsi="宋体" w:eastAsia="宋体" w:cs="宋体"/>
                <w:i w:val="0"/>
                <w:color w:val="000000"/>
                <w:sz w:val="18"/>
                <w:szCs w:val="18"/>
                <w:u w:val="none"/>
              </w:rPr>
            </w:pP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6EFFB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59C20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546429">
            <w:pPr>
              <w:jc w:val="center"/>
              <w:rPr>
                <w:rFonts w:hint="eastAsia" w:ascii="宋体" w:hAnsi="宋体" w:eastAsia="宋体" w:cs="宋体"/>
                <w:i w:val="0"/>
                <w:color w:val="000000"/>
                <w:sz w:val="18"/>
                <w:szCs w:val="18"/>
                <w:u w:val="none"/>
              </w:rPr>
            </w:pPr>
          </w:p>
        </w:tc>
      </w:tr>
      <w:tr w14:paraId="11F693A6">
        <w:tblPrEx>
          <w:shd w:val="clear" w:color="auto" w:fill="auto"/>
          <w:tblCellMar>
            <w:top w:w="0" w:type="dxa"/>
            <w:left w:w="0" w:type="dxa"/>
            <w:bottom w:w="0" w:type="dxa"/>
            <w:right w:w="0" w:type="dxa"/>
          </w:tblCellMar>
        </w:tblPrEx>
        <w:trPr>
          <w:gridAfter w:val="6"/>
          <w:wAfter w:w="1424" w:type="pct"/>
          <w:trHeight w:val="339" w:hRule="atLeast"/>
        </w:trPr>
        <w:tc>
          <w:tcPr>
            <w:tcW w:w="12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DF6264">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E23846">
            <w:pPr>
              <w:jc w:val="center"/>
              <w:rPr>
                <w:rFonts w:hint="eastAsia" w:ascii="宋体" w:hAnsi="宋体" w:eastAsia="宋体" w:cs="宋体"/>
                <w:i w:val="0"/>
                <w:color w:val="000000"/>
                <w:sz w:val="18"/>
                <w:szCs w:val="18"/>
                <w:u w:val="none"/>
              </w:rPr>
            </w:pP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CF0705">
            <w:pPr>
              <w:jc w:val="center"/>
              <w:rPr>
                <w:rFonts w:hint="eastAsia" w:ascii="宋体" w:hAnsi="宋体" w:eastAsia="宋体" w:cs="宋体"/>
                <w:i w:val="0"/>
                <w:color w:val="000000"/>
                <w:sz w:val="18"/>
                <w:szCs w:val="18"/>
                <w:u w:val="none"/>
              </w:rPr>
            </w:pP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634C9A">
            <w:pPr>
              <w:jc w:val="center"/>
              <w:rPr>
                <w:rFonts w:hint="eastAsia" w:ascii="宋体" w:hAnsi="宋体" w:eastAsia="宋体" w:cs="宋体"/>
                <w:i w:val="0"/>
                <w:color w:val="000000"/>
                <w:sz w:val="18"/>
                <w:szCs w:val="18"/>
                <w:u w:val="none"/>
              </w:rPr>
            </w:pPr>
          </w:p>
        </w:tc>
        <w:tc>
          <w:tcPr>
            <w:tcW w:w="131"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A2DD8B">
            <w:pPr>
              <w:jc w:val="center"/>
              <w:rPr>
                <w:rFonts w:hint="eastAsia" w:ascii="宋体" w:hAnsi="宋体" w:eastAsia="宋体" w:cs="宋体"/>
                <w:i w:val="0"/>
                <w:color w:val="000000"/>
                <w:sz w:val="18"/>
                <w:szCs w:val="18"/>
                <w:u w:val="none"/>
              </w:rPr>
            </w:pPr>
          </w:p>
        </w:tc>
        <w:tc>
          <w:tcPr>
            <w:tcW w:w="18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4E905F">
            <w:pPr>
              <w:jc w:val="center"/>
              <w:rPr>
                <w:rFonts w:hint="eastAsia" w:ascii="宋体" w:hAnsi="宋体" w:eastAsia="宋体" w:cs="宋体"/>
                <w:i w:val="0"/>
                <w:color w:val="000000"/>
                <w:sz w:val="18"/>
                <w:szCs w:val="18"/>
                <w:u w:val="none"/>
              </w:rPr>
            </w:pPr>
          </w:p>
        </w:tc>
        <w:tc>
          <w:tcPr>
            <w:tcW w:w="61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21AEB8">
            <w:pPr>
              <w:jc w:val="center"/>
              <w:rPr>
                <w:rFonts w:hint="eastAsia" w:ascii="宋体" w:hAnsi="宋体" w:eastAsia="宋体" w:cs="宋体"/>
                <w:i w:val="0"/>
                <w:color w:val="000000"/>
                <w:sz w:val="18"/>
                <w:szCs w:val="18"/>
                <w:u w:val="none"/>
              </w:rPr>
            </w:pP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857290">
            <w:pPr>
              <w:jc w:val="center"/>
              <w:rPr>
                <w:rFonts w:hint="eastAsia" w:ascii="微软雅黑" w:hAnsi="微软雅黑" w:eastAsia="微软雅黑" w:cs="微软雅黑"/>
                <w:i/>
                <w:color w:val="000000"/>
                <w:sz w:val="16"/>
                <w:szCs w:val="16"/>
                <w:u w:val="none"/>
              </w:rPr>
            </w:pP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0E0C26">
            <w:pPr>
              <w:jc w:val="center"/>
              <w:rPr>
                <w:rFonts w:hint="eastAsia" w:ascii="宋体" w:hAnsi="宋体" w:eastAsia="宋体" w:cs="宋体"/>
                <w:i w:val="0"/>
                <w:color w:val="000000"/>
                <w:sz w:val="18"/>
                <w:szCs w:val="18"/>
                <w:u w:val="none"/>
              </w:rPr>
            </w:pP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A04F21">
            <w:pPr>
              <w:jc w:val="center"/>
              <w:rPr>
                <w:rFonts w:hint="eastAsia" w:ascii="宋体" w:hAnsi="宋体" w:eastAsia="宋体" w:cs="宋体"/>
                <w:i w:val="0"/>
                <w:color w:val="000000"/>
                <w:sz w:val="18"/>
                <w:szCs w:val="18"/>
                <w:u w:val="none"/>
              </w:rPr>
            </w:pP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73034C">
            <w:pPr>
              <w:jc w:val="center"/>
              <w:rPr>
                <w:rFonts w:hint="eastAsia" w:ascii="微软雅黑" w:hAnsi="微软雅黑" w:eastAsia="微软雅黑" w:cs="微软雅黑"/>
                <w:i/>
                <w:color w:val="000000"/>
                <w:sz w:val="16"/>
                <w:szCs w:val="16"/>
                <w:u w:val="none"/>
              </w:rPr>
            </w:pPr>
          </w:p>
        </w:tc>
      </w:tr>
      <w:tr w14:paraId="552781A1">
        <w:tblPrEx>
          <w:shd w:val="clear" w:color="auto" w:fill="auto"/>
          <w:tblCellMar>
            <w:top w:w="0" w:type="dxa"/>
            <w:left w:w="0" w:type="dxa"/>
            <w:bottom w:w="0" w:type="dxa"/>
            <w:right w:w="0" w:type="dxa"/>
          </w:tblCellMar>
        </w:tblPrEx>
        <w:trPr>
          <w:gridAfter w:val="6"/>
          <w:wAfter w:w="1424" w:type="pct"/>
          <w:trHeight w:val="286" w:hRule="atLeast"/>
        </w:trPr>
        <w:tc>
          <w:tcPr>
            <w:tcW w:w="3173" w:type="pct"/>
            <w:gridSpan w:val="1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9F4A0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9574B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10407F">
            <w:pPr>
              <w:keepNext w:val="0"/>
              <w:keepLines w:val="0"/>
              <w:widowControl/>
              <w:suppressLineNumbers w:val="0"/>
              <w:jc w:val="righ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678B19">
            <w:pPr>
              <w:rPr>
                <w:rFonts w:hint="eastAsia" w:ascii="宋体" w:hAnsi="宋体" w:eastAsia="宋体" w:cs="宋体"/>
                <w:i w:val="0"/>
                <w:color w:val="000000"/>
                <w:sz w:val="18"/>
                <w:szCs w:val="18"/>
                <w:u w:val="none"/>
              </w:rPr>
            </w:pPr>
          </w:p>
        </w:tc>
      </w:tr>
      <w:tr w14:paraId="17DF6D3D">
        <w:tblPrEx>
          <w:shd w:val="clear" w:color="auto" w:fill="auto"/>
          <w:tblCellMar>
            <w:top w:w="0" w:type="dxa"/>
            <w:left w:w="0" w:type="dxa"/>
            <w:bottom w:w="0" w:type="dxa"/>
            <w:right w:w="0" w:type="dxa"/>
          </w:tblCellMar>
        </w:tblPrEx>
        <w:trPr>
          <w:gridAfter w:val="6"/>
          <w:wAfter w:w="1424" w:type="pct"/>
          <w:trHeight w:val="603" w:hRule="atLeast"/>
        </w:trPr>
        <w:tc>
          <w:tcPr>
            <w:tcW w:w="12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D31E7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3452" w:type="pct"/>
            <w:gridSpan w:val="2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1FDFF4">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项目经费采取直接支付形式，由财政所，按工程进度严格按照项目资金管理办法对资金进行计划申请、划拨、使用，及时、规范对收支进行账务处理和会计核算。</w:t>
            </w:r>
          </w:p>
        </w:tc>
      </w:tr>
      <w:tr w14:paraId="445FFEB8">
        <w:tblPrEx>
          <w:shd w:val="clear" w:color="auto" w:fill="auto"/>
          <w:tblCellMar>
            <w:top w:w="0" w:type="dxa"/>
            <w:left w:w="0" w:type="dxa"/>
            <w:bottom w:w="0" w:type="dxa"/>
            <w:right w:w="0" w:type="dxa"/>
          </w:tblCellMar>
        </w:tblPrEx>
        <w:trPr>
          <w:gridAfter w:val="6"/>
          <w:wAfter w:w="1424" w:type="pct"/>
          <w:trHeight w:val="572" w:hRule="atLeast"/>
        </w:trPr>
        <w:tc>
          <w:tcPr>
            <w:tcW w:w="12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03906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3452" w:type="pct"/>
            <w:gridSpan w:val="2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252EEB">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20EC9DB4">
        <w:tblPrEx>
          <w:shd w:val="clear" w:color="auto" w:fill="auto"/>
          <w:tblCellMar>
            <w:top w:w="0" w:type="dxa"/>
            <w:left w:w="0" w:type="dxa"/>
            <w:bottom w:w="0" w:type="dxa"/>
            <w:right w:w="0" w:type="dxa"/>
          </w:tblCellMar>
        </w:tblPrEx>
        <w:trPr>
          <w:gridAfter w:val="6"/>
          <w:wAfter w:w="1424" w:type="pct"/>
          <w:trHeight w:val="633" w:hRule="atLeast"/>
        </w:trPr>
        <w:tc>
          <w:tcPr>
            <w:tcW w:w="12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6C3A4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3452" w:type="pct"/>
            <w:gridSpan w:val="2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9CCED1">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23E56F70">
        <w:tblPrEx>
          <w:tblCellMar>
            <w:top w:w="0" w:type="dxa"/>
            <w:left w:w="0" w:type="dxa"/>
            <w:bottom w:w="0" w:type="dxa"/>
            <w:right w:w="0" w:type="dxa"/>
          </w:tblCellMar>
        </w:tblPrEx>
        <w:trPr>
          <w:gridAfter w:val="6"/>
          <w:wAfter w:w="1424" w:type="pct"/>
          <w:trHeight w:val="286" w:hRule="atLeast"/>
        </w:trPr>
        <w:tc>
          <w:tcPr>
            <w:tcW w:w="1949" w:type="pct"/>
            <w:gridSpan w:val="1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3D2A00">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w:t>
            </w:r>
          </w:p>
        </w:tc>
        <w:tc>
          <w:tcPr>
            <w:tcW w:w="1625" w:type="pct"/>
            <w:gridSpan w:val="1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506677">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w:t>
            </w:r>
          </w:p>
        </w:tc>
      </w:tr>
      <w:tr w14:paraId="736D7681">
        <w:tblPrEx>
          <w:shd w:val="clear" w:color="auto" w:fill="auto"/>
          <w:tblCellMar>
            <w:top w:w="0" w:type="dxa"/>
            <w:left w:w="0" w:type="dxa"/>
            <w:bottom w:w="0" w:type="dxa"/>
            <w:right w:w="0" w:type="dxa"/>
          </w:tblCellMar>
        </w:tblPrEx>
        <w:trPr>
          <w:gridAfter w:val="6"/>
          <w:wAfter w:w="1424" w:type="pct"/>
          <w:trHeight w:val="286" w:hRule="atLeast"/>
        </w:trPr>
        <w:tc>
          <w:tcPr>
            <w:tcW w:w="123" w:type="pct"/>
            <w:tcBorders>
              <w:top w:val="nil"/>
              <w:left w:val="nil"/>
              <w:bottom w:val="nil"/>
              <w:right w:val="nil"/>
            </w:tcBorders>
            <w:shd w:val="clear" w:color="auto" w:fill="auto"/>
            <w:tcMar>
              <w:top w:w="15" w:type="dxa"/>
              <w:left w:w="15" w:type="dxa"/>
              <w:right w:w="15" w:type="dxa"/>
            </w:tcMar>
            <w:vAlign w:val="center"/>
          </w:tcPr>
          <w:p w14:paraId="74FB66DE">
            <w:pPr>
              <w:rPr>
                <w:rFonts w:hint="eastAsia" w:ascii="宋体" w:hAnsi="宋体" w:eastAsia="宋体" w:cs="宋体"/>
                <w:i w:val="0"/>
                <w:color w:val="000000"/>
                <w:sz w:val="18"/>
                <w:szCs w:val="18"/>
                <w:u w:val="none"/>
              </w:rPr>
            </w:pPr>
          </w:p>
        </w:tc>
        <w:tc>
          <w:tcPr>
            <w:tcW w:w="308" w:type="pct"/>
            <w:gridSpan w:val="2"/>
            <w:tcBorders>
              <w:top w:val="nil"/>
              <w:left w:val="nil"/>
              <w:bottom w:val="nil"/>
              <w:right w:val="nil"/>
            </w:tcBorders>
            <w:shd w:val="clear" w:color="auto" w:fill="auto"/>
            <w:tcMar>
              <w:top w:w="15" w:type="dxa"/>
              <w:left w:w="15" w:type="dxa"/>
              <w:right w:w="15" w:type="dxa"/>
            </w:tcMar>
            <w:vAlign w:val="center"/>
          </w:tcPr>
          <w:p w14:paraId="104383E5">
            <w:pPr>
              <w:rPr>
                <w:rFonts w:hint="eastAsia" w:ascii="宋体" w:hAnsi="宋体" w:eastAsia="宋体" w:cs="宋体"/>
                <w:i w:val="0"/>
                <w:color w:val="000000"/>
                <w:sz w:val="18"/>
                <w:szCs w:val="18"/>
                <w:u w:val="none"/>
              </w:rPr>
            </w:pPr>
          </w:p>
        </w:tc>
        <w:tc>
          <w:tcPr>
            <w:tcW w:w="544" w:type="pct"/>
            <w:gridSpan w:val="5"/>
            <w:tcBorders>
              <w:top w:val="nil"/>
              <w:left w:val="nil"/>
              <w:bottom w:val="nil"/>
              <w:right w:val="nil"/>
            </w:tcBorders>
            <w:shd w:val="clear" w:color="auto" w:fill="auto"/>
            <w:tcMar>
              <w:top w:w="15" w:type="dxa"/>
              <w:left w:w="15" w:type="dxa"/>
              <w:right w:w="15" w:type="dxa"/>
            </w:tcMar>
            <w:vAlign w:val="center"/>
          </w:tcPr>
          <w:p w14:paraId="22B99C93">
            <w:pPr>
              <w:rPr>
                <w:rFonts w:hint="eastAsia" w:ascii="宋体" w:hAnsi="宋体" w:eastAsia="宋体" w:cs="宋体"/>
                <w:i w:val="0"/>
                <w:color w:val="000000"/>
                <w:sz w:val="18"/>
                <w:szCs w:val="18"/>
                <w:u w:val="none"/>
              </w:rPr>
            </w:pPr>
          </w:p>
        </w:tc>
        <w:tc>
          <w:tcPr>
            <w:tcW w:w="842" w:type="pct"/>
            <w:gridSpan w:val="2"/>
            <w:tcBorders>
              <w:top w:val="nil"/>
              <w:left w:val="nil"/>
              <w:bottom w:val="nil"/>
              <w:right w:val="nil"/>
            </w:tcBorders>
            <w:shd w:val="clear" w:color="auto" w:fill="auto"/>
            <w:tcMar>
              <w:top w:w="15" w:type="dxa"/>
              <w:left w:w="15" w:type="dxa"/>
              <w:right w:w="15" w:type="dxa"/>
            </w:tcMar>
            <w:vAlign w:val="center"/>
          </w:tcPr>
          <w:p w14:paraId="19D28D92">
            <w:pPr>
              <w:rPr>
                <w:rFonts w:hint="eastAsia" w:ascii="宋体" w:hAnsi="宋体" w:eastAsia="宋体" w:cs="宋体"/>
                <w:i w:val="0"/>
                <w:color w:val="000000"/>
                <w:sz w:val="18"/>
                <w:szCs w:val="18"/>
                <w:u w:val="none"/>
              </w:rPr>
            </w:pPr>
          </w:p>
        </w:tc>
        <w:tc>
          <w:tcPr>
            <w:tcW w:w="131" w:type="pct"/>
            <w:gridSpan w:val="2"/>
            <w:tcBorders>
              <w:top w:val="nil"/>
              <w:left w:val="nil"/>
              <w:bottom w:val="nil"/>
              <w:right w:val="nil"/>
            </w:tcBorders>
            <w:shd w:val="clear" w:color="auto" w:fill="auto"/>
            <w:tcMar>
              <w:top w:w="15" w:type="dxa"/>
              <w:left w:w="15" w:type="dxa"/>
              <w:right w:w="15" w:type="dxa"/>
            </w:tcMar>
            <w:vAlign w:val="center"/>
          </w:tcPr>
          <w:p w14:paraId="07E05D74">
            <w:pPr>
              <w:rPr>
                <w:rFonts w:hint="eastAsia" w:ascii="宋体" w:hAnsi="宋体" w:eastAsia="宋体" w:cs="宋体"/>
                <w:i w:val="0"/>
                <w:color w:val="000000"/>
                <w:sz w:val="18"/>
                <w:szCs w:val="18"/>
                <w:u w:val="none"/>
              </w:rPr>
            </w:pPr>
          </w:p>
        </w:tc>
        <w:tc>
          <w:tcPr>
            <w:tcW w:w="180" w:type="pct"/>
            <w:gridSpan w:val="2"/>
            <w:tcBorders>
              <w:top w:val="nil"/>
              <w:left w:val="nil"/>
              <w:bottom w:val="nil"/>
              <w:right w:val="nil"/>
            </w:tcBorders>
            <w:shd w:val="clear" w:color="auto" w:fill="auto"/>
            <w:tcMar>
              <w:top w:w="15" w:type="dxa"/>
              <w:left w:w="15" w:type="dxa"/>
              <w:right w:w="15" w:type="dxa"/>
            </w:tcMar>
            <w:vAlign w:val="center"/>
          </w:tcPr>
          <w:p w14:paraId="33A525FB">
            <w:pPr>
              <w:rPr>
                <w:rFonts w:hint="eastAsia" w:ascii="宋体" w:hAnsi="宋体" w:eastAsia="宋体" w:cs="宋体"/>
                <w:i w:val="0"/>
                <w:color w:val="000000"/>
                <w:sz w:val="18"/>
                <w:szCs w:val="18"/>
                <w:u w:val="none"/>
              </w:rPr>
            </w:pPr>
          </w:p>
        </w:tc>
        <w:tc>
          <w:tcPr>
            <w:tcW w:w="614" w:type="pct"/>
            <w:gridSpan w:val="2"/>
            <w:tcBorders>
              <w:top w:val="nil"/>
              <w:left w:val="nil"/>
              <w:bottom w:val="nil"/>
              <w:right w:val="nil"/>
            </w:tcBorders>
            <w:shd w:val="clear" w:color="auto" w:fill="auto"/>
            <w:tcMar>
              <w:top w:w="15" w:type="dxa"/>
              <w:left w:w="15" w:type="dxa"/>
              <w:right w:w="15" w:type="dxa"/>
            </w:tcMar>
            <w:vAlign w:val="center"/>
          </w:tcPr>
          <w:p w14:paraId="135795D6">
            <w:pPr>
              <w:rPr>
                <w:rFonts w:hint="eastAsia" w:ascii="宋体" w:hAnsi="宋体" w:eastAsia="宋体" w:cs="宋体"/>
                <w:i w:val="0"/>
                <w:color w:val="000000"/>
                <w:sz w:val="18"/>
                <w:szCs w:val="18"/>
                <w:u w:val="none"/>
              </w:rPr>
            </w:pPr>
          </w:p>
        </w:tc>
        <w:tc>
          <w:tcPr>
            <w:tcW w:w="429" w:type="pct"/>
            <w:gridSpan w:val="2"/>
            <w:tcBorders>
              <w:top w:val="nil"/>
              <w:left w:val="nil"/>
              <w:bottom w:val="nil"/>
              <w:right w:val="nil"/>
            </w:tcBorders>
            <w:shd w:val="clear" w:color="auto" w:fill="auto"/>
            <w:tcMar>
              <w:top w:w="15" w:type="dxa"/>
              <w:left w:w="15" w:type="dxa"/>
              <w:right w:w="15" w:type="dxa"/>
            </w:tcMar>
            <w:vAlign w:val="center"/>
          </w:tcPr>
          <w:p w14:paraId="7DB3F6A2">
            <w:pPr>
              <w:rPr>
                <w:rFonts w:hint="eastAsia" w:ascii="宋体" w:hAnsi="宋体" w:eastAsia="宋体" w:cs="宋体"/>
                <w:i w:val="0"/>
                <w:color w:val="000000"/>
                <w:sz w:val="18"/>
                <w:szCs w:val="18"/>
                <w:u w:val="none"/>
              </w:rPr>
            </w:pPr>
          </w:p>
        </w:tc>
        <w:tc>
          <w:tcPr>
            <w:tcW w:w="96" w:type="pct"/>
            <w:gridSpan w:val="2"/>
            <w:tcBorders>
              <w:top w:val="nil"/>
              <w:left w:val="nil"/>
              <w:bottom w:val="nil"/>
              <w:right w:val="nil"/>
            </w:tcBorders>
            <w:shd w:val="clear" w:color="auto" w:fill="auto"/>
            <w:tcMar>
              <w:top w:w="15" w:type="dxa"/>
              <w:left w:w="15" w:type="dxa"/>
              <w:right w:w="15" w:type="dxa"/>
            </w:tcMar>
            <w:vAlign w:val="center"/>
          </w:tcPr>
          <w:p w14:paraId="7F2D2F51">
            <w:pPr>
              <w:rPr>
                <w:rFonts w:hint="eastAsia" w:ascii="宋体" w:hAnsi="宋体" w:eastAsia="宋体" w:cs="宋体"/>
                <w:i w:val="0"/>
                <w:color w:val="000000"/>
                <w:sz w:val="18"/>
                <w:szCs w:val="18"/>
                <w:u w:val="none"/>
              </w:rPr>
            </w:pPr>
          </w:p>
        </w:tc>
        <w:tc>
          <w:tcPr>
            <w:tcW w:w="96" w:type="pct"/>
            <w:gridSpan w:val="2"/>
            <w:tcBorders>
              <w:top w:val="nil"/>
              <w:left w:val="nil"/>
              <w:bottom w:val="nil"/>
              <w:right w:val="nil"/>
            </w:tcBorders>
            <w:shd w:val="clear" w:color="auto" w:fill="auto"/>
            <w:tcMar>
              <w:top w:w="15" w:type="dxa"/>
              <w:left w:w="15" w:type="dxa"/>
              <w:right w:w="15" w:type="dxa"/>
            </w:tcMar>
            <w:vAlign w:val="center"/>
          </w:tcPr>
          <w:p w14:paraId="0A671ADF">
            <w:pPr>
              <w:rPr>
                <w:rFonts w:hint="eastAsia" w:ascii="宋体" w:hAnsi="宋体" w:eastAsia="宋体" w:cs="宋体"/>
                <w:i w:val="0"/>
                <w:color w:val="000000"/>
                <w:sz w:val="18"/>
                <w:szCs w:val="18"/>
                <w:u w:val="none"/>
              </w:rPr>
            </w:pPr>
          </w:p>
        </w:tc>
        <w:tc>
          <w:tcPr>
            <w:tcW w:w="210" w:type="pct"/>
            <w:gridSpan w:val="3"/>
            <w:tcBorders>
              <w:top w:val="nil"/>
              <w:left w:val="nil"/>
              <w:bottom w:val="nil"/>
              <w:right w:val="nil"/>
            </w:tcBorders>
            <w:shd w:val="clear" w:color="auto" w:fill="auto"/>
            <w:tcMar>
              <w:top w:w="15" w:type="dxa"/>
              <w:left w:w="15" w:type="dxa"/>
              <w:right w:w="15" w:type="dxa"/>
            </w:tcMar>
            <w:vAlign w:val="center"/>
          </w:tcPr>
          <w:p w14:paraId="71FB5812">
            <w:pPr>
              <w:rPr>
                <w:rFonts w:hint="eastAsia" w:ascii="宋体" w:hAnsi="宋体" w:eastAsia="宋体" w:cs="宋体"/>
                <w:i w:val="0"/>
                <w:color w:val="000000"/>
                <w:sz w:val="18"/>
                <w:szCs w:val="18"/>
                <w:u w:val="none"/>
              </w:rPr>
            </w:pPr>
          </w:p>
        </w:tc>
      </w:tr>
      <w:tr w14:paraId="4517D2DE">
        <w:tblPrEx>
          <w:tblCellMar>
            <w:top w:w="0" w:type="dxa"/>
            <w:left w:w="0" w:type="dxa"/>
            <w:bottom w:w="0" w:type="dxa"/>
            <w:right w:w="0" w:type="dxa"/>
          </w:tblCellMar>
        </w:tblPrEx>
        <w:trPr>
          <w:gridAfter w:val="6"/>
          <w:wAfter w:w="1424" w:type="pct"/>
          <w:trHeight w:val="904" w:hRule="atLeast"/>
        </w:trPr>
        <w:tc>
          <w:tcPr>
            <w:tcW w:w="3575" w:type="pct"/>
            <w:gridSpan w:val="2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D6CF2D">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074297C5">
        <w:tblPrEx>
          <w:shd w:val="clear" w:color="auto" w:fill="auto"/>
          <w:tblCellMar>
            <w:top w:w="0" w:type="dxa"/>
            <w:left w:w="0" w:type="dxa"/>
            <w:bottom w:w="0" w:type="dxa"/>
            <w:right w:w="0" w:type="dxa"/>
          </w:tblCellMar>
        </w:tblPrEx>
        <w:trPr>
          <w:gridAfter w:val="6"/>
          <w:wAfter w:w="1424" w:type="pct"/>
          <w:trHeight w:val="286" w:hRule="atLeast"/>
        </w:trPr>
        <w:tc>
          <w:tcPr>
            <w:tcW w:w="432"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24232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3143" w:type="pct"/>
            <w:gridSpan w:val="2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75AA2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51322425T000012878707</w:t>
            </w:r>
            <w:r>
              <w:rPr>
                <w:rFonts w:hint="eastAsia" w:ascii="宋体" w:hAnsi="宋体" w:cs="宋体"/>
                <w:i w:val="0"/>
                <w:color w:val="000000"/>
                <w:kern w:val="0"/>
                <w:sz w:val="18"/>
                <w:szCs w:val="18"/>
                <w:u w:val="none"/>
                <w:lang w:val="en-US" w:eastAsia="zh-CN" w:bidi="ar"/>
              </w:rPr>
              <w:t>－</w:t>
            </w:r>
            <w:r>
              <w:rPr>
                <w:rFonts w:ascii="宋体" w:hAnsi="宋体" w:eastAsia="宋体" w:cs="宋体"/>
                <w:i w:val="0"/>
                <w:color w:val="000000"/>
                <w:kern w:val="0"/>
                <w:sz w:val="18"/>
                <w:szCs w:val="18"/>
                <w:u w:val="none"/>
                <w:lang w:val="en-US" w:eastAsia="zh-CN" w:bidi="ar"/>
              </w:rPr>
              <w:t>红土乡则术村二组钢架桥建设项目</w:t>
            </w:r>
          </w:p>
        </w:tc>
      </w:tr>
      <w:tr w14:paraId="4CE2A654">
        <w:tblPrEx>
          <w:shd w:val="clear" w:color="auto" w:fill="auto"/>
          <w:tblCellMar>
            <w:top w:w="0" w:type="dxa"/>
            <w:left w:w="0" w:type="dxa"/>
            <w:bottom w:w="0" w:type="dxa"/>
            <w:right w:w="0" w:type="dxa"/>
          </w:tblCellMar>
        </w:tblPrEx>
        <w:trPr>
          <w:gridAfter w:val="6"/>
          <w:wAfter w:w="1424" w:type="pct"/>
          <w:trHeight w:val="512" w:hRule="atLeast"/>
        </w:trPr>
        <w:tc>
          <w:tcPr>
            <w:tcW w:w="432"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D63F7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11" w:type="pct"/>
            <w:gridSpan w:val="1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B9702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松潘县红土镇人民政府</w:t>
            </w:r>
          </w:p>
        </w:tc>
        <w:tc>
          <w:tcPr>
            <w:tcW w:w="429" w:type="pct"/>
            <w:gridSpan w:val="2"/>
            <w:tcBorders>
              <w:top w:val="nil"/>
              <w:left w:val="nil"/>
              <w:bottom w:val="nil"/>
              <w:right w:val="nil"/>
            </w:tcBorders>
            <w:shd w:val="clear" w:color="auto" w:fill="auto"/>
            <w:tcMar>
              <w:top w:w="15" w:type="dxa"/>
              <w:left w:w="15" w:type="dxa"/>
              <w:right w:w="15" w:type="dxa"/>
            </w:tcMar>
            <w:vAlign w:val="center"/>
          </w:tcPr>
          <w:p w14:paraId="2EA1F58A">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402" w:type="pct"/>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AC6E5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松潘县红土镇人民政府</w:t>
            </w:r>
          </w:p>
        </w:tc>
      </w:tr>
      <w:tr w14:paraId="41BBE38F">
        <w:tblPrEx>
          <w:tblCellMar>
            <w:top w:w="0" w:type="dxa"/>
            <w:left w:w="0" w:type="dxa"/>
            <w:bottom w:w="0" w:type="dxa"/>
            <w:right w:w="0" w:type="dxa"/>
          </w:tblCellMar>
        </w:tblPrEx>
        <w:trPr>
          <w:gridAfter w:val="6"/>
          <w:wAfter w:w="1424" w:type="pct"/>
          <w:trHeight w:val="286" w:hRule="atLeast"/>
        </w:trPr>
        <w:tc>
          <w:tcPr>
            <w:tcW w:w="123"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6D175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308" w:type="pct"/>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623142">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11" w:type="pct"/>
            <w:gridSpan w:val="1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11406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831"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FE6787">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76280DE2">
        <w:tblPrEx>
          <w:shd w:val="clear" w:color="auto" w:fill="auto"/>
          <w:tblCellMar>
            <w:top w:w="0" w:type="dxa"/>
            <w:left w:w="0" w:type="dxa"/>
            <w:bottom w:w="0" w:type="dxa"/>
            <w:right w:w="0" w:type="dxa"/>
          </w:tblCellMar>
        </w:tblPrEx>
        <w:trPr>
          <w:gridAfter w:val="6"/>
          <w:wAfter w:w="1424" w:type="pct"/>
          <w:trHeight w:val="708"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BC7C93">
            <w:pPr>
              <w:rPr>
                <w:rFonts w:hint="eastAsia" w:ascii="宋体" w:hAnsi="宋体" w:eastAsia="宋体" w:cs="宋体"/>
                <w:i w:val="0"/>
                <w:color w:val="000000"/>
                <w:sz w:val="18"/>
                <w:szCs w:val="18"/>
                <w:u w:val="none"/>
              </w:rPr>
            </w:pPr>
          </w:p>
        </w:tc>
        <w:tc>
          <w:tcPr>
            <w:tcW w:w="30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193ABF">
            <w:pPr>
              <w:rPr>
                <w:rFonts w:hint="eastAsia" w:ascii="宋体" w:hAnsi="宋体" w:eastAsia="宋体" w:cs="宋体"/>
                <w:i w:val="0"/>
                <w:color w:val="000000"/>
                <w:sz w:val="18"/>
                <w:szCs w:val="18"/>
                <w:u w:val="none"/>
              </w:rPr>
            </w:pPr>
          </w:p>
        </w:tc>
        <w:tc>
          <w:tcPr>
            <w:tcW w:w="2311" w:type="pct"/>
            <w:gridSpan w:val="1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5137B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加强镇政府自身建设，提升镇政府治理水平，努力推动红土镇各项事业实现更好更快发展。</w:t>
            </w:r>
          </w:p>
        </w:tc>
        <w:tc>
          <w:tcPr>
            <w:tcW w:w="831"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393BDC">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该项目实施后，该项目建成后为乡村振兴战略在红土镇推进奠定了坚实的基础，乡村基础设施建设上档升级，极大地便利了红土镇群众生产和生活的条件，为本地区的社会进步、民族团结、经济发展、人民安全出行做出贡献。</w:t>
            </w:r>
          </w:p>
        </w:tc>
      </w:tr>
      <w:tr w14:paraId="07811FCC">
        <w:tblPrEx>
          <w:shd w:val="clear" w:color="auto" w:fill="auto"/>
          <w:tblCellMar>
            <w:top w:w="0" w:type="dxa"/>
            <w:left w:w="0" w:type="dxa"/>
            <w:bottom w:w="0" w:type="dxa"/>
            <w:right w:w="0" w:type="dxa"/>
          </w:tblCellMar>
        </w:tblPrEx>
        <w:trPr>
          <w:gridAfter w:val="6"/>
          <w:wAfter w:w="1424" w:type="pct"/>
          <w:trHeight w:val="693"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D7D325">
            <w:pP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36118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3143" w:type="pct"/>
            <w:gridSpan w:val="2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3BCBE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该项目实施后，该项目建成后为乡村振兴战略在红土镇推进奠定了坚实的基础，乡村基础设施建设上档升级，极大</w:t>
            </w:r>
            <w:r>
              <w:rPr>
                <w:rFonts w:hint="eastAsia" w:ascii="宋体" w:hAnsi="宋体" w:cs="宋体"/>
                <w:i w:val="0"/>
                <w:color w:val="000000"/>
                <w:kern w:val="0"/>
                <w:sz w:val="18"/>
                <w:szCs w:val="18"/>
                <w:u w:val="none"/>
                <w:lang w:val="en-US" w:eastAsia="zh-CN" w:bidi="ar"/>
              </w:rPr>
              <w:t>地</w:t>
            </w:r>
            <w:r>
              <w:rPr>
                <w:rFonts w:ascii="宋体" w:hAnsi="宋体" w:eastAsia="宋体" w:cs="宋体"/>
                <w:i w:val="0"/>
                <w:color w:val="000000"/>
                <w:kern w:val="0"/>
                <w:sz w:val="18"/>
                <w:szCs w:val="18"/>
                <w:u w:val="none"/>
                <w:lang w:val="en-US" w:eastAsia="zh-CN" w:bidi="ar"/>
              </w:rPr>
              <w:t>便利了红土镇群众生产和生活的条件，为本地区的社会进步、民族团结、经济发展、人民安全出行做出贡献。</w:t>
            </w:r>
          </w:p>
        </w:tc>
      </w:tr>
      <w:tr w14:paraId="26E6C6C2">
        <w:tblPrEx>
          <w:shd w:val="clear" w:color="auto" w:fill="auto"/>
          <w:tblCellMar>
            <w:top w:w="0" w:type="dxa"/>
            <w:left w:w="0" w:type="dxa"/>
            <w:bottom w:w="0" w:type="dxa"/>
            <w:right w:w="0" w:type="dxa"/>
          </w:tblCellMar>
        </w:tblPrEx>
        <w:trPr>
          <w:gridAfter w:val="6"/>
          <w:wAfter w:w="1424" w:type="pct"/>
          <w:trHeight w:val="361" w:hRule="atLeast"/>
        </w:trPr>
        <w:tc>
          <w:tcPr>
            <w:tcW w:w="123"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1C1F3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90238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45F4F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975C0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63984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1C381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688C8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8553D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8828E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7D700827">
        <w:tblPrEx>
          <w:shd w:val="clear" w:color="auto" w:fill="auto"/>
          <w:tblCellMar>
            <w:top w:w="0" w:type="dxa"/>
            <w:left w:w="0" w:type="dxa"/>
            <w:bottom w:w="0" w:type="dxa"/>
            <w:right w:w="0" w:type="dxa"/>
          </w:tblCellMar>
        </w:tblPrEx>
        <w:trPr>
          <w:gridAfter w:val="6"/>
          <w:wAfter w:w="1424" w:type="pct"/>
          <w:trHeight w:val="346"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BCB64A">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BD282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5ADDF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8A841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4.95</w:t>
            </w: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16357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4.95</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54A2B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8AB4D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5A1EF3">
            <w:pPr>
              <w:jc w:val="center"/>
              <w:rPr>
                <w:rFonts w:hint="eastAsia" w:ascii="宋体" w:hAnsi="宋体" w:eastAsia="宋体" w:cs="宋体"/>
                <w:i w:val="0"/>
                <w:color w:val="000000"/>
                <w:sz w:val="18"/>
                <w:szCs w:val="18"/>
                <w:u w:val="none"/>
              </w:rPr>
            </w:pPr>
          </w:p>
        </w:tc>
        <w:tc>
          <w:tcPr>
            <w:tcW w:w="210" w:type="pct"/>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80F249">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132CF09">
        <w:tblPrEx>
          <w:shd w:val="clear" w:color="auto" w:fill="auto"/>
          <w:tblCellMar>
            <w:top w:w="0" w:type="dxa"/>
            <w:left w:w="0" w:type="dxa"/>
            <w:bottom w:w="0" w:type="dxa"/>
            <w:right w:w="0" w:type="dxa"/>
          </w:tblCellMar>
        </w:tblPrEx>
        <w:trPr>
          <w:gridAfter w:val="6"/>
          <w:wAfter w:w="1424" w:type="pct"/>
          <w:trHeight w:val="391"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EF9C6E">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1845C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7A166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A621C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4.95</w:t>
            </w: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51547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4.95</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5AC63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2A12B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2A2B8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BE9687">
            <w:pPr>
              <w:rPr>
                <w:rFonts w:hint="eastAsia" w:ascii="黑体" w:hAnsi="黑体" w:eastAsia="黑体" w:cs="黑体"/>
                <w:i/>
                <w:color w:val="000000"/>
                <w:sz w:val="18"/>
                <w:szCs w:val="18"/>
                <w:u w:val="none"/>
              </w:rPr>
            </w:pPr>
          </w:p>
        </w:tc>
      </w:tr>
      <w:tr w14:paraId="59A29527">
        <w:tblPrEx>
          <w:shd w:val="clear" w:color="auto" w:fill="auto"/>
          <w:tblCellMar>
            <w:top w:w="0" w:type="dxa"/>
            <w:left w:w="0" w:type="dxa"/>
            <w:bottom w:w="0" w:type="dxa"/>
            <w:right w:w="0" w:type="dxa"/>
          </w:tblCellMar>
        </w:tblPrEx>
        <w:trPr>
          <w:gridAfter w:val="6"/>
          <w:wAfter w:w="1424" w:type="pct"/>
          <w:trHeight w:val="407"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05D521">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31F44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C4DFF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FAF5E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455F5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BAF4F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BE2CB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5CFAF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A53579">
            <w:pPr>
              <w:rPr>
                <w:rFonts w:hint="eastAsia" w:ascii="黑体" w:hAnsi="黑体" w:eastAsia="黑体" w:cs="黑体"/>
                <w:i/>
                <w:color w:val="000000"/>
                <w:sz w:val="18"/>
                <w:szCs w:val="18"/>
                <w:u w:val="none"/>
              </w:rPr>
            </w:pPr>
          </w:p>
        </w:tc>
      </w:tr>
      <w:tr w14:paraId="45A97CF1">
        <w:tblPrEx>
          <w:shd w:val="clear" w:color="auto" w:fill="auto"/>
          <w:tblCellMar>
            <w:top w:w="0" w:type="dxa"/>
            <w:left w:w="0" w:type="dxa"/>
            <w:bottom w:w="0" w:type="dxa"/>
            <w:right w:w="0" w:type="dxa"/>
          </w:tblCellMar>
        </w:tblPrEx>
        <w:trPr>
          <w:gridAfter w:val="6"/>
          <w:wAfter w:w="1424" w:type="pct"/>
          <w:trHeight w:val="361"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5AA629">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F7FCD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7105E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14974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53558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0E829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CE726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E8C4D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ABD4AA">
            <w:pPr>
              <w:rPr>
                <w:rFonts w:hint="eastAsia" w:ascii="黑体" w:hAnsi="黑体" w:eastAsia="黑体" w:cs="黑体"/>
                <w:i/>
                <w:color w:val="000000"/>
                <w:sz w:val="18"/>
                <w:szCs w:val="18"/>
                <w:u w:val="none"/>
              </w:rPr>
            </w:pPr>
          </w:p>
        </w:tc>
      </w:tr>
      <w:tr w14:paraId="6AE528F1">
        <w:tblPrEx>
          <w:shd w:val="clear" w:color="auto" w:fill="auto"/>
          <w:tblCellMar>
            <w:top w:w="0" w:type="dxa"/>
            <w:left w:w="0" w:type="dxa"/>
            <w:bottom w:w="0" w:type="dxa"/>
            <w:right w:w="0" w:type="dxa"/>
          </w:tblCellMar>
        </w:tblPrEx>
        <w:trPr>
          <w:gridAfter w:val="6"/>
          <w:wAfter w:w="1424" w:type="pct"/>
          <w:trHeight w:val="339"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B15B79">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250E0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92991B">
            <w:pPr>
              <w:jc w:val="center"/>
              <w:rPr>
                <w:rFonts w:hint="eastAsia" w:ascii="微软雅黑" w:hAnsi="微软雅黑" w:eastAsia="微软雅黑" w:cs="微软雅黑"/>
                <w:i/>
                <w:color w:val="000000"/>
                <w:sz w:val="16"/>
                <w:szCs w:val="16"/>
                <w:u w:val="none"/>
              </w:rPr>
            </w:pP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4D5C79">
            <w:pPr>
              <w:jc w:val="center"/>
              <w:rPr>
                <w:rFonts w:hint="eastAsia" w:ascii="微软雅黑" w:hAnsi="微软雅黑" w:eastAsia="微软雅黑" w:cs="微软雅黑"/>
                <w:i/>
                <w:color w:val="000000"/>
                <w:sz w:val="16"/>
                <w:szCs w:val="16"/>
                <w:u w:val="none"/>
              </w:rPr>
            </w:pP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554AB8">
            <w:pPr>
              <w:jc w:val="center"/>
              <w:rPr>
                <w:rFonts w:hint="eastAsia" w:ascii="微软雅黑" w:hAnsi="微软雅黑" w:eastAsia="微软雅黑" w:cs="微软雅黑"/>
                <w:i/>
                <w:color w:val="000000"/>
                <w:sz w:val="16"/>
                <w:szCs w:val="16"/>
                <w:u w:val="none"/>
              </w:rPr>
            </w:pP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800FE7">
            <w:pPr>
              <w:jc w:val="center"/>
              <w:rPr>
                <w:rFonts w:hint="eastAsia" w:ascii="微软雅黑" w:hAnsi="微软雅黑" w:eastAsia="微软雅黑" w:cs="微软雅黑"/>
                <w:i/>
                <w:color w:val="000000"/>
                <w:sz w:val="16"/>
                <w:szCs w:val="16"/>
                <w:u w:val="none"/>
              </w:rPr>
            </w:pP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87AB6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94998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3AA882">
            <w:pPr>
              <w:rPr>
                <w:rFonts w:hint="eastAsia" w:ascii="黑体" w:hAnsi="黑体" w:eastAsia="黑体" w:cs="黑体"/>
                <w:i/>
                <w:color w:val="000000"/>
                <w:sz w:val="18"/>
                <w:szCs w:val="18"/>
                <w:u w:val="none"/>
              </w:rPr>
            </w:pPr>
          </w:p>
        </w:tc>
      </w:tr>
      <w:tr w14:paraId="2A882788">
        <w:tblPrEx>
          <w:tblCellMar>
            <w:top w:w="0" w:type="dxa"/>
            <w:left w:w="0" w:type="dxa"/>
            <w:bottom w:w="0" w:type="dxa"/>
            <w:right w:w="0" w:type="dxa"/>
          </w:tblCellMar>
        </w:tblPrEx>
        <w:trPr>
          <w:gridAfter w:val="6"/>
          <w:wAfter w:w="1424" w:type="pct"/>
          <w:trHeight w:val="452" w:hRule="atLeast"/>
        </w:trPr>
        <w:tc>
          <w:tcPr>
            <w:tcW w:w="123"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02BA9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FF3BC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33909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0B81E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31"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92FC8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18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E0620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61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ED432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CECCF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380EC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2904A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8EBEA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65A5993A">
        <w:tblPrEx>
          <w:tblCellMar>
            <w:top w:w="0" w:type="dxa"/>
            <w:left w:w="0" w:type="dxa"/>
            <w:bottom w:w="0" w:type="dxa"/>
            <w:right w:w="0" w:type="dxa"/>
          </w:tblCellMar>
        </w:tblPrEx>
        <w:trPr>
          <w:gridAfter w:val="6"/>
          <w:wAfter w:w="1424" w:type="pct"/>
          <w:trHeight w:val="452"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C9043E">
            <w:pPr>
              <w:jc w:val="center"/>
              <w:rPr>
                <w:rFonts w:hint="eastAsia" w:ascii="宋体" w:hAnsi="宋体" w:eastAsia="宋体" w:cs="宋体"/>
                <w:i w:val="0"/>
                <w:color w:val="000000"/>
                <w:sz w:val="18"/>
                <w:szCs w:val="18"/>
                <w:u w:val="none"/>
              </w:rPr>
            </w:pPr>
          </w:p>
        </w:tc>
        <w:tc>
          <w:tcPr>
            <w:tcW w:w="308" w:type="pct"/>
            <w:gridSpan w:val="2"/>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1959077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544" w:type="pct"/>
            <w:gridSpan w:val="5"/>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18D69C5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842" w:type="pct"/>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14:paraId="58C36C9E">
            <w:pPr>
              <w:keepNext w:val="0"/>
              <w:keepLines w:val="0"/>
              <w:widowControl/>
              <w:suppressLineNumbers w:val="0"/>
              <w:jc w:val="center"/>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涉及项目个数</w:t>
            </w:r>
          </w:p>
        </w:tc>
        <w:tc>
          <w:tcPr>
            <w:tcW w:w="131" w:type="pct"/>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14:paraId="4402162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180" w:type="pct"/>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14:paraId="120F61D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61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E6B062">
            <w:pPr>
              <w:jc w:val="center"/>
              <w:rPr>
                <w:rFonts w:hint="eastAsia" w:ascii="宋体" w:hAnsi="宋体" w:eastAsia="宋体" w:cs="宋体"/>
                <w:i w:val="0"/>
                <w:color w:val="000000"/>
                <w:sz w:val="18"/>
                <w:szCs w:val="18"/>
                <w:u w:val="none"/>
              </w:rPr>
            </w:pP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96F28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个</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6C006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63254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B04F38">
            <w:pPr>
              <w:jc w:val="center"/>
              <w:rPr>
                <w:rFonts w:hint="eastAsia" w:ascii="宋体" w:hAnsi="宋体" w:eastAsia="宋体" w:cs="宋体"/>
                <w:i w:val="0"/>
                <w:color w:val="000000"/>
                <w:sz w:val="18"/>
                <w:szCs w:val="18"/>
                <w:u w:val="none"/>
              </w:rPr>
            </w:pPr>
          </w:p>
        </w:tc>
      </w:tr>
      <w:tr w14:paraId="4F904E78">
        <w:tblPrEx>
          <w:shd w:val="clear" w:color="auto" w:fill="auto"/>
          <w:tblCellMar>
            <w:top w:w="0" w:type="dxa"/>
            <w:left w:w="0" w:type="dxa"/>
            <w:bottom w:w="0" w:type="dxa"/>
            <w:right w:w="0" w:type="dxa"/>
          </w:tblCellMar>
        </w:tblPrEx>
        <w:trPr>
          <w:gridAfter w:val="6"/>
          <w:wAfter w:w="1424" w:type="pct"/>
          <w:trHeight w:val="452"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20C0B2">
            <w:pPr>
              <w:jc w:val="center"/>
              <w:rPr>
                <w:rFonts w:hint="eastAsia" w:ascii="宋体" w:hAnsi="宋体" w:eastAsia="宋体" w:cs="宋体"/>
                <w:i w:val="0"/>
                <w:color w:val="000000"/>
                <w:sz w:val="18"/>
                <w:szCs w:val="18"/>
                <w:u w:val="none"/>
              </w:rPr>
            </w:pPr>
          </w:p>
        </w:tc>
        <w:tc>
          <w:tcPr>
            <w:tcW w:w="308" w:type="pct"/>
            <w:gridSpan w:val="2"/>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4081A58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544" w:type="pct"/>
            <w:gridSpan w:val="5"/>
            <w:vMerge w:val="restar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5D7DA5F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质量指标</w:t>
            </w:r>
          </w:p>
        </w:tc>
        <w:tc>
          <w:tcPr>
            <w:tcW w:w="842" w:type="pct"/>
            <w:gridSpan w:val="2"/>
            <w:tcBorders>
              <w:top w:val="single" w:color="000000" w:sz="8" w:space="0"/>
              <w:left w:val="nil"/>
              <w:bottom w:val="nil"/>
              <w:right w:val="single" w:color="000000" w:sz="8" w:space="0"/>
            </w:tcBorders>
            <w:shd w:val="clear" w:color="auto" w:fill="FFFFFF"/>
            <w:tcMar>
              <w:top w:w="15" w:type="dxa"/>
              <w:left w:w="15" w:type="dxa"/>
              <w:right w:w="15" w:type="dxa"/>
            </w:tcMar>
            <w:vAlign w:val="center"/>
          </w:tcPr>
          <w:p w14:paraId="5DEAC50D">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项目</w:t>
            </w:r>
          </w:p>
        </w:tc>
        <w:tc>
          <w:tcPr>
            <w:tcW w:w="131" w:type="pct"/>
            <w:gridSpan w:val="2"/>
            <w:vMerge w:val="restart"/>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14:paraId="30511CF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180" w:type="pct"/>
            <w:gridSpan w:val="2"/>
            <w:vMerge w:val="restart"/>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14:paraId="0738C3E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95</w:t>
            </w:r>
          </w:p>
        </w:tc>
        <w:tc>
          <w:tcPr>
            <w:tcW w:w="61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813A33">
            <w:pPr>
              <w:jc w:val="center"/>
              <w:rPr>
                <w:rFonts w:hint="eastAsia" w:ascii="宋体" w:hAnsi="宋体" w:eastAsia="宋体" w:cs="宋体"/>
                <w:i w:val="0"/>
                <w:color w:val="000000"/>
                <w:sz w:val="18"/>
                <w:szCs w:val="18"/>
                <w:u w:val="none"/>
              </w:rPr>
            </w:pP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29700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E2982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84A48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3DBA68">
            <w:pPr>
              <w:jc w:val="center"/>
              <w:rPr>
                <w:rFonts w:hint="eastAsia" w:ascii="宋体" w:hAnsi="宋体" w:eastAsia="宋体" w:cs="宋体"/>
                <w:i w:val="0"/>
                <w:color w:val="000000"/>
                <w:sz w:val="18"/>
                <w:szCs w:val="18"/>
                <w:u w:val="none"/>
              </w:rPr>
            </w:pPr>
          </w:p>
        </w:tc>
      </w:tr>
      <w:tr w14:paraId="1B769DCA">
        <w:tblPrEx>
          <w:shd w:val="clear" w:color="auto" w:fill="auto"/>
          <w:tblCellMar>
            <w:top w:w="0" w:type="dxa"/>
            <w:left w:w="0" w:type="dxa"/>
            <w:bottom w:w="0" w:type="dxa"/>
            <w:right w:w="0" w:type="dxa"/>
          </w:tblCellMar>
        </w:tblPrEx>
        <w:trPr>
          <w:gridAfter w:val="6"/>
          <w:wAfter w:w="1424" w:type="pct"/>
          <w:trHeight w:val="452"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751BF6">
            <w:pPr>
              <w:jc w:val="center"/>
              <w:rPr>
                <w:rFonts w:hint="eastAsia" w:ascii="宋体" w:hAnsi="宋体" w:eastAsia="宋体" w:cs="宋体"/>
                <w:i w:val="0"/>
                <w:color w:val="000000"/>
                <w:sz w:val="18"/>
                <w:szCs w:val="18"/>
                <w:u w:val="none"/>
              </w:rPr>
            </w:pPr>
          </w:p>
        </w:tc>
        <w:tc>
          <w:tcPr>
            <w:tcW w:w="308" w:type="pct"/>
            <w:gridSpan w:val="2"/>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1EF9415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544" w:type="pct"/>
            <w:gridSpan w:val="5"/>
            <w:vMerge w:val="continue"/>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18A243B1">
            <w:pPr>
              <w:jc w:val="center"/>
              <w:rPr>
                <w:rFonts w:hint="eastAsia" w:ascii="宋体" w:hAnsi="宋体" w:eastAsia="宋体" w:cs="宋体"/>
                <w:i w:val="0"/>
                <w:color w:val="000000"/>
                <w:sz w:val="18"/>
                <w:szCs w:val="18"/>
                <w:u w:val="none"/>
              </w:rPr>
            </w:pPr>
          </w:p>
        </w:tc>
        <w:tc>
          <w:tcPr>
            <w:tcW w:w="842" w:type="pct"/>
            <w:gridSpan w:val="2"/>
            <w:tcBorders>
              <w:top w:val="nil"/>
              <w:left w:val="nil"/>
              <w:bottom w:val="nil"/>
              <w:right w:val="single" w:color="000000" w:sz="8" w:space="0"/>
            </w:tcBorders>
            <w:shd w:val="clear" w:color="auto" w:fill="FFFFFF"/>
            <w:tcMar>
              <w:top w:w="15" w:type="dxa"/>
              <w:left w:w="15" w:type="dxa"/>
              <w:right w:w="15" w:type="dxa"/>
            </w:tcMar>
            <w:vAlign w:val="center"/>
          </w:tcPr>
          <w:p w14:paraId="15FAEE12">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完成质量</w:t>
            </w:r>
          </w:p>
        </w:tc>
        <w:tc>
          <w:tcPr>
            <w:tcW w:w="131" w:type="pct"/>
            <w:gridSpan w:val="2"/>
            <w:vMerge w:val="continue"/>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14:paraId="4892A80E">
            <w:pPr>
              <w:jc w:val="center"/>
              <w:rPr>
                <w:rFonts w:hint="eastAsia" w:ascii="宋体" w:hAnsi="宋体" w:eastAsia="宋体" w:cs="宋体"/>
                <w:i w:val="0"/>
                <w:color w:val="000000"/>
                <w:sz w:val="18"/>
                <w:szCs w:val="18"/>
                <w:u w:val="none"/>
              </w:rPr>
            </w:pPr>
          </w:p>
        </w:tc>
        <w:tc>
          <w:tcPr>
            <w:tcW w:w="180" w:type="pct"/>
            <w:gridSpan w:val="2"/>
            <w:vMerge w:val="continue"/>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14:paraId="3957AFC6">
            <w:pPr>
              <w:jc w:val="center"/>
              <w:rPr>
                <w:rFonts w:hint="eastAsia" w:ascii="宋体" w:hAnsi="宋体" w:eastAsia="宋体" w:cs="宋体"/>
                <w:i w:val="0"/>
                <w:color w:val="000000"/>
                <w:sz w:val="18"/>
                <w:szCs w:val="18"/>
                <w:u w:val="none"/>
              </w:rPr>
            </w:pPr>
          </w:p>
        </w:tc>
        <w:tc>
          <w:tcPr>
            <w:tcW w:w="61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8DB521">
            <w:pPr>
              <w:jc w:val="center"/>
              <w:rPr>
                <w:rFonts w:hint="eastAsia" w:ascii="宋体" w:hAnsi="宋体" w:eastAsia="宋体" w:cs="宋体"/>
                <w:i w:val="0"/>
                <w:color w:val="000000"/>
                <w:sz w:val="18"/>
                <w:szCs w:val="18"/>
                <w:u w:val="none"/>
              </w:rPr>
            </w:pP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0E98B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81D15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6860B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7A3F41">
            <w:pPr>
              <w:jc w:val="center"/>
              <w:rPr>
                <w:rFonts w:hint="eastAsia" w:ascii="宋体" w:hAnsi="宋体" w:eastAsia="宋体" w:cs="宋体"/>
                <w:i w:val="0"/>
                <w:color w:val="000000"/>
                <w:sz w:val="18"/>
                <w:szCs w:val="18"/>
                <w:u w:val="none"/>
              </w:rPr>
            </w:pPr>
          </w:p>
        </w:tc>
      </w:tr>
      <w:tr w14:paraId="289C4BCA">
        <w:tblPrEx>
          <w:shd w:val="clear" w:color="auto" w:fill="auto"/>
          <w:tblCellMar>
            <w:top w:w="0" w:type="dxa"/>
            <w:left w:w="0" w:type="dxa"/>
            <w:bottom w:w="0" w:type="dxa"/>
            <w:right w:w="0" w:type="dxa"/>
          </w:tblCellMar>
        </w:tblPrEx>
        <w:trPr>
          <w:gridAfter w:val="6"/>
          <w:wAfter w:w="1424" w:type="pct"/>
          <w:trHeight w:val="452"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D9D4EF">
            <w:pPr>
              <w:jc w:val="center"/>
              <w:rPr>
                <w:rFonts w:hint="eastAsia" w:ascii="宋体" w:hAnsi="宋体" w:eastAsia="宋体" w:cs="宋体"/>
                <w:i w:val="0"/>
                <w:color w:val="000000"/>
                <w:sz w:val="18"/>
                <w:szCs w:val="18"/>
                <w:u w:val="none"/>
              </w:rPr>
            </w:pPr>
          </w:p>
        </w:tc>
        <w:tc>
          <w:tcPr>
            <w:tcW w:w="308" w:type="pct"/>
            <w:gridSpan w:val="2"/>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072F841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效益指标</w:t>
            </w:r>
          </w:p>
        </w:tc>
        <w:tc>
          <w:tcPr>
            <w:tcW w:w="544" w:type="pct"/>
            <w:gridSpan w:val="5"/>
            <w:vMerge w:val="continue"/>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19D2561C">
            <w:pPr>
              <w:jc w:val="center"/>
              <w:rPr>
                <w:rFonts w:hint="eastAsia" w:ascii="宋体" w:hAnsi="宋体" w:eastAsia="宋体" w:cs="宋体"/>
                <w:i w:val="0"/>
                <w:color w:val="000000"/>
                <w:sz w:val="18"/>
                <w:szCs w:val="18"/>
                <w:u w:val="none"/>
              </w:rPr>
            </w:pPr>
          </w:p>
        </w:tc>
        <w:tc>
          <w:tcPr>
            <w:tcW w:w="842" w:type="pct"/>
            <w:gridSpan w:val="2"/>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3D7D27E2">
            <w:pPr>
              <w:jc w:val="center"/>
              <w:rPr>
                <w:rFonts w:hint="eastAsia" w:ascii="宋体" w:hAnsi="宋体" w:eastAsia="宋体" w:cs="宋体"/>
                <w:i w:val="0"/>
                <w:color w:val="000000"/>
                <w:sz w:val="18"/>
                <w:szCs w:val="18"/>
                <w:u w:val="none"/>
              </w:rPr>
            </w:pPr>
          </w:p>
        </w:tc>
        <w:tc>
          <w:tcPr>
            <w:tcW w:w="131" w:type="pct"/>
            <w:gridSpan w:val="2"/>
            <w:vMerge w:val="continue"/>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14:paraId="17E768C0">
            <w:pPr>
              <w:jc w:val="center"/>
              <w:rPr>
                <w:rFonts w:hint="eastAsia" w:ascii="宋体" w:hAnsi="宋体" w:eastAsia="宋体" w:cs="宋体"/>
                <w:i w:val="0"/>
                <w:color w:val="000000"/>
                <w:sz w:val="18"/>
                <w:szCs w:val="18"/>
                <w:u w:val="none"/>
              </w:rPr>
            </w:pPr>
          </w:p>
        </w:tc>
        <w:tc>
          <w:tcPr>
            <w:tcW w:w="180" w:type="pct"/>
            <w:gridSpan w:val="2"/>
            <w:vMerge w:val="continue"/>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14:paraId="3D50F4F6">
            <w:pPr>
              <w:jc w:val="center"/>
              <w:rPr>
                <w:rFonts w:hint="eastAsia" w:ascii="宋体" w:hAnsi="宋体" w:eastAsia="宋体" w:cs="宋体"/>
                <w:i w:val="0"/>
                <w:color w:val="000000"/>
                <w:sz w:val="18"/>
                <w:szCs w:val="18"/>
                <w:u w:val="none"/>
              </w:rPr>
            </w:pPr>
          </w:p>
        </w:tc>
        <w:tc>
          <w:tcPr>
            <w:tcW w:w="61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A57245">
            <w:pPr>
              <w:jc w:val="center"/>
              <w:rPr>
                <w:rFonts w:hint="eastAsia" w:ascii="宋体" w:hAnsi="宋体" w:eastAsia="宋体" w:cs="宋体"/>
                <w:i w:val="0"/>
                <w:color w:val="000000"/>
                <w:sz w:val="18"/>
                <w:szCs w:val="18"/>
                <w:u w:val="none"/>
              </w:rPr>
            </w:pP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73BE4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C45D6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3B734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9CD852">
            <w:pPr>
              <w:jc w:val="center"/>
              <w:rPr>
                <w:rFonts w:hint="eastAsia" w:ascii="宋体" w:hAnsi="宋体" w:eastAsia="宋体" w:cs="宋体"/>
                <w:i w:val="0"/>
                <w:color w:val="000000"/>
                <w:sz w:val="18"/>
                <w:szCs w:val="18"/>
                <w:u w:val="none"/>
              </w:rPr>
            </w:pPr>
          </w:p>
        </w:tc>
      </w:tr>
      <w:tr w14:paraId="45760B2E">
        <w:tblPrEx>
          <w:tblCellMar>
            <w:top w:w="0" w:type="dxa"/>
            <w:left w:w="0" w:type="dxa"/>
            <w:bottom w:w="0" w:type="dxa"/>
            <w:right w:w="0" w:type="dxa"/>
          </w:tblCellMar>
        </w:tblPrEx>
        <w:trPr>
          <w:gridAfter w:val="6"/>
          <w:wAfter w:w="1424" w:type="pct"/>
          <w:trHeight w:val="452"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BF2231">
            <w:pPr>
              <w:jc w:val="center"/>
              <w:rPr>
                <w:rFonts w:hint="eastAsia" w:ascii="宋体" w:hAnsi="宋体" w:eastAsia="宋体" w:cs="宋体"/>
                <w:i w:val="0"/>
                <w:color w:val="000000"/>
                <w:sz w:val="18"/>
                <w:szCs w:val="18"/>
                <w:u w:val="none"/>
              </w:rPr>
            </w:pPr>
          </w:p>
        </w:tc>
        <w:tc>
          <w:tcPr>
            <w:tcW w:w="308" w:type="pct"/>
            <w:gridSpan w:val="2"/>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2755F312">
            <w:pPr>
              <w:keepNext w:val="0"/>
              <w:keepLines w:val="0"/>
              <w:widowControl/>
              <w:suppressLineNumbers w:val="0"/>
              <w:jc w:val="center"/>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效益指标</w:t>
            </w:r>
          </w:p>
        </w:tc>
        <w:tc>
          <w:tcPr>
            <w:tcW w:w="544" w:type="pct"/>
            <w:gridSpan w:val="5"/>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469087CB">
            <w:pPr>
              <w:keepNext w:val="0"/>
              <w:keepLines w:val="0"/>
              <w:widowControl/>
              <w:suppressLineNumbers w:val="0"/>
              <w:jc w:val="center"/>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可持续发展指标</w:t>
            </w:r>
          </w:p>
        </w:tc>
        <w:tc>
          <w:tcPr>
            <w:tcW w:w="842" w:type="pct"/>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14:paraId="0EAE634B">
            <w:pPr>
              <w:keepNext w:val="0"/>
              <w:keepLines w:val="0"/>
              <w:widowControl/>
              <w:suppressLineNumbers w:val="0"/>
              <w:jc w:val="center"/>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定性</w:t>
            </w:r>
          </w:p>
        </w:tc>
        <w:tc>
          <w:tcPr>
            <w:tcW w:w="131" w:type="pct"/>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14:paraId="28A8CBD3">
            <w:pPr>
              <w:keepNext w:val="0"/>
              <w:keepLines w:val="0"/>
              <w:widowControl/>
              <w:suppressLineNumbers w:val="0"/>
              <w:jc w:val="center"/>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定性</w:t>
            </w:r>
          </w:p>
        </w:tc>
        <w:tc>
          <w:tcPr>
            <w:tcW w:w="18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B1A0E8">
            <w:pPr>
              <w:jc w:val="center"/>
              <w:rPr>
                <w:rFonts w:hint="eastAsia" w:ascii="宋体" w:hAnsi="宋体" w:eastAsia="宋体" w:cs="宋体"/>
                <w:i w:val="0"/>
                <w:color w:val="000000"/>
                <w:sz w:val="18"/>
                <w:szCs w:val="18"/>
                <w:u w:val="none"/>
              </w:rPr>
            </w:pPr>
          </w:p>
        </w:tc>
        <w:tc>
          <w:tcPr>
            <w:tcW w:w="61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B0131B">
            <w:pPr>
              <w:jc w:val="center"/>
              <w:rPr>
                <w:rFonts w:hint="eastAsia" w:ascii="宋体" w:hAnsi="宋体" w:eastAsia="宋体" w:cs="宋体"/>
                <w:i w:val="0"/>
                <w:color w:val="000000"/>
                <w:sz w:val="18"/>
                <w:szCs w:val="18"/>
                <w:u w:val="none"/>
              </w:rPr>
            </w:pP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ADA9B9">
            <w:pPr>
              <w:jc w:val="center"/>
              <w:rPr>
                <w:rFonts w:hint="eastAsia" w:ascii="宋体" w:hAnsi="宋体" w:eastAsia="宋体" w:cs="宋体"/>
                <w:i w:val="0"/>
                <w:color w:val="000000"/>
                <w:sz w:val="18"/>
                <w:szCs w:val="18"/>
                <w:u w:val="none"/>
              </w:rPr>
            </w:pP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D36FB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18F74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2A3328">
            <w:pPr>
              <w:jc w:val="center"/>
              <w:rPr>
                <w:rFonts w:hint="eastAsia" w:ascii="宋体" w:hAnsi="宋体" w:eastAsia="宋体" w:cs="宋体"/>
                <w:i w:val="0"/>
                <w:color w:val="000000"/>
                <w:sz w:val="18"/>
                <w:szCs w:val="18"/>
                <w:u w:val="none"/>
              </w:rPr>
            </w:pPr>
          </w:p>
        </w:tc>
      </w:tr>
      <w:tr w14:paraId="2A5BD835">
        <w:tblPrEx>
          <w:tblCellMar>
            <w:top w:w="0" w:type="dxa"/>
            <w:left w:w="0" w:type="dxa"/>
            <w:bottom w:w="0" w:type="dxa"/>
            <w:right w:w="0" w:type="dxa"/>
          </w:tblCellMar>
        </w:tblPrEx>
        <w:trPr>
          <w:gridAfter w:val="6"/>
          <w:wAfter w:w="1424" w:type="pct"/>
          <w:trHeight w:val="452"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7E5BEA">
            <w:pPr>
              <w:jc w:val="center"/>
              <w:rPr>
                <w:rFonts w:hint="eastAsia" w:ascii="宋体" w:hAnsi="宋体" w:eastAsia="宋体" w:cs="宋体"/>
                <w:i w:val="0"/>
                <w:color w:val="000000"/>
                <w:sz w:val="18"/>
                <w:szCs w:val="18"/>
                <w:u w:val="none"/>
              </w:rPr>
            </w:pPr>
          </w:p>
        </w:tc>
        <w:tc>
          <w:tcPr>
            <w:tcW w:w="308" w:type="pct"/>
            <w:gridSpan w:val="2"/>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2DCEA3D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满意度指标</w:t>
            </w:r>
          </w:p>
        </w:tc>
        <w:tc>
          <w:tcPr>
            <w:tcW w:w="544" w:type="pct"/>
            <w:gridSpan w:val="5"/>
            <w:tcBorders>
              <w:top w:val="nil"/>
              <w:left w:val="nil"/>
              <w:bottom w:val="nil"/>
              <w:right w:val="nil"/>
            </w:tcBorders>
            <w:shd w:val="clear" w:color="auto" w:fill="auto"/>
            <w:noWrap/>
            <w:tcMar>
              <w:top w:w="15" w:type="dxa"/>
              <w:left w:w="15" w:type="dxa"/>
              <w:right w:w="15" w:type="dxa"/>
            </w:tcMar>
            <w:vAlign w:val="center"/>
          </w:tcPr>
          <w:p w14:paraId="7942504A">
            <w:pPr>
              <w:keepNext w:val="0"/>
              <w:keepLines w:val="0"/>
              <w:widowControl/>
              <w:suppressLineNumbers w:val="0"/>
              <w:jc w:val="left"/>
              <w:textAlignment w:val="center"/>
              <w:rPr>
                <w:rFonts w:hint="eastAsia" w:ascii="宋体" w:hAnsi="宋体" w:eastAsia="宋体" w:cs="宋体"/>
                <w:i w:val="0"/>
                <w:color w:val="000000"/>
                <w:sz w:val="19"/>
                <w:szCs w:val="19"/>
                <w:u w:val="none"/>
              </w:rPr>
            </w:pPr>
            <w:r>
              <w:rPr>
                <w:rFonts w:hint="eastAsia" w:ascii="宋体" w:hAnsi="宋体" w:eastAsia="宋体" w:cs="宋体"/>
                <w:i w:val="0"/>
                <w:color w:val="000000"/>
                <w:kern w:val="0"/>
                <w:sz w:val="19"/>
                <w:szCs w:val="19"/>
                <w:u w:val="none"/>
                <w:lang w:val="en-US" w:eastAsia="zh-CN" w:bidi="ar"/>
              </w:rPr>
              <w:t>服务对象满意度指标</w:t>
            </w:r>
          </w:p>
        </w:tc>
        <w:tc>
          <w:tcPr>
            <w:tcW w:w="842" w:type="pct"/>
            <w:gridSpan w:val="2"/>
            <w:tcBorders>
              <w:top w:val="nil"/>
              <w:left w:val="nil"/>
              <w:bottom w:val="nil"/>
              <w:right w:val="nil"/>
            </w:tcBorders>
            <w:shd w:val="clear" w:color="auto" w:fill="auto"/>
            <w:noWrap/>
            <w:tcMar>
              <w:top w:w="15" w:type="dxa"/>
              <w:left w:w="15" w:type="dxa"/>
              <w:right w:w="15" w:type="dxa"/>
            </w:tcMar>
            <w:vAlign w:val="center"/>
          </w:tcPr>
          <w:p w14:paraId="11FB4C5A">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服务对象满意度</w:t>
            </w:r>
          </w:p>
        </w:tc>
        <w:tc>
          <w:tcPr>
            <w:tcW w:w="131" w:type="pct"/>
            <w:gridSpan w:val="2"/>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10B2F4D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180" w:type="pct"/>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14:paraId="6E9D2D6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95</w:t>
            </w:r>
          </w:p>
        </w:tc>
        <w:tc>
          <w:tcPr>
            <w:tcW w:w="61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B8613F">
            <w:pPr>
              <w:jc w:val="center"/>
              <w:rPr>
                <w:rFonts w:hint="eastAsia" w:ascii="宋体" w:hAnsi="宋体" w:eastAsia="宋体" w:cs="宋体"/>
                <w:i w:val="0"/>
                <w:color w:val="000000"/>
                <w:sz w:val="18"/>
                <w:szCs w:val="18"/>
                <w:u w:val="none"/>
              </w:rPr>
            </w:pP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DB01B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2AD4D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B26FE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0A0583">
            <w:pPr>
              <w:jc w:val="center"/>
              <w:rPr>
                <w:rFonts w:hint="eastAsia" w:ascii="宋体" w:hAnsi="宋体" w:eastAsia="宋体" w:cs="宋体"/>
                <w:i w:val="0"/>
                <w:color w:val="000000"/>
                <w:sz w:val="18"/>
                <w:szCs w:val="18"/>
                <w:u w:val="none"/>
              </w:rPr>
            </w:pPr>
          </w:p>
        </w:tc>
      </w:tr>
      <w:tr w14:paraId="1EB9D275">
        <w:tblPrEx>
          <w:tblCellMar>
            <w:top w:w="0" w:type="dxa"/>
            <w:left w:w="0" w:type="dxa"/>
            <w:bottom w:w="0" w:type="dxa"/>
            <w:right w:w="0" w:type="dxa"/>
          </w:tblCellMar>
        </w:tblPrEx>
        <w:trPr>
          <w:gridAfter w:val="6"/>
          <w:wAfter w:w="1424" w:type="pct"/>
          <w:trHeight w:val="339"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8583E1">
            <w:pPr>
              <w:jc w:val="center"/>
              <w:rPr>
                <w:rFonts w:hint="eastAsia" w:ascii="宋体" w:hAnsi="宋体" w:eastAsia="宋体" w:cs="宋体"/>
                <w:i w:val="0"/>
                <w:color w:val="000000"/>
                <w:sz w:val="18"/>
                <w:szCs w:val="18"/>
                <w:u w:val="none"/>
              </w:rPr>
            </w:pPr>
          </w:p>
        </w:tc>
        <w:tc>
          <w:tcPr>
            <w:tcW w:w="308" w:type="pct"/>
            <w:gridSpan w:val="2"/>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03550675">
            <w:pPr>
              <w:keepNext w:val="0"/>
              <w:keepLines w:val="0"/>
              <w:widowControl/>
              <w:suppressLineNumbers w:val="0"/>
              <w:jc w:val="center"/>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成本指标</w:t>
            </w:r>
          </w:p>
        </w:tc>
        <w:tc>
          <w:tcPr>
            <w:tcW w:w="544" w:type="pct"/>
            <w:gridSpan w:val="5"/>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48CB75F1">
            <w:pPr>
              <w:keepNext w:val="0"/>
              <w:keepLines w:val="0"/>
              <w:widowControl/>
              <w:suppressLineNumbers w:val="0"/>
              <w:jc w:val="center"/>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经济成本指标</w:t>
            </w:r>
          </w:p>
        </w:tc>
        <w:tc>
          <w:tcPr>
            <w:tcW w:w="842" w:type="pct"/>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14:paraId="5F2A39F3">
            <w:pPr>
              <w:keepNext w:val="0"/>
              <w:keepLines w:val="0"/>
              <w:widowControl/>
              <w:suppressLineNumbers w:val="0"/>
              <w:jc w:val="center"/>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涉及资金额度</w:t>
            </w:r>
          </w:p>
        </w:tc>
        <w:tc>
          <w:tcPr>
            <w:tcW w:w="131" w:type="pct"/>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14:paraId="200071E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18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A141C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49490</w:t>
            </w:r>
          </w:p>
        </w:tc>
        <w:tc>
          <w:tcPr>
            <w:tcW w:w="61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D87921">
            <w:pPr>
              <w:jc w:val="center"/>
              <w:rPr>
                <w:rFonts w:hint="eastAsia" w:ascii="宋体" w:hAnsi="宋体" w:eastAsia="宋体" w:cs="宋体"/>
                <w:i w:val="0"/>
                <w:color w:val="000000"/>
                <w:sz w:val="18"/>
                <w:szCs w:val="18"/>
                <w:u w:val="none"/>
              </w:rPr>
            </w:pP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3CE777">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元</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F03782">
            <w:pPr>
              <w:jc w:val="center"/>
              <w:rPr>
                <w:rFonts w:hint="eastAsia" w:ascii="宋体" w:hAnsi="宋体" w:eastAsia="宋体" w:cs="宋体"/>
                <w:i w:val="0"/>
                <w:color w:val="000000"/>
                <w:sz w:val="18"/>
                <w:szCs w:val="18"/>
                <w:u w:val="none"/>
              </w:rPr>
            </w:pP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ED4D52">
            <w:pPr>
              <w:jc w:val="center"/>
              <w:rPr>
                <w:rFonts w:hint="eastAsia" w:ascii="宋体" w:hAnsi="宋体" w:eastAsia="宋体" w:cs="宋体"/>
                <w:i w:val="0"/>
                <w:color w:val="000000"/>
                <w:sz w:val="18"/>
                <w:szCs w:val="18"/>
                <w:u w:val="none"/>
              </w:rPr>
            </w:pP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F432FC">
            <w:pPr>
              <w:jc w:val="center"/>
              <w:rPr>
                <w:rFonts w:hint="eastAsia" w:ascii="微软雅黑" w:hAnsi="微软雅黑" w:eastAsia="微软雅黑" w:cs="微软雅黑"/>
                <w:i/>
                <w:color w:val="000000"/>
                <w:sz w:val="16"/>
                <w:szCs w:val="16"/>
                <w:u w:val="none"/>
              </w:rPr>
            </w:pPr>
          </w:p>
        </w:tc>
      </w:tr>
      <w:tr w14:paraId="774AA895">
        <w:tblPrEx>
          <w:tblCellMar>
            <w:top w:w="0" w:type="dxa"/>
            <w:left w:w="0" w:type="dxa"/>
            <w:bottom w:w="0" w:type="dxa"/>
            <w:right w:w="0" w:type="dxa"/>
          </w:tblCellMar>
        </w:tblPrEx>
        <w:trPr>
          <w:gridAfter w:val="6"/>
          <w:wAfter w:w="1424" w:type="pct"/>
          <w:trHeight w:val="286" w:hRule="atLeast"/>
        </w:trPr>
        <w:tc>
          <w:tcPr>
            <w:tcW w:w="3173" w:type="pct"/>
            <w:gridSpan w:val="1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5143A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A7C5B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06F41C">
            <w:pPr>
              <w:keepNext w:val="0"/>
              <w:keepLines w:val="0"/>
              <w:widowControl/>
              <w:suppressLineNumbers w:val="0"/>
              <w:jc w:val="righ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840B88">
            <w:pPr>
              <w:rPr>
                <w:rFonts w:hint="eastAsia" w:ascii="宋体" w:hAnsi="宋体" w:eastAsia="宋体" w:cs="宋体"/>
                <w:i w:val="0"/>
                <w:color w:val="000000"/>
                <w:sz w:val="18"/>
                <w:szCs w:val="18"/>
                <w:u w:val="none"/>
              </w:rPr>
            </w:pPr>
          </w:p>
        </w:tc>
      </w:tr>
      <w:tr w14:paraId="72584577">
        <w:tblPrEx>
          <w:shd w:val="clear" w:color="auto" w:fill="auto"/>
          <w:tblCellMar>
            <w:top w:w="0" w:type="dxa"/>
            <w:left w:w="0" w:type="dxa"/>
            <w:bottom w:w="0" w:type="dxa"/>
            <w:right w:w="0" w:type="dxa"/>
          </w:tblCellMar>
        </w:tblPrEx>
        <w:trPr>
          <w:gridAfter w:val="6"/>
          <w:wAfter w:w="1424" w:type="pct"/>
          <w:trHeight w:val="603" w:hRule="atLeast"/>
        </w:trPr>
        <w:tc>
          <w:tcPr>
            <w:tcW w:w="12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DC2D6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3452" w:type="pct"/>
            <w:gridSpan w:val="2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4DEC3B">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项目经费采取直接支付形式，由财政所，按工程进度严格按照项目资金管理办法对资金进行计划申请、划拨、使用，及时、规范对收支进行账务处理和会计核算。</w:t>
            </w:r>
          </w:p>
        </w:tc>
      </w:tr>
      <w:tr w14:paraId="4E2C6406">
        <w:tblPrEx>
          <w:shd w:val="clear" w:color="auto" w:fill="auto"/>
          <w:tblCellMar>
            <w:top w:w="0" w:type="dxa"/>
            <w:left w:w="0" w:type="dxa"/>
            <w:bottom w:w="0" w:type="dxa"/>
            <w:right w:w="0" w:type="dxa"/>
          </w:tblCellMar>
        </w:tblPrEx>
        <w:trPr>
          <w:gridAfter w:val="6"/>
          <w:wAfter w:w="1424" w:type="pct"/>
          <w:trHeight w:val="572" w:hRule="atLeast"/>
        </w:trPr>
        <w:tc>
          <w:tcPr>
            <w:tcW w:w="12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2FBB7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3452" w:type="pct"/>
            <w:gridSpan w:val="2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F5A9F0">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1C47BBBD">
        <w:tblPrEx>
          <w:shd w:val="clear" w:color="auto" w:fill="auto"/>
          <w:tblCellMar>
            <w:top w:w="0" w:type="dxa"/>
            <w:left w:w="0" w:type="dxa"/>
            <w:bottom w:w="0" w:type="dxa"/>
            <w:right w:w="0" w:type="dxa"/>
          </w:tblCellMar>
        </w:tblPrEx>
        <w:trPr>
          <w:gridAfter w:val="6"/>
          <w:wAfter w:w="1424" w:type="pct"/>
          <w:trHeight w:val="633" w:hRule="atLeast"/>
        </w:trPr>
        <w:tc>
          <w:tcPr>
            <w:tcW w:w="12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D4779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3452" w:type="pct"/>
            <w:gridSpan w:val="2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74A57F">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29FFC2E3">
        <w:tblPrEx>
          <w:tblCellMar>
            <w:top w:w="0" w:type="dxa"/>
            <w:left w:w="0" w:type="dxa"/>
            <w:bottom w:w="0" w:type="dxa"/>
            <w:right w:w="0" w:type="dxa"/>
          </w:tblCellMar>
        </w:tblPrEx>
        <w:trPr>
          <w:gridAfter w:val="6"/>
          <w:wAfter w:w="1424" w:type="pct"/>
          <w:trHeight w:val="286" w:hRule="atLeast"/>
        </w:trPr>
        <w:tc>
          <w:tcPr>
            <w:tcW w:w="1949" w:type="pct"/>
            <w:gridSpan w:val="1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ECCF3B">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w:t>
            </w:r>
          </w:p>
        </w:tc>
        <w:tc>
          <w:tcPr>
            <w:tcW w:w="1625" w:type="pct"/>
            <w:gridSpan w:val="1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652E52">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w:t>
            </w:r>
          </w:p>
        </w:tc>
      </w:tr>
      <w:tr w14:paraId="4CA0473F">
        <w:tblPrEx>
          <w:tblCellMar>
            <w:top w:w="0" w:type="dxa"/>
            <w:left w:w="0" w:type="dxa"/>
            <w:bottom w:w="0" w:type="dxa"/>
            <w:right w:w="0" w:type="dxa"/>
          </w:tblCellMar>
        </w:tblPrEx>
        <w:trPr>
          <w:gridAfter w:val="6"/>
          <w:wAfter w:w="1424" w:type="pct"/>
          <w:trHeight w:val="286" w:hRule="atLeast"/>
        </w:trPr>
        <w:tc>
          <w:tcPr>
            <w:tcW w:w="123" w:type="pct"/>
            <w:tcBorders>
              <w:top w:val="nil"/>
              <w:left w:val="nil"/>
              <w:bottom w:val="nil"/>
              <w:right w:val="nil"/>
            </w:tcBorders>
            <w:shd w:val="clear" w:color="auto" w:fill="auto"/>
            <w:tcMar>
              <w:top w:w="15" w:type="dxa"/>
              <w:left w:w="15" w:type="dxa"/>
              <w:right w:w="15" w:type="dxa"/>
            </w:tcMar>
            <w:vAlign w:val="center"/>
          </w:tcPr>
          <w:p w14:paraId="2714DF2E">
            <w:pPr>
              <w:rPr>
                <w:rFonts w:hint="eastAsia" w:ascii="宋体" w:hAnsi="宋体" w:eastAsia="宋体" w:cs="宋体"/>
                <w:i w:val="0"/>
                <w:color w:val="000000"/>
                <w:sz w:val="18"/>
                <w:szCs w:val="18"/>
                <w:u w:val="none"/>
              </w:rPr>
            </w:pPr>
          </w:p>
        </w:tc>
        <w:tc>
          <w:tcPr>
            <w:tcW w:w="308" w:type="pct"/>
            <w:gridSpan w:val="2"/>
            <w:tcBorders>
              <w:top w:val="nil"/>
              <w:left w:val="nil"/>
              <w:bottom w:val="nil"/>
              <w:right w:val="nil"/>
            </w:tcBorders>
            <w:shd w:val="clear" w:color="auto" w:fill="auto"/>
            <w:tcMar>
              <w:top w:w="15" w:type="dxa"/>
              <w:left w:w="15" w:type="dxa"/>
              <w:right w:w="15" w:type="dxa"/>
            </w:tcMar>
            <w:vAlign w:val="center"/>
          </w:tcPr>
          <w:p w14:paraId="738C82FE">
            <w:pPr>
              <w:rPr>
                <w:rFonts w:hint="eastAsia" w:ascii="宋体" w:hAnsi="宋体" w:eastAsia="宋体" w:cs="宋体"/>
                <w:i w:val="0"/>
                <w:color w:val="000000"/>
                <w:sz w:val="18"/>
                <w:szCs w:val="18"/>
                <w:u w:val="none"/>
              </w:rPr>
            </w:pPr>
          </w:p>
        </w:tc>
        <w:tc>
          <w:tcPr>
            <w:tcW w:w="544" w:type="pct"/>
            <w:gridSpan w:val="5"/>
            <w:tcBorders>
              <w:top w:val="nil"/>
              <w:left w:val="nil"/>
              <w:bottom w:val="nil"/>
              <w:right w:val="nil"/>
            </w:tcBorders>
            <w:shd w:val="clear" w:color="auto" w:fill="auto"/>
            <w:tcMar>
              <w:top w:w="15" w:type="dxa"/>
              <w:left w:w="15" w:type="dxa"/>
              <w:right w:w="15" w:type="dxa"/>
            </w:tcMar>
            <w:vAlign w:val="center"/>
          </w:tcPr>
          <w:p w14:paraId="35588074">
            <w:pPr>
              <w:rPr>
                <w:rFonts w:hint="eastAsia" w:ascii="宋体" w:hAnsi="宋体" w:eastAsia="宋体" w:cs="宋体"/>
                <w:i w:val="0"/>
                <w:color w:val="000000"/>
                <w:sz w:val="18"/>
                <w:szCs w:val="18"/>
                <w:u w:val="none"/>
              </w:rPr>
            </w:pPr>
          </w:p>
        </w:tc>
        <w:tc>
          <w:tcPr>
            <w:tcW w:w="842" w:type="pct"/>
            <w:gridSpan w:val="2"/>
            <w:tcBorders>
              <w:top w:val="nil"/>
              <w:left w:val="nil"/>
              <w:bottom w:val="nil"/>
              <w:right w:val="nil"/>
            </w:tcBorders>
            <w:shd w:val="clear" w:color="auto" w:fill="auto"/>
            <w:tcMar>
              <w:top w:w="15" w:type="dxa"/>
              <w:left w:w="15" w:type="dxa"/>
              <w:right w:w="15" w:type="dxa"/>
            </w:tcMar>
            <w:vAlign w:val="center"/>
          </w:tcPr>
          <w:p w14:paraId="426A7080">
            <w:pPr>
              <w:rPr>
                <w:rFonts w:hint="eastAsia" w:ascii="宋体" w:hAnsi="宋体" w:eastAsia="宋体" w:cs="宋体"/>
                <w:i w:val="0"/>
                <w:color w:val="000000"/>
                <w:sz w:val="18"/>
                <w:szCs w:val="18"/>
                <w:u w:val="none"/>
              </w:rPr>
            </w:pPr>
          </w:p>
        </w:tc>
        <w:tc>
          <w:tcPr>
            <w:tcW w:w="131" w:type="pct"/>
            <w:gridSpan w:val="2"/>
            <w:tcBorders>
              <w:top w:val="nil"/>
              <w:left w:val="nil"/>
              <w:bottom w:val="nil"/>
              <w:right w:val="nil"/>
            </w:tcBorders>
            <w:shd w:val="clear" w:color="auto" w:fill="auto"/>
            <w:tcMar>
              <w:top w:w="15" w:type="dxa"/>
              <w:left w:w="15" w:type="dxa"/>
              <w:right w:w="15" w:type="dxa"/>
            </w:tcMar>
            <w:vAlign w:val="center"/>
          </w:tcPr>
          <w:p w14:paraId="0C208ECA">
            <w:pPr>
              <w:rPr>
                <w:rFonts w:hint="eastAsia" w:ascii="宋体" w:hAnsi="宋体" w:eastAsia="宋体" w:cs="宋体"/>
                <w:i w:val="0"/>
                <w:color w:val="000000"/>
                <w:sz w:val="18"/>
                <w:szCs w:val="18"/>
                <w:u w:val="none"/>
              </w:rPr>
            </w:pPr>
          </w:p>
        </w:tc>
        <w:tc>
          <w:tcPr>
            <w:tcW w:w="180" w:type="pct"/>
            <w:gridSpan w:val="2"/>
            <w:tcBorders>
              <w:top w:val="nil"/>
              <w:left w:val="nil"/>
              <w:bottom w:val="nil"/>
              <w:right w:val="nil"/>
            </w:tcBorders>
            <w:shd w:val="clear" w:color="auto" w:fill="auto"/>
            <w:tcMar>
              <w:top w:w="15" w:type="dxa"/>
              <w:left w:w="15" w:type="dxa"/>
              <w:right w:w="15" w:type="dxa"/>
            </w:tcMar>
            <w:vAlign w:val="center"/>
          </w:tcPr>
          <w:p w14:paraId="6824F59D">
            <w:pPr>
              <w:rPr>
                <w:rFonts w:hint="eastAsia" w:ascii="宋体" w:hAnsi="宋体" w:eastAsia="宋体" w:cs="宋体"/>
                <w:i w:val="0"/>
                <w:color w:val="000000"/>
                <w:sz w:val="18"/>
                <w:szCs w:val="18"/>
                <w:u w:val="none"/>
              </w:rPr>
            </w:pPr>
          </w:p>
        </w:tc>
        <w:tc>
          <w:tcPr>
            <w:tcW w:w="614" w:type="pct"/>
            <w:gridSpan w:val="2"/>
            <w:tcBorders>
              <w:top w:val="nil"/>
              <w:left w:val="nil"/>
              <w:bottom w:val="nil"/>
              <w:right w:val="nil"/>
            </w:tcBorders>
            <w:shd w:val="clear" w:color="auto" w:fill="auto"/>
            <w:tcMar>
              <w:top w:w="15" w:type="dxa"/>
              <w:left w:w="15" w:type="dxa"/>
              <w:right w:w="15" w:type="dxa"/>
            </w:tcMar>
            <w:vAlign w:val="center"/>
          </w:tcPr>
          <w:p w14:paraId="7F697116">
            <w:pPr>
              <w:rPr>
                <w:rFonts w:hint="eastAsia" w:ascii="宋体" w:hAnsi="宋体" w:eastAsia="宋体" w:cs="宋体"/>
                <w:i w:val="0"/>
                <w:color w:val="000000"/>
                <w:sz w:val="18"/>
                <w:szCs w:val="18"/>
                <w:u w:val="none"/>
              </w:rPr>
            </w:pPr>
          </w:p>
        </w:tc>
        <w:tc>
          <w:tcPr>
            <w:tcW w:w="429" w:type="pct"/>
            <w:gridSpan w:val="2"/>
            <w:tcBorders>
              <w:top w:val="nil"/>
              <w:left w:val="nil"/>
              <w:bottom w:val="nil"/>
              <w:right w:val="nil"/>
            </w:tcBorders>
            <w:shd w:val="clear" w:color="auto" w:fill="auto"/>
            <w:tcMar>
              <w:top w:w="15" w:type="dxa"/>
              <w:left w:w="15" w:type="dxa"/>
              <w:right w:w="15" w:type="dxa"/>
            </w:tcMar>
            <w:vAlign w:val="center"/>
          </w:tcPr>
          <w:p w14:paraId="56CE8F87">
            <w:pPr>
              <w:rPr>
                <w:rFonts w:hint="eastAsia" w:ascii="宋体" w:hAnsi="宋体" w:eastAsia="宋体" w:cs="宋体"/>
                <w:i w:val="0"/>
                <w:color w:val="000000"/>
                <w:sz w:val="18"/>
                <w:szCs w:val="18"/>
                <w:u w:val="none"/>
              </w:rPr>
            </w:pPr>
          </w:p>
        </w:tc>
        <w:tc>
          <w:tcPr>
            <w:tcW w:w="96" w:type="pct"/>
            <w:gridSpan w:val="2"/>
            <w:tcBorders>
              <w:top w:val="nil"/>
              <w:left w:val="nil"/>
              <w:bottom w:val="nil"/>
              <w:right w:val="nil"/>
            </w:tcBorders>
            <w:shd w:val="clear" w:color="auto" w:fill="auto"/>
            <w:tcMar>
              <w:top w:w="15" w:type="dxa"/>
              <w:left w:w="15" w:type="dxa"/>
              <w:right w:w="15" w:type="dxa"/>
            </w:tcMar>
            <w:vAlign w:val="center"/>
          </w:tcPr>
          <w:p w14:paraId="1D8924DD">
            <w:pPr>
              <w:rPr>
                <w:rFonts w:hint="eastAsia" w:ascii="宋体" w:hAnsi="宋体" w:eastAsia="宋体" w:cs="宋体"/>
                <w:i w:val="0"/>
                <w:color w:val="000000"/>
                <w:sz w:val="18"/>
                <w:szCs w:val="18"/>
                <w:u w:val="none"/>
              </w:rPr>
            </w:pPr>
          </w:p>
        </w:tc>
        <w:tc>
          <w:tcPr>
            <w:tcW w:w="96" w:type="pct"/>
            <w:gridSpan w:val="2"/>
            <w:tcBorders>
              <w:top w:val="nil"/>
              <w:left w:val="nil"/>
              <w:bottom w:val="nil"/>
              <w:right w:val="nil"/>
            </w:tcBorders>
            <w:shd w:val="clear" w:color="auto" w:fill="auto"/>
            <w:tcMar>
              <w:top w:w="15" w:type="dxa"/>
              <w:left w:w="15" w:type="dxa"/>
              <w:right w:w="15" w:type="dxa"/>
            </w:tcMar>
            <w:vAlign w:val="center"/>
          </w:tcPr>
          <w:p w14:paraId="3A6199A4">
            <w:pPr>
              <w:rPr>
                <w:rFonts w:hint="eastAsia" w:ascii="宋体" w:hAnsi="宋体" w:eastAsia="宋体" w:cs="宋体"/>
                <w:i w:val="0"/>
                <w:color w:val="000000"/>
                <w:sz w:val="18"/>
                <w:szCs w:val="18"/>
                <w:u w:val="none"/>
              </w:rPr>
            </w:pPr>
          </w:p>
        </w:tc>
        <w:tc>
          <w:tcPr>
            <w:tcW w:w="210" w:type="pct"/>
            <w:gridSpan w:val="3"/>
            <w:tcBorders>
              <w:top w:val="nil"/>
              <w:left w:val="nil"/>
              <w:bottom w:val="nil"/>
              <w:right w:val="nil"/>
            </w:tcBorders>
            <w:shd w:val="clear" w:color="auto" w:fill="auto"/>
            <w:tcMar>
              <w:top w:w="15" w:type="dxa"/>
              <w:left w:w="15" w:type="dxa"/>
              <w:right w:w="15" w:type="dxa"/>
            </w:tcMar>
            <w:vAlign w:val="center"/>
          </w:tcPr>
          <w:p w14:paraId="0E98A36B">
            <w:pPr>
              <w:rPr>
                <w:rFonts w:hint="eastAsia" w:ascii="宋体" w:hAnsi="宋体" w:eastAsia="宋体" w:cs="宋体"/>
                <w:i w:val="0"/>
                <w:color w:val="000000"/>
                <w:sz w:val="18"/>
                <w:szCs w:val="18"/>
                <w:u w:val="none"/>
              </w:rPr>
            </w:pPr>
          </w:p>
        </w:tc>
      </w:tr>
      <w:tr w14:paraId="6901E081">
        <w:tblPrEx>
          <w:tblCellMar>
            <w:top w:w="0" w:type="dxa"/>
            <w:left w:w="0" w:type="dxa"/>
            <w:bottom w:w="0" w:type="dxa"/>
            <w:right w:w="0" w:type="dxa"/>
          </w:tblCellMar>
        </w:tblPrEx>
        <w:trPr>
          <w:gridAfter w:val="6"/>
          <w:wAfter w:w="1424" w:type="pct"/>
          <w:trHeight w:val="904" w:hRule="atLeast"/>
        </w:trPr>
        <w:tc>
          <w:tcPr>
            <w:tcW w:w="3575" w:type="pct"/>
            <w:gridSpan w:val="2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2C3D6A">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38613CBD">
        <w:tblPrEx>
          <w:tblCellMar>
            <w:top w:w="0" w:type="dxa"/>
            <w:left w:w="0" w:type="dxa"/>
            <w:bottom w:w="0" w:type="dxa"/>
            <w:right w:w="0" w:type="dxa"/>
          </w:tblCellMar>
        </w:tblPrEx>
        <w:trPr>
          <w:gridAfter w:val="6"/>
          <w:wAfter w:w="1424" w:type="pct"/>
          <w:trHeight w:val="286" w:hRule="atLeast"/>
        </w:trPr>
        <w:tc>
          <w:tcPr>
            <w:tcW w:w="432"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50DF26">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3143" w:type="pct"/>
            <w:gridSpan w:val="2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FA4A2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51322425T000013938502</w:t>
            </w:r>
            <w:r>
              <w:rPr>
                <w:rFonts w:hint="eastAsia" w:ascii="宋体" w:hAnsi="宋体" w:cs="宋体"/>
                <w:i w:val="0"/>
                <w:color w:val="000000"/>
                <w:kern w:val="0"/>
                <w:sz w:val="18"/>
                <w:szCs w:val="18"/>
                <w:u w:val="none"/>
                <w:lang w:val="en-US" w:eastAsia="zh-CN" w:bidi="ar"/>
              </w:rPr>
              <w:t>－</w:t>
            </w:r>
            <w:r>
              <w:rPr>
                <w:rFonts w:ascii="宋体" w:hAnsi="宋体" w:eastAsia="宋体" w:cs="宋体"/>
                <w:i w:val="0"/>
                <w:color w:val="000000"/>
                <w:kern w:val="0"/>
                <w:sz w:val="18"/>
                <w:szCs w:val="18"/>
                <w:u w:val="none"/>
                <w:lang w:val="en-US" w:eastAsia="zh-CN" w:bidi="ar"/>
              </w:rPr>
              <w:t>红土镇垃圾清运</w:t>
            </w:r>
          </w:p>
        </w:tc>
      </w:tr>
      <w:tr w14:paraId="53FB1980">
        <w:tblPrEx>
          <w:tblCellMar>
            <w:top w:w="0" w:type="dxa"/>
            <w:left w:w="0" w:type="dxa"/>
            <w:bottom w:w="0" w:type="dxa"/>
            <w:right w:w="0" w:type="dxa"/>
          </w:tblCellMar>
        </w:tblPrEx>
        <w:trPr>
          <w:gridAfter w:val="6"/>
          <w:wAfter w:w="1424" w:type="pct"/>
          <w:trHeight w:val="512" w:hRule="atLeast"/>
        </w:trPr>
        <w:tc>
          <w:tcPr>
            <w:tcW w:w="432"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2AEA0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11" w:type="pct"/>
            <w:gridSpan w:val="1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8D072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松潘县红土镇人民政府</w:t>
            </w:r>
          </w:p>
        </w:tc>
        <w:tc>
          <w:tcPr>
            <w:tcW w:w="429" w:type="pct"/>
            <w:gridSpan w:val="2"/>
            <w:tcBorders>
              <w:top w:val="nil"/>
              <w:left w:val="nil"/>
              <w:bottom w:val="nil"/>
              <w:right w:val="nil"/>
            </w:tcBorders>
            <w:shd w:val="clear" w:color="auto" w:fill="auto"/>
            <w:tcMar>
              <w:top w:w="15" w:type="dxa"/>
              <w:left w:w="15" w:type="dxa"/>
              <w:right w:w="15" w:type="dxa"/>
            </w:tcMar>
            <w:vAlign w:val="center"/>
          </w:tcPr>
          <w:p w14:paraId="5A0D3F18">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402" w:type="pct"/>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B7D9D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松潘县红土镇人民政府</w:t>
            </w:r>
          </w:p>
        </w:tc>
      </w:tr>
      <w:tr w14:paraId="6DF84C68">
        <w:tblPrEx>
          <w:shd w:val="clear" w:color="auto" w:fill="auto"/>
          <w:tblCellMar>
            <w:top w:w="0" w:type="dxa"/>
            <w:left w:w="0" w:type="dxa"/>
            <w:bottom w:w="0" w:type="dxa"/>
            <w:right w:w="0" w:type="dxa"/>
          </w:tblCellMar>
        </w:tblPrEx>
        <w:trPr>
          <w:gridAfter w:val="6"/>
          <w:wAfter w:w="1424" w:type="pct"/>
          <w:trHeight w:val="286" w:hRule="atLeast"/>
        </w:trPr>
        <w:tc>
          <w:tcPr>
            <w:tcW w:w="123"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B5C768">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308" w:type="pct"/>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AAE226">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11" w:type="pct"/>
            <w:gridSpan w:val="1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0D5B7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831"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FB4298">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3362B697">
        <w:tblPrEx>
          <w:tblCellMar>
            <w:top w:w="0" w:type="dxa"/>
            <w:left w:w="0" w:type="dxa"/>
            <w:bottom w:w="0" w:type="dxa"/>
            <w:right w:w="0" w:type="dxa"/>
          </w:tblCellMar>
        </w:tblPrEx>
        <w:trPr>
          <w:gridAfter w:val="6"/>
          <w:wAfter w:w="1424" w:type="pct"/>
          <w:trHeight w:val="708"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E56639">
            <w:pPr>
              <w:rPr>
                <w:rFonts w:hint="eastAsia" w:ascii="宋体" w:hAnsi="宋体" w:eastAsia="宋体" w:cs="宋体"/>
                <w:i w:val="0"/>
                <w:color w:val="000000"/>
                <w:sz w:val="18"/>
                <w:szCs w:val="18"/>
                <w:u w:val="none"/>
              </w:rPr>
            </w:pPr>
          </w:p>
        </w:tc>
        <w:tc>
          <w:tcPr>
            <w:tcW w:w="30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05BACF">
            <w:pPr>
              <w:rPr>
                <w:rFonts w:hint="eastAsia" w:ascii="宋体" w:hAnsi="宋体" w:eastAsia="宋体" w:cs="宋体"/>
                <w:i w:val="0"/>
                <w:color w:val="000000"/>
                <w:sz w:val="18"/>
                <w:szCs w:val="18"/>
                <w:u w:val="none"/>
              </w:rPr>
            </w:pPr>
          </w:p>
        </w:tc>
        <w:tc>
          <w:tcPr>
            <w:tcW w:w="2311" w:type="pct"/>
            <w:gridSpan w:val="1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1721D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红土镇生活垃圾转运处理项目是贯彻落实乡村振兴战略、改善农村人居环境的重要民生工程。项目以构建“户分类、村收集、乡转运、县处理”的生活垃圾治理体系为核心目标，着力解决农村生活垃圾处理难题。根据规划，垃圾清运服务范围覆盖全镇7个村。</w:t>
            </w:r>
          </w:p>
        </w:tc>
        <w:tc>
          <w:tcPr>
            <w:tcW w:w="831"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9E60A0">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2024年度已完成垃圾清运140趟，每趟1800元。</w:t>
            </w:r>
          </w:p>
        </w:tc>
      </w:tr>
      <w:tr w14:paraId="08E3E459">
        <w:tblPrEx>
          <w:shd w:val="clear" w:color="auto" w:fill="auto"/>
          <w:tblCellMar>
            <w:top w:w="0" w:type="dxa"/>
            <w:left w:w="0" w:type="dxa"/>
            <w:bottom w:w="0" w:type="dxa"/>
            <w:right w:w="0" w:type="dxa"/>
          </w:tblCellMar>
        </w:tblPrEx>
        <w:trPr>
          <w:gridAfter w:val="6"/>
          <w:wAfter w:w="1424" w:type="pct"/>
          <w:trHeight w:val="693"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A9D2BE">
            <w:pP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30876C">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3143" w:type="pct"/>
            <w:gridSpan w:val="2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FA433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2024年度已完成垃圾清运140</w:t>
            </w:r>
            <w:r>
              <w:rPr>
                <w:rFonts w:hint="eastAsia" w:ascii="宋体" w:hAnsi="宋体" w:cs="宋体"/>
                <w:i w:val="0"/>
                <w:color w:val="000000"/>
                <w:kern w:val="0"/>
                <w:sz w:val="18"/>
                <w:szCs w:val="18"/>
                <w:u w:val="none"/>
                <w:lang w:val="en-US" w:eastAsia="zh-CN" w:bidi="ar"/>
              </w:rPr>
              <w:t>趟</w:t>
            </w:r>
            <w:r>
              <w:rPr>
                <w:rFonts w:ascii="宋体" w:hAnsi="宋体" w:eastAsia="宋体" w:cs="宋体"/>
                <w:i w:val="0"/>
                <w:color w:val="000000"/>
                <w:kern w:val="0"/>
                <w:sz w:val="18"/>
                <w:szCs w:val="18"/>
                <w:u w:val="none"/>
                <w:lang w:val="en-US" w:eastAsia="zh-CN" w:bidi="ar"/>
              </w:rPr>
              <w:t>，每趟1800元。</w:t>
            </w:r>
          </w:p>
        </w:tc>
      </w:tr>
      <w:tr w14:paraId="38656D38">
        <w:tblPrEx>
          <w:tblCellMar>
            <w:top w:w="0" w:type="dxa"/>
            <w:left w:w="0" w:type="dxa"/>
            <w:bottom w:w="0" w:type="dxa"/>
            <w:right w:w="0" w:type="dxa"/>
          </w:tblCellMar>
        </w:tblPrEx>
        <w:trPr>
          <w:gridAfter w:val="6"/>
          <w:wAfter w:w="1424" w:type="pct"/>
          <w:trHeight w:val="361" w:hRule="atLeast"/>
        </w:trPr>
        <w:tc>
          <w:tcPr>
            <w:tcW w:w="123"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AE07C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291EF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CFAC0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E89BB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38204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CCA56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189BE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C2344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89A68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233B5BC7">
        <w:tblPrEx>
          <w:shd w:val="clear" w:color="auto" w:fill="auto"/>
          <w:tblCellMar>
            <w:top w:w="0" w:type="dxa"/>
            <w:left w:w="0" w:type="dxa"/>
            <w:bottom w:w="0" w:type="dxa"/>
            <w:right w:w="0" w:type="dxa"/>
          </w:tblCellMar>
        </w:tblPrEx>
        <w:trPr>
          <w:gridAfter w:val="6"/>
          <w:wAfter w:w="1424" w:type="pct"/>
          <w:trHeight w:val="346"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503FB0">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3A279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B1609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37073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3.60</w:t>
            </w: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FEE06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3.60</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A490B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58200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97F8B8">
            <w:pPr>
              <w:jc w:val="center"/>
              <w:rPr>
                <w:rFonts w:hint="eastAsia" w:ascii="宋体" w:hAnsi="宋体" w:eastAsia="宋体" w:cs="宋体"/>
                <w:i w:val="0"/>
                <w:color w:val="000000"/>
                <w:sz w:val="18"/>
                <w:szCs w:val="18"/>
                <w:u w:val="none"/>
              </w:rPr>
            </w:pPr>
          </w:p>
        </w:tc>
        <w:tc>
          <w:tcPr>
            <w:tcW w:w="210" w:type="pct"/>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AE5FB8">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AB57A54">
        <w:tblPrEx>
          <w:shd w:val="clear" w:color="auto" w:fill="auto"/>
          <w:tblCellMar>
            <w:top w:w="0" w:type="dxa"/>
            <w:left w:w="0" w:type="dxa"/>
            <w:bottom w:w="0" w:type="dxa"/>
            <w:right w:w="0" w:type="dxa"/>
          </w:tblCellMar>
        </w:tblPrEx>
        <w:trPr>
          <w:gridAfter w:val="6"/>
          <w:wAfter w:w="1424" w:type="pct"/>
          <w:trHeight w:val="391"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96A60D">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D9886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152CF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B9157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3.60</w:t>
            </w: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B15CD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3.60</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EA271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55CF3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4E270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863F96">
            <w:pPr>
              <w:rPr>
                <w:rFonts w:hint="eastAsia" w:ascii="黑体" w:hAnsi="黑体" w:eastAsia="黑体" w:cs="黑体"/>
                <w:i/>
                <w:color w:val="000000"/>
                <w:sz w:val="18"/>
                <w:szCs w:val="18"/>
                <w:u w:val="none"/>
              </w:rPr>
            </w:pPr>
          </w:p>
        </w:tc>
      </w:tr>
      <w:tr w14:paraId="4CFCE110">
        <w:tblPrEx>
          <w:tblCellMar>
            <w:top w:w="0" w:type="dxa"/>
            <w:left w:w="0" w:type="dxa"/>
            <w:bottom w:w="0" w:type="dxa"/>
            <w:right w:w="0" w:type="dxa"/>
          </w:tblCellMar>
        </w:tblPrEx>
        <w:trPr>
          <w:gridAfter w:val="6"/>
          <w:wAfter w:w="1424" w:type="pct"/>
          <w:trHeight w:val="407"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77FDAC">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94D8A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DD390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2E902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41758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F2397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D9984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68B58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D2F6B6">
            <w:pPr>
              <w:rPr>
                <w:rFonts w:hint="eastAsia" w:ascii="黑体" w:hAnsi="黑体" w:eastAsia="黑体" w:cs="黑体"/>
                <w:i/>
                <w:color w:val="000000"/>
                <w:sz w:val="18"/>
                <w:szCs w:val="18"/>
                <w:u w:val="none"/>
              </w:rPr>
            </w:pPr>
          </w:p>
        </w:tc>
      </w:tr>
      <w:tr w14:paraId="60CDD710">
        <w:tblPrEx>
          <w:shd w:val="clear" w:color="auto" w:fill="auto"/>
          <w:tblCellMar>
            <w:top w:w="0" w:type="dxa"/>
            <w:left w:w="0" w:type="dxa"/>
            <w:bottom w:w="0" w:type="dxa"/>
            <w:right w:w="0" w:type="dxa"/>
          </w:tblCellMar>
        </w:tblPrEx>
        <w:trPr>
          <w:gridAfter w:val="6"/>
          <w:wAfter w:w="1424" w:type="pct"/>
          <w:trHeight w:val="361"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2492FD">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855F3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7900C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D025E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10A74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DED16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B7CD9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2FB16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E6F9CC">
            <w:pPr>
              <w:rPr>
                <w:rFonts w:hint="eastAsia" w:ascii="黑体" w:hAnsi="黑体" w:eastAsia="黑体" w:cs="黑体"/>
                <w:i/>
                <w:color w:val="000000"/>
                <w:sz w:val="18"/>
                <w:szCs w:val="18"/>
                <w:u w:val="none"/>
              </w:rPr>
            </w:pPr>
          </w:p>
        </w:tc>
      </w:tr>
      <w:tr w14:paraId="12C5ED60">
        <w:tblPrEx>
          <w:shd w:val="clear" w:color="auto" w:fill="auto"/>
          <w:tblCellMar>
            <w:top w:w="0" w:type="dxa"/>
            <w:left w:w="0" w:type="dxa"/>
            <w:bottom w:w="0" w:type="dxa"/>
            <w:right w:w="0" w:type="dxa"/>
          </w:tblCellMar>
        </w:tblPrEx>
        <w:trPr>
          <w:gridAfter w:val="6"/>
          <w:wAfter w:w="1424" w:type="pct"/>
          <w:trHeight w:val="339"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1BB1C4">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DFDFC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79A504">
            <w:pPr>
              <w:jc w:val="center"/>
              <w:rPr>
                <w:rFonts w:hint="eastAsia" w:ascii="微软雅黑" w:hAnsi="微软雅黑" w:eastAsia="微软雅黑" w:cs="微软雅黑"/>
                <w:i/>
                <w:color w:val="000000"/>
                <w:sz w:val="16"/>
                <w:szCs w:val="16"/>
                <w:u w:val="none"/>
              </w:rPr>
            </w:pP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EFB821">
            <w:pPr>
              <w:jc w:val="center"/>
              <w:rPr>
                <w:rFonts w:hint="eastAsia" w:ascii="微软雅黑" w:hAnsi="微软雅黑" w:eastAsia="微软雅黑" w:cs="微软雅黑"/>
                <w:i/>
                <w:color w:val="000000"/>
                <w:sz w:val="16"/>
                <w:szCs w:val="16"/>
                <w:u w:val="none"/>
              </w:rPr>
            </w:pP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31F5B0">
            <w:pPr>
              <w:jc w:val="center"/>
              <w:rPr>
                <w:rFonts w:hint="eastAsia" w:ascii="微软雅黑" w:hAnsi="微软雅黑" w:eastAsia="微软雅黑" w:cs="微软雅黑"/>
                <w:i/>
                <w:color w:val="000000"/>
                <w:sz w:val="16"/>
                <w:szCs w:val="16"/>
                <w:u w:val="none"/>
              </w:rPr>
            </w:pP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B5AFD3">
            <w:pPr>
              <w:jc w:val="center"/>
              <w:rPr>
                <w:rFonts w:hint="eastAsia" w:ascii="微软雅黑" w:hAnsi="微软雅黑" w:eastAsia="微软雅黑" w:cs="微软雅黑"/>
                <w:i/>
                <w:color w:val="000000"/>
                <w:sz w:val="16"/>
                <w:szCs w:val="16"/>
                <w:u w:val="none"/>
              </w:rPr>
            </w:pP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E2288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C40EC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8D38A1">
            <w:pPr>
              <w:rPr>
                <w:rFonts w:hint="eastAsia" w:ascii="黑体" w:hAnsi="黑体" w:eastAsia="黑体" w:cs="黑体"/>
                <w:i/>
                <w:color w:val="000000"/>
                <w:sz w:val="18"/>
                <w:szCs w:val="18"/>
                <w:u w:val="none"/>
              </w:rPr>
            </w:pPr>
          </w:p>
        </w:tc>
      </w:tr>
      <w:tr w14:paraId="62507BE3">
        <w:tblPrEx>
          <w:tblCellMar>
            <w:top w:w="0" w:type="dxa"/>
            <w:left w:w="0" w:type="dxa"/>
            <w:bottom w:w="0" w:type="dxa"/>
            <w:right w:w="0" w:type="dxa"/>
          </w:tblCellMar>
        </w:tblPrEx>
        <w:trPr>
          <w:gridAfter w:val="6"/>
          <w:wAfter w:w="1424" w:type="pct"/>
          <w:trHeight w:val="452" w:hRule="atLeast"/>
        </w:trPr>
        <w:tc>
          <w:tcPr>
            <w:tcW w:w="123"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4062A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BD9B9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70EE0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5D586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31"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8A423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18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B1F36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61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E1434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ACB2F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2D76A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C7620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A7871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6CB3B2B7">
        <w:tblPrEx>
          <w:tblCellMar>
            <w:top w:w="0" w:type="dxa"/>
            <w:left w:w="0" w:type="dxa"/>
            <w:bottom w:w="0" w:type="dxa"/>
            <w:right w:w="0" w:type="dxa"/>
          </w:tblCellMar>
        </w:tblPrEx>
        <w:trPr>
          <w:gridAfter w:val="6"/>
          <w:wAfter w:w="1424" w:type="pct"/>
          <w:trHeight w:val="452"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B268A6">
            <w:pPr>
              <w:jc w:val="center"/>
              <w:rPr>
                <w:rFonts w:hint="eastAsia" w:ascii="宋体" w:hAnsi="宋体" w:eastAsia="宋体" w:cs="宋体"/>
                <w:i w:val="0"/>
                <w:color w:val="000000"/>
                <w:sz w:val="18"/>
                <w:szCs w:val="18"/>
                <w:u w:val="none"/>
              </w:rPr>
            </w:pPr>
          </w:p>
        </w:tc>
        <w:tc>
          <w:tcPr>
            <w:tcW w:w="308" w:type="pct"/>
            <w:gridSpan w:val="2"/>
            <w:tcBorders>
              <w:top w:val="nil"/>
              <w:left w:val="nil"/>
              <w:bottom w:val="nil"/>
              <w:right w:val="single" w:color="D9DEED" w:sz="8" w:space="0"/>
            </w:tcBorders>
            <w:shd w:val="clear" w:color="auto" w:fill="FFFFFF"/>
            <w:noWrap/>
            <w:tcMar>
              <w:top w:w="15" w:type="dxa"/>
              <w:left w:w="15" w:type="dxa"/>
              <w:right w:w="15" w:type="dxa"/>
            </w:tcMar>
            <w:vAlign w:val="center"/>
          </w:tcPr>
          <w:p w14:paraId="458A71F5">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产出指标</w:t>
            </w:r>
          </w:p>
        </w:tc>
        <w:tc>
          <w:tcPr>
            <w:tcW w:w="544" w:type="pct"/>
            <w:gridSpan w:val="5"/>
            <w:tcBorders>
              <w:top w:val="nil"/>
              <w:left w:val="nil"/>
              <w:bottom w:val="nil"/>
              <w:right w:val="single" w:color="D9DEED" w:sz="8" w:space="0"/>
            </w:tcBorders>
            <w:shd w:val="clear" w:color="auto" w:fill="FFFFFF"/>
            <w:noWrap/>
            <w:tcMar>
              <w:top w:w="15" w:type="dxa"/>
              <w:left w:w="15" w:type="dxa"/>
              <w:right w:w="15" w:type="dxa"/>
            </w:tcMar>
            <w:vAlign w:val="center"/>
          </w:tcPr>
          <w:p w14:paraId="7966878D">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时效指标</w:t>
            </w:r>
          </w:p>
        </w:tc>
        <w:tc>
          <w:tcPr>
            <w:tcW w:w="842" w:type="pct"/>
            <w:gridSpan w:val="2"/>
            <w:tcBorders>
              <w:top w:val="nil"/>
              <w:left w:val="nil"/>
              <w:bottom w:val="nil"/>
              <w:right w:val="single" w:color="D9DEED" w:sz="8" w:space="0"/>
            </w:tcBorders>
            <w:shd w:val="clear" w:color="auto" w:fill="FFFFFF"/>
            <w:noWrap/>
            <w:tcMar>
              <w:top w:w="15" w:type="dxa"/>
              <w:left w:w="15" w:type="dxa"/>
              <w:right w:w="15" w:type="dxa"/>
            </w:tcMar>
            <w:vAlign w:val="center"/>
          </w:tcPr>
          <w:p w14:paraId="7773EF1E">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已完成转运年度</w:t>
            </w:r>
          </w:p>
        </w:tc>
        <w:tc>
          <w:tcPr>
            <w:tcW w:w="131" w:type="pct"/>
            <w:gridSpan w:val="2"/>
            <w:tcBorders>
              <w:top w:val="nil"/>
              <w:left w:val="nil"/>
              <w:bottom w:val="nil"/>
              <w:right w:val="single" w:color="D9DEED" w:sz="8" w:space="0"/>
            </w:tcBorders>
            <w:shd w:val="clear" w:color="auto" w:fill="FFFFFF"/>
            <w:noWrap/>
            <w:tcMar>
              <w:top w:w="15" w:type="dxa"/>
              <w:left w:w="15" w:type="dxa"/>
              <w:right w:w="15" w:type="dxa"/>
            </w:tcMar>
            <w:vAlign w:val="center"/>
          </w:tcPr>
          <w:p w14:paraId="494C3448">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定性</w:t>
            </w:r>
          </w:p>
        </w:tc>
        <w:tc>
          <w:tcPr>
            <w:tcW w:w="180" w:type="pct"/>
            <w:gridSpan w:val="2"/>
            <w:tcBorders>
              <w:top w:val="nil"/>
              <w:left w:val="nil"/>
              <w:bottom w:val="nil"/>
              <w:right w:val="single" w:color="D9DEED" w:sz="8" w:space="0"/>
            </w:tcBorders>
            <w:shd w:val="clear" w:color="auto" w:fill="F5F5F5"/>
            <w:noWrap/>
            <w:tcMar>
              <w:top w:w="15" w:type="dxa"/>
              <w:left w:w="15" w:type="dxa"/>
              <w:right w:w="15" w:type="dxa"/>
            </w:tcMar>
            <w:vAlign w:val="center"/>
          </w:tcPr>
          <w:p w14:paraId="717575DB">
            <w:pPr>
              <w:jc w:val="right"/>
              <w:rPr>
                <w:rFonts w:hint="default" w:ascii="Helvetica" w:hAnsi="Helvetica" w:eastAsia="Helvetica" w:cs="Helvetica"/>
                <w:i w:val="0"/>
                <w:color w:val="000000"/>
                <w:sz w:val="19"/>
                <w:szCs w:val="19"/>
                <w:u w:val="none"/>
              </w:rPr>
            </w:pPr>
          </w:p>
        </w:tc>
        <w:tc>
          <w:tcPr>
            <w:tcW w:w="614" w:type="pct"/>
            <w:gridSpan w:val="2"/>
            <w:tcBorders>
              <w:top w:val="nil"/>
              <w:left w:val="nil"/>
              <w:bottom w:val="nil"/>
              <w:right w:val="single" w:color="D9DEED" w:sz="8" w:space="0"/>
            </w:tcBorders>
            <w:shd w:val="clear" w:color="auto" w:fill="FFFFFF"/>
            <w:noWrap/>
            <w:tcMar>
              <w:top w:w="15" w:type="dxa"/>
              <w:left w:w="15" w:type="dxa"/>
              <w:right w:w="15" w:type="dxa"/>
            </w:tcMar>
            <w:vAlign w:val="center"/>
          </w:tcPr>
          <w:p w14:paraId="6F86D6C2">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2024</w:t>
            </w:r>
          </w:p>
        </w:tc>
        <w:tc>
          <w:tcPr>
            <w:tcW w:w="429" w:type="pct"/>
            <w:gridSpan w:val="2"/>
            <w:tcBorders>
              <w:top w:val="nil"/>
              <w:left w:val="nil"/>
              <w:bottom w:val="nil"/>
              <w:right w:val="single" w:color="D9DEED" w:sz="8" w:space="0"/>
            </w:tcBorders>
            <w:shd w:val="clear" w:color="auto" w:fill="FFFFFF"/>
            <w:noWrap/>
            <w:tcMar>
              <w:top w:w="15" w:type="dxa"/>
              <w:left w:w="15" w:type="dxa"/>
              <w:right w:w="15" w:type="dxa"/>
            </w:tcMar>
            <w:vAlign w:val="center"/>
          </w:tcPr>
          <w:p w14:paraId="7D91A5FA">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年</w:t>
            </w:r>
          </w:p>
        </w:tc>
        <w:tc>
          <w:tcPr>
            <w:tcW w:w="96" w:type="pct"/>
            <w:gridSpan w:val="2"/>
            <w:tcBorders>
              <w:top w:val="nil"/>
              <w:left w:val="nil"/>
              <w:bottom w:val="nil"/>
              <w:right w:val="single" w:color="D9DEED" w:sz="8" w:space="0"/>
            </w:tcBorders>
            <w:shd w:val="clear" w:color="auto" w:fill="FFFFFF"/>
            <w:noWrap/>
            <w:tcMar>
              <w:top w:w="15" w:type="dxa"/>
              <w:left w:w="15" w:type="dxa"/>
              <w:right w:w="15" w:type="dxa"/>
            </w:tcMar>
            <w:vAlign w:val="center"/>
          </w:tcPr>
          <w:p w14:paraId="538DA539">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10</w:t>
            </w:r>
          </w:p>
        </w:tc>
        <w:tc>
          <w:tcPr>
            <w:tcW w:w="96" w:type="pct"/>
            <w:gridSpan w:val="2"/>
            <w:tcBorders>
              <w:top w:val="nil"/>
              <w:left w:val="nil"/>
              <w:bottom w:val="nil"/>
              <w:right w:val="single" w:color="D9DEED" w:sz="8" w:space="0"/>
            </w:tcBorders>
            <w:shd w:val="clear" w:color="auto" w:fill="FFFFFF"/>
            <w:noWrap/>
            <w:tcMar>
              <w:top w:w="15" w:type="dxa"/>
              <w:left w:w="15" w:type="dxa"/>
              <w:right w:w="15" w:type="dxa"/>
            </w:tcMar>
            <w:vAlign w:val="center"/>
          </w:tcPr>
          <w:p w14:paraId="4C2183B7">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10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A84D7A">
            <w:pPr>
              <w:jc w:val="center"/>
              <w:rPr>
                <w:rFonts w:hint="eastAsia" w:ascii="宋体" w:hAnsi="宋体" w:eastAsia="宋体" w:cs="宋体"/>
                <w:i w:val="0"/>
                <w:color w:val="000000"/>
                <w:sz w:val="18"/>
                <w:szCs w:val="18"/>
                <w:u w:val="none"/>
              </w:rPr>
            </w:pPr>
          </w:p>
        </w:tc>
      </w:tr>
      <w:tr w14:paraId="08A3217A">
        <w:tblPrEx>
          <w:shd w:val="clear" w:color="auto" w:fill="auto"/>
          <w:tblCellMar>
            <w:top w:w="0" w:type="dxa"/>
            <w:left w:w="0" w:type="dxa"/>
            <w:bottom w:w="0" w:type="dxa"/>
            <w:right w:w="0" w:type="dxa"/>
          </w:tblCellMar>
        </w:tblPrEx>
        <w:trPr>
          <w:gridAfter w:val="6"/>
          <w:wAfter w:w="1424" w:type="pct"/>
          <w:trHeight w:val="452"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151DCE">
            <w:pPr>
              <w:jc w:val="center"/>
              <w:rPr>
                <w:rFonts w:hint="eastAsia" w:ascii="宋体" w:hAnsi="宋体" w:eastAsia="宋体" w:cs="宋体"/>
                <w:i w:val="0"/>
                <w:color w:val="000000"/>
                <w:sz w:val="18"/>
                <w:szCs w:val="18"/>
                <w:u w:val="none"/>
              </w:rPr>
            </w:pPr>
          </w:p>
        </w:tc>
        <w:tc>
          <w:tcPr>
            <w:tcW w:w="308"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696F0E63">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产出指标</w:t>
            </w:r>
          </w:p>
        </w:tc>
        <w:tc>
          <w:tcPr>
            <w:tcW w:w="544" w:type="pct"/>
            <w:gridSpan w:val="5"/>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6B6BDBF7">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质量指标</w:t>
            </w:r>
          </w:p>
        </w:tc>
        <w:tc>
          <w:tcPr>
            <w:tcW w:w="842"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724BF7A7">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完成垃圾转运次数</w:t>
            </w:r>
          </w:p>
        </w:tc>
        <w:tc>
          <w:tcPr>
            <w:tcW w:w="131"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31293F47">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w:t>
            </w:r>
          </w:p>
        </w:tc>
        <w:tc>
          <w:tcPr>
            <w:tcW w:w="180" w:type="pct"/>
            <w:gridSpan w:val="2"/>
            <w:tcBorders>
              <w:top w:val="single" w:color="D9DEED" w:sz="8" w:space="0"/>
              <w:left w:val="nil"/>
              <w:bottom w:val="nil"/>
              <w:right w:val="single" w:color="D9DEED" w:sz="8" w:space="0"/>
            </w:tcBorders>
            <w:shd w:val="clear" w:color="auto" w:fill="F5F5F5"/>
            <w:noWrap/>
            <w:tcMar>
              <w:top w:w="15" w:type="dxa"/>
              <w:left w:w="15" w:type="dxa"/>
              <w:right w:w="15" w:type="dxa"/>
            </w:tcMar>
            <w:vAlign w:val="center"/>
          </w:tcPr>
          <w:p w14:paraId="531FA806">
            <w:pPr>
              <w:jc w:val="right"/>
              <w:rPr>
                <w:rFonts w:hint="default" w:ascii="Helvetica" w:hAnsi="Helvetica" w:eastAsia="Helvetica" w:cs="Helvetica"/>
                <w:i w:val="0"/>
                <w:color w:val="000000"/>
                <w:sz w:val="19"/>
                <w:szCs w:val="19"/>
                <w:u w:val="none"/>
              </w:rPr>
            </w:pPr>
          </w:p>
        </w:tc>
        <w:tc>
          <w:tcPr>
            <w:tcW w:w="614"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326DAAEE">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20</w:t>
            </w:r>
          </w:p>
        </w:tc>
        <w:tc>
          <w:tcPr>
            <w:tcW w:w="429"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688A7696">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次</w:t>
            </w:r>
          </w:p>
        </w:tc>
        <w:tc>
          <w:tcPr>
            <w:tcW w:w="96"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45DB8FE7">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10</w:t>
            </w:r>
          </w:p>
        </w:tc>
        <w:tc>
          <w:tcPr>
            <w:tcW w:w="96"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03693592">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10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F21FD7">
            <w:pPr>
              <w:jc w:val="center"/>
              <w:rPr>
                <w:rFonts w:hint="eastAsia" w:ascii="宋体" w:hAnsi="宋体" w:eastAsia="宋体" w:cs="宋体"/>
                <w:i w:val="0"/>
                <w:color w:val="000000"/>
                <w:sz w:val="18"/>
                <w:szCs w:val="18"/>
                <w:u w:val="none"/>
              </w:rPr>
            </w:pPr>
          </w:p>
        </w:tc>
      </w:tr>
      <w:tr w14:paraId="352E66A7">
        <w:tblPrEx>
          <w:shd w:val="clear" w:color="auto" w:fill="auto"/>
          <w:tblCellMar>
            <w:top w:w="0" w:type="dxa"/>
            <w:left w:w="0" w:type="dxa"/>
            <w:bottom w:w="0" w:type="dxa"/>
            <w:right w:w="0" w:type="dxa"/>
          </w:tblCellMar>
        </w:tblPrEx>
        <w:trPr>
          <w:gridAfter w:val="6"/>
          <w:wAfter w:w="1424" w:type="pct"/>
          <w:trHeight w:val="452"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711F82">
            <w:pPr>
              <w:jc w:val="center"/>
              <w:rPr>
                <w:rFonts w:hint="eastAsia" w:ascii="宋体" w:hAnsi="宋体" w:eastAsia="宋体" w:cs="宋体"/>
                <w:i w:val="0"/>
                <w:color w:val="000000"/>
                <w:sz w:val="18"/>
                <w:szCs w:val="18"/>
                <w:u w:val="none"/>
              </w:rPr>
            </w:pPr>
          </w:p>
        </w:tc>
        <w:tc>
          <w:tcPr>
            <w:tcW w:w="308"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77CAF089">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产出指标</w:t>
            </w:r>
          </w:p>
        </w:tc>
        <w:tc>
          <w:tcPr>
            <w:tcW w:w="544" w:type="pct"/>
            <w:gridSpan w:val="5"/>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78AA7F96">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数量指标</w:t>
            </w:r>
          </w:p>
        </w:tc>
        <w:tc>
          <w:tcPr>
            <w:tcW w:w="842"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6C020F8C">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涉及村个数</w:t>
            </w:r>
          </w:p>
        </w:tc>
        <w:tc>
          <w:tcPr>
            <w:tcW w:w="131"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0A2DBA9A">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w:t>
            </w:r>
          </w:p>
        </w:tc>
        <w:tc>
          <w:tcPr>
            <w:tcW w:w="180" w:type="pct"/>
            <w:gridSpan w:val="2"/>
            <w:tcBorders>
              <w:top w:val="single" w:color="D9DEED" w:sz="8" w:space="0"/>
              <w:left w:val="nil"/>
              <w:bottom w:val="nil"/>
              <w:right w:val="single" w:color="D9DEED" w:sz="8" w:space="0"/>
            </w:tcBorders>
            <w:shd w:val="clear" w:color="auto" w:fill="F5F5F5"/>
            <w:noWrap/>
            <w:tcMar>
              <w:top w:w="15" w:type="dxa"/>
              <w:left w:w="15" w:type="dxa"/>
              <w:right w:w="15" w:type="dxa"/>
            </w:tcMar>
            <w:vAlign w:val="center"/>
          </w:tcPr>
          <w:p w14:paraId="6BDD59A4">
            <w:pPr>
              <w:jc w:val="right"/>
              <w:rPr>
                <w:rFonts w:hint="default" w:ascii="Helvetica" w:hAnsi="Helvetica" w:eastAsia="Helvetica" w:cs="Helvetica"/>
                <w:i w:val="0"/>
                <w:color w:val="000000"/>
                <w:sz w:val="19"/>
                <w:szCs w:val="19"/>
                <w:u w:val="none"/>
              </w:rPr>
            </w:pPr>
          </w:p>
        </w:tc>
        <w:tc>
          <w:tcPr>
            <w:tcW w:w="614"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5665FAAE">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7</w:t>
            </w:r>
          </w:p>
        </w:tc>
        <w:tc>
          <w:tcPr>
            <w:tcW w:w="429"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4AFB9963">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个</w:t>
            </w:r>
          </w:p>
        </w:tc>
        <w:tc>
          <w:tcPr>
            <w:tcW w:w="96"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5CBCBE39">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20</w:t>
            </w:r>
          </w:p>
        </w:tc>
        <w:tc>
          <w:tcPr>
            <w:tcW w:w="96"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11DE5312">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20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FFBB24">
            <w:pPr>
              <w:jc w:val="center"/>
              <w:rPr>
                <w:rFonts w:hint="eastAsia" w:ascii="宋体" w:hAnsi="宋体" w:eastAsia="宋体" w:cs="宋体"/>
                <w:i w:val="0"/>
                <w:color w:val="000000"/>
                <w:sz w:val="18"/>
                <w:szCs w:val="18"/>
                <w:u w:val="none"/>
              </w:rPr>
            </w:pPr>
          </w:p>
        </w:tc>
      </w:tr>
      <w:tr w14:paraId="27335AF2">
        <w:tblPrEx>
          <w:shd w:val="clear" w:color="auto" w:fill="auto"/>
          <w:tblCellMar>
            <w:top w:w="0" w:type="dxa"/>
            <w:left w:w="0" w:type="dxa"/>
            <w:bottom w:w="0" w:type="dxa"/>
            <w:right w:w="0" w:type="dxa"/>
          </w:tblCellMar>
        </w:tblPrEx>
        <w:trPr>
          <w:gridAfter w:val="6"/>
          <w:wAfter w:w="1424" w:type="pct"/>
          <w:trHeight w:val="452"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F5677A">
            <w:pPr>
              <w:jc w:val="center"/>
              <w:rPr>
                <w:rFonts w:hint="eastAsia" w:ascii="宋体" w:hAnsi="宋体" w:eastAsia="宋体" w:cs="宋体"/>
                <w:i w:val="0"/>
                <w:color w:val="000000"/>
                <w:sz w:val="18"/>
                <w:szCs w:val="18"/>
                <w:u w:val="none"/>
              </w:rPr>
            </w:pPr>
          </w:p>
        </w:tc>
        <w:tc>
          <w:tcPr>
            <w:tcW w:w="308"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37D723B7">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效益指标</w:t>
            </w:r>
          </w:p>
        </w:tc>
        <w:tc>
          <w:tcPr>
            <w:tcW w:w="544" w:type="pct"/>
            <w:gridSpan w:val="5"/>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11E1F71A">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社会效益指标</w:t>
            </w:r>
          </w:p>
        </w:tc>
        <w:tc>
          <w:tcPr>
            <w:tcW w:w="842"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5516E383">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优化环境卫生率</w:t>
            </w:r>
          </w:p>
        </w:tc>
        <w:tc>
          <w:tcPr>
            <w:tcW w:w="131"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51257686">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定性</w:t>
            </w:r>
          </w:p>
        </w:tc>
        <w:tc>
          <w:tcPr>
            <w:tcW w:w="180" w:type="pct"/>
            <w:gridSpan w:val="2"/>
            <w:tcBorders>
              <w:top w:val="single" w:color="D9DEED" w:sz="8" w:space="0"/>
              <w:left w:val="nil"/>
              <w:bottom w:val="nil"/>
              <w:right w:val="single" w:color="D9DEED" w:sz="8" w:space="0"/>
            </w:tcBorders>
            <w:shd w:val="clear" w:color="auto" w:fill="F5F5F5"/>
            <w:noWrap/>
            <w:tcMar>
              <w:top w:w="15" w:type="dxa"/>
              <w:left w:w="15" w:type="dxa"/>
              <w:right w:w="15" w:type="dxa"/>
            </w:tcMar>
            <w:vAlign w:val="center"/>
          </w:tcPr>
          <w:p w14:paraId="4A485408">
            <w:pPr>
              <w:jc w:val="right"/>
              <w:rPr>
                <w:rFonts w:hint="default" w:ascii="Helvetica" w:hAnsi="Helvetica" w:eastAsia="Helvetica" w:cs="Helvetica"/>
                <w:i w:val="0"/>
                <w:color w:val="000000"/>
                <w:sz w:val="19"/>
                <w:szCs w:val="19"/>
                <w:u w:val="none"/>
              </w:rPr>
            </w:pPr>
          </w:p>
        </w:tc>
        <w:tc>
          <w:tcPr>
            <w:tcW w:w="614"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6A8BFC66">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优</w:t>
            </w:r>
          </w:p>
        </w:tc>
        <w:tc>
          <w:tcPr>
            <w:tcW w:w="429"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60D268D0">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频率（频道）次</w:t>
            </w:r>
          </w:p>
        </w:tc>
        <w:tc>
          <w:tcPr>
            <w:tcW w:w="96"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6FD69927">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10</w:t>
            </w:r>
          </w:p>
        </w:tc>
        <w:tc>
          <w:tcPr>
            <w:tcW w:w="96"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42A9A1AB">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10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93CFFC">
            <w:pPr>
              <w:jc w:val="center"/>
              <w:rPr>
                <w:rFonts w:hint="eastAsia" w:ascii="宋体" w:hAnsi="宋体" w:eastAsia="宋体" w:cs="宋体"/>
                <w:i w:val="0"/>
                <w:color w:val="000000"/>
                <w:sz w:val="18"/>
                <w:szCs w:val="18"/>
                <w:u w:val="none"/>
              </w:rPr>
            </w:pPr>
          </w:p>
        </w:tc>
      </w:tr>
      <w:tr w14:paraId="56502828">
        <w:tblPrEx>
          <w:tblCellMar>
            <w:top w:w="0" w:type="dxa"/>
            <w:left w:w="0" w:type="dxa"/>
            <w:bottom w:w="0" w:type="dxa"/>
            <w:right w:w="0" w:type="dxa"/>
          </w:tblCellMar>
        </w:tblPrEx>
        <w:trPr>
          <w:gridAfter w:val="6"/>
          <w:wAfter w:w="1424" w:type="pct"/>
          <w:trHeight w:val="452"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89A5F5">
            <w:pPr>
              <w:jc w:val="center"/>
              <w:rPr>
                <w:rFonts w:hint="eastAsia" w:ascii="宋体" w:hAnsi="宋体" w:eastAsia="宋体" w:cs="宋体"/>
                <w:i w:val="0"/>
                <w:color w:val="000000"/>
                <w:sz w:val="18"/>
                <w:szCs w:val="18"/>
                <w:u w:val="none"/>
              </w:rPr>
            </w:pPr>
          </w:p>
        </w:tc>
        <w:tc>
          <w:tcPr>
            <w:tcW w:w="308"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4245A166">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效益指标</w:t>
            </w:r>
          </w:p>
        </w:tc>
        <w:tc>
          <w:tcPr>
            <w:tcW w:w="544" w:type="pct"/>
            <w:gridSpan w:val="5"/>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49A38A1F">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可持续影响指标</w:t>
            </w:r>
          </w:p>
        </w:tc>
        <w:tc>
          <w:tcPr>
            <w:tcW w:w="842"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4365F2F4">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持续影响环境卫生率</w:t>
            </w:r>
          </w:p>
        </w:tc>
        <w:tc>
          <w:tcPr>
            <w:tcW w:w="131"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4DFE3139">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定性</w:t>
            </w:r>
          </w:p>
        </w:tc>
        <w:tc>
          <w:tcPr>
            <w:tcW w:w="180" w:type="pct"/>
            <w:gridSpan w:val="2"/>
            <w:tcBorders>
              <w:top w:val="single" w:color="D9DEED" w:sz="8" w:space="0"/>
              <w:left w:val="nil"/>
              <w:bottom w:val="nil"/>
              <w:right w:val="single" w:color="D9DEED" w:sz="8" w:space="0"/>
            </w:tcBorders>
            <w:shd w:val="clear" w:color="auto" w:fill="F5F5F5"/>
            <w:noWrap/>
            <w:tcMar>
              <w:top w:w="15" w:type="dxa"/>
              <w:left w:w="15" w:type="dxa"/>
              <w:right w:w="15" w:type="dxa"/>
            </w:tcMar>
            <w:vAlign w:val="center"/>
          </w:tcPr>
          <w:p w14:paraId="67766CD8">
            <w:pPr>
              <w:jc w:val="right"/>
              <w:rPr>
                <w:rFonts w:hint="default" w:ascii="Helvetica" w:hAnsi="Helvetica" w:eastAsia="Helvetica" w:cs="Helvetica"/>
                <w:i w:val="0"/>
                <w:color w:val="000000"/>
                <w:sz w:val="19"/>
                <w:szCs w:val="19"/>
                <w:u w:val="none"/>
              </w:rPr>
            </w:pPr>
          </w:p>
        </w:tc>
        <w:tc>
          <w:tcPr>
            <w:tcW w:w="614"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6B72ED24">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优</w:t>
            </w:r>
          </w:p>
        </w:tc>
        <w:tc>
          <w:tcPr>
            <w:tcW w:w="429"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5290A2DA">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频率（频道）次</w:t>
            </w:r>
          </w:p>
        </w:tc>
        <w:tc>
          <w:tcPr>
            <w:tcW w:w="96"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74E9691D">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10</w:t>
            </w:r>
          </w:p>
        </w:tc>
        <w:tc>
          <w:tcPr>
            <w:tcW w:w="96"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381AFA9D">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10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3D63A3">
            <w:pPr>
              <w:jc w:val="center"/>
              <w:rPr>
                <w:rFonts w:hint="eastAsia" w:ascii="宋体" w:hAnsi="宋体" w:eastAsia="宋体" w:cs="宋体"/>
                <w:i w:val="0"/>
                <w:color w:val="000000"/>
                <w:sz w:val="18"/>
                <w:szCs w:val="18"/>
                <w:u w:val="none"/>
              </w:rPr>
            </w:pPr>
          </w:p>
        </w:tc>
      </w:tr>
      <w:tr w14:paraId="54953C58">
        <w:tblPrEx>
          <w:shd w:val="clear" w:color="auto" w:fill="auto"/>
          <w:tblCellMar>
            <w:top w:w="0" w:type="dxa"/>
            <w:left w:w="0" w:type="dxa"/>
            <w:bottom w:w="0" w:type="dxa"/>
            <w:right w:w="0" w:type="dxa"/>
          </w:tblCellMar>
        </w:tblPrEx>
        <w:trPr>
          <w:gridAfter w:val="6"/>
          <w:wAfter w:w="1424" w:type="pct"/>
          <w:trHeight w:val="452"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ACAA59">
            <w:pPr>
              <w:jc w:val="center"/>
              <w:rPr>
                <w:rFonts w:hint="eastAsia" w:ascii="宋体" w:hAnsi="宋体" w:eastAsia="宋体" w:cs="宋体"/>
                <w:i w:val="0"/>
                <w:color w:val="000000"/>
                <w:sz w:val="18"/>
                <w:szCs w:val="18"/>
                <w:u w:val="none"/>
              </w:rPr>
            </w:pPr>
          </w:p>
        </w:tc>
        <w:tc>
          <w:tcPr>
            <w:tcW w:w="308"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0DE11C0B">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满意度指标</w:t>
            </w:r>
          </w:p>
        </w:tc>
        <w:tc>
          <w:tcPr>
            <w:tcW w:w="544" w:type="pct"/>
            <w:gridSpan w:val="5"/>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71AA76CA">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满意度指标</w:t>
            </w:r>
          </w:p>
        </w:tc>
        <w:tc>
          <w:tcPr>
            <w:tcW w:w="842"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61069440">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人民群众满意度</w:t>
            </w:r>
          </w:p>
        </w:tc>
        <w:tc>
          <w:tcPr>
            <w:tcW w:w="131"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4B7C4E52">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w:t>
            </w:r>
          </w:p>
        </w:tc>
        <w:tc>
          <w:tcPr>
            <w:tcW w:w="180" w:type="pct"/>
            <w:gridSpan w:val="2"/>
            <w:tcBorders>
              <w:top w:val="single" w:color="D9DEED" w:sz="8" w:space="0"/>
              <w:left w:val="nil"/>
              <w:bottom w:val="nil"/>
              <w:right w:val="single" w:color="D9DEED" w:sz="8" w:space="0"/>
            </w:tcBorders>
            <w:shd w:val="clear" w:color="auto" w:fill="F5F5F5"/>
            <w:noWrap/>
            <w:tcMar>
              <w:top w:w="15" w:type="dxa"/>
              <w:left w:w="15" w:type="dxa"/>
              <w:right w:w="15" w:type="dxa"/>
            </w:tcMar>
            <w:vAlign w:val="center"/>
          </w:tcPr>
          <w:p w14:paraId="3C5D4130">
            <w:pPr>
              <w:jc w:val="right"/>
              <w:rPr>
                <w:rFonts w:hint="default" w:ascii="Helvetica" w:hAnsi="Helvetica" w:eastAsia="Helvetica" w:cs="Helvetica"/>
                <w:i w:val="0"/>
                <w:color w:val="000000"/>
                <w:sz w:val="19"/>
                <w:szCs w:val="19"/>
                <w:u w:val="none"/>
              </w:rPr>
            </w:pPr>
          </w:p>
        </w:tc>
        <w:tc>
          <w:tcPr>
            <w:tcW w:w="614"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20077C40">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100</w:t>
            </w:r>
          </w:p>
        </w:tc>
        <w:tc>
          <w:tcPr>
            <w:tcW w:w="429"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5B41AD05">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频率（频道）次</w:t>
            </w:r>
          </w:p>
        </w:tc>
        <w:tc>
          <w:tcPr>
            <w:tcW w:w="96"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76FA04AE">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10</w:t>
            </w:r>
          </w:p>
        </w:tc>
        <w:tc>
          <w:tcPr>
            <w:tcW w:w="96"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1DDDAE85">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10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7CCB33">
            <w:pPr>
              <w:jc w:val="center"/>
              <w:rPr>
                <w:rFonts w:hint="eastAsia" w:ascii="宋体" w:hAnsi="宋体" w:eastAsia="宋体" w:cs="宋体"/>
                <w:i w:val="0"/>
                <w:color w:val="000000"/>
                <w:sz w:val="18"/>
                <w:szCs w:val="18"/>
                <w:u w:val="none"/>
              </w:rPr>
            </w:pPr>
          </w:p>
        </w:tc>
      </w:tr>
      <w:tr w14:paraId="02D7822F">
        <w:tblPrEx>
          <w:shd w:val="clear" w:color="auto" w:fill="auto"/>
          <w:tblCellMar>
            <w:top w:w="0" w:type="dxa"/>
            <w:left w:w="0" w:type="dxa"/>
            <w:bottom w:w="0" w:type="dxa"/>
            <w:right w:w="0" w:type="dxa"/>
          </w:tblCellMar>
        </w:tblPrEx>
        <w:trPr>
          <w:gridAfter w:val="6"/>
          <w:wAfter w:w="1424" w:type="pct"/>
          <w:trHeight w:val="339"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506B21">
            <w:pPr>
              <w:jc w:val="center"/>
              <w:rPr>
                <w:rFonts w:hint="eastAsia" w:ascii="宋体" w:hAnsi="宋体" w:eastAsia="宋体" w:cs="宋体"/>
                <w:i w:val="0"/>
                <w:color w:val="000000"/>
                <w:sz w:val="18"/>
                <w:szCs w:val="18"/>
                <w:u w:val="none"/>
              </w:rPr>
            </w:pPr>
          </w:p>
        </w:tc>
        <w:tc>
          <w:tcPr>
            <w:tcW w:w="308" w:type="pct"/>
            <w:gridSpan w:val="2"/>
            <w:tcBorders>
              <w:top w:val="single" w:color="D9DEED" w:sz="8" w:space="0"/>
              <w:left w:val="nil"/>
              <w:bottom w:val="single" w:color="D9DEED" w:sz="8" w:space="0"/>
              <w:right w:val="single" w:color="D9DEED" w:sz="8" w:space="0"/>
            </w:tcBorders>
            <w:shd w:val="clear" w:color="auto" w:fill="FFFFFF"/>
            <w:noWrap/>
            <w:tcMar>
              <w:top w:w="15" w:type="dxa"/>
              <w:left w:w="15" w:type="dxa"/>
              <w:right w:w="15" w:type="dxa"/>
            </w:tcMar>
            <w:vAlign w:val="center"/>
          </w:tcPr>
          <w:p w14:paraId="064E6EED">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成本指标</w:t>
            </w:r>
          </w:p>
        </w:tc>
        <w:tc>
          <w:tcPr>
            <w:tcW w:w="544" w:type="pct"/>
            <w:gridSpan w:val="5"/>
            <w:tcBorders>
              <w:top w:val="single" w:color="D9DEED" w:sz="8" w:space="0"/>
              <w:left w:val="nil"/>
              <w:bottom w:val="single" w:color="D9DEED" w:sz="8" w:space="0"/>
              <w:right w:val="single" w:color="D9DEED" w:sz="8" w:space="0"/>
            </w:tcBorders>
            <w:shd w:val="clear" w:color="auto" w:fill="FFFFFF"/>
            <w:noWrap/>
            <w:tcMar>
              <w:top w:w="15" w:type="dxa"/>
              <w:left w:w="15" w:type="dxa"/>
              <w:right w:w="15" w:type="dxa"/>
            </w:tcMar>
            <w:vAlign w:val="center"/>
          </w:tcPr>
          <w:p w14:paraId="7456837F">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经济成本指标</w:t>
            </w:r>
          </w:p>
        </w:tc>
        <w:tc>
          <w:tcPr>
            <w:tcW w:w="842" w:type="pct"/>
            <w:gridSpan w:val="2"/>
            <w:tcBorders>
              <w:top w:val="single" w:color="D9DEED" w:sz="8" w:space="0"/>
              <w:left w:val="nil"/>
              <w:bottom w:val="single" w:color="D9DEED" w:sz="8" w:space="0"/>
              <w:right w:val="single" w:color="D9DEED" w:sz="8" w:space="0"/>
            </w:tcBorders>
            <w:shd w:val="clear" w:color="auto" w:fill="FFFFFF"/>
            <w:noWrap/>
            <w:tcMar>
              <w:top w:w="15" w:type="dxa"/>
              <w:left w:w="15" w:type="dxa"/>
              <w:right w:w="15" w:type="dxa"/>
            </w:tcMar>
            <w:vAlign w:val="center"/>
          </w:tcPr>
          <w:p w14:paraId="279CC836">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项目成本</w:t>
            </w:r>
          </w:p>
        </w:tc>
        <w:tc>
          <w:tcPr>
            <w:tcW w:w="131" w:type="pct"/>
            <w:gridSpan w:val="2"/>
            <w:tcBorders>
              <w:top w:val="single" w:color="D9DEED" w:sz="8" w:space="0"/>
              <w:left w:val="nil"/>
              <w:bottom w:val="single" w:color="D9DEED" w:sz="8" w:space="0"/>
              <w:right w:val="single" w:color="D9DEED" w:sz="8" w:space="0"/>
            </w:tcBorders>
            <w:shd w:val="clear" w:color="auto" w:fill="FFFFFF"/>
            <w:noWrap/>
            <w:tcMar>
              <w:top w:w="15" w:type="dxa"/>
              <w:left w:w="15" w:type="dxa"/>
              <w:right w:w="15" w:type="dxa"/>
            </w:tcMar>
            <w:vAlign w:val="center"/>
          </w:tcPr>
          <w:p w14:paraId="24DC6834">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w:t>
            </w:r>
          </w:p>
        </w:tc>
        <w:tc>
          <w:tcPr>
            <w:tcW w:w="180" w:type="pct"/>
            <w:gridSpan w:val="2"/>
            <w:tcBorders>
              <w:top w:val="single" w:color="D9DEED" w:sz="8" w:space="0"/>
              <w:left w:val="nil"/>
              <w:bottom w:val="single" w:color="D9DEED" w:sz="8" w:space="0"/>
              <w:right w:val="single" w:color="D9DEED" w:sz="8" w:space="0"/>
            </w:tcBorders>
            <w:shd w:val="clear" w:color="auto" w:fill="F5F5F5"/>
            <w:noWrap/>
            <w:tcMar>
              <w:top w:w="15" w:type="dxa"/>
              <w:left w:w="15" w:type="dxa"/>
              <w:right w:w="15" w:type="dxa"/>
            </w:tcMar>
            <w:vAlign w:val="center"/>
          </w:tcPr>
          <w:p w14:paraId="021B7086">
            <w:pPr>
              <w:jc w:val="right"/>
              <w:rPr>
                <w:rFonts w:hint="default" w:ascii="Helvetica" w:hAnsi="Helvetica" w:eastAsia="Helvetica" w:cs="Helvetica"/>
                <w:i w:val="0"/>
                <w:color w:val="000000"/>
                <w:sz w:val="19"/>
                <w:szCs w:val="19"/>
                <w:u w:val="none"/>
              </w:rPr>
            </w:pPr>
          </w:p>
        </w:tc>
        <w:tc>
          <w:tcPr>
            <w:tcW w:w="614" w:type="pct"/>
            <w:gridSpan w:val="2"/>
            <w:tcBorders>
              <w:top w:val="single" w:color="D9DEED" w:sz="8" w:space="0"/>
              <w:left w:val="nil"/>
              <w:bottom w:val="single" w:color="D9DEED" w:sz="8" w:space="0"/>
              <w:right w:val="single" w:color="D9DEED" w:sz="8" w:space="0"/>
            </w:tcBorders>
            <w:shd w:val="clear" w:color="auto" w:fill="FFFFFF"/>
            <w:noWrap/>
            <w:tcMar>
              <w:top w:w="15" w:type="dxa"/>
              <w:left w:w="15" w:type="dxa"/>
              <w:right w:w="15" w:type="dxa"/>
            </w:tcMar>
            <w:vAlign w:val="center"/>
          </w:tcPr>
          <w:p w14:paraId="10047229">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36000</w:t>
            </w:r>
          </w:p>
        </w:tc>
        <w:tc>
          <w:tcPr>
            <w:tcW w:w="429" w:type="pct"/>
            <w:gridSpan w:val="2"/>
            <w:tcBorders>
              <w:top w:val="single" w:color="D9DEED" w:sz="8" w:space="0"/>
              <w:left w:val="nil"/>
              <w:bottom w:val="single" w:color="D9DEED" w:sz="8" w:space="0"/>
              <w:right w:val="single" w:color="D9DEED" w:sz="8" w:space="0"/>
            </w:tcBorders>
            <w:shd w:val="clear" w:color="auto" w:fill="FFFFFF"/>
            <w:noWrap/>
            <w:tcMar>
              <w:top w:w="15" w:type="dxa"/>
              <w:left w:w="15" w:type="dxa"/>
              <w:right w:w="15" w:type="dxa"/>
            </w:tcMar>
            <w:vAlign w:val="center"/>
          </w:tcPr>
          <w:p w14:paraId="4F1554A5">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元</w:t>
            </w:r>
          </w:p>
        </w:tc>
        <w:tc>
          <w:tcPr>
            <w:tcW w:w="96" w:type="pct"/>
            <w:gridSpan w:val="2"/>
            <w:tcBorders>
              <w:top w:val="single" w:color="D9DEED" w:sz="8" w:space="0"/>
              <w:left w:val="nil"/>
              <w:bottom w:val="single" w:color="D9DEED" w:sz="8" w:space="0"/>
              <w:right w:val="single" w:color="D9DEED" w:sz="8" w:space="0"/>
            </w:tcBorders>
            <w:shd w:val="clear" w:color="auto" w:fill="FFFFFF"/>
            <w:noWrap/>
            <w:tcMar>
              <w:top w:w="15" w:type="dxa"/>
              <w:left w:w="15" w:type="dxa"/>
              <w:right w:w="15" w:type="dxa"/>
            </w:tcMar>
            <w:vAlign w:val="center"/>
          </w:tcPr>
          <w:p w14:paraId="794557E3">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20</w:t>
            </w:r>
          </w:p>
        </w:tc>
        <w:tc>
          <w:tcPr>
            <w:tcW w:w="96" w:type="pct"/>
            <w:gridSpan w:val="2"/>
            <w:tcBorders>
              <w:top w:val="single" w:color="D9DEED" w:sz="8" w:space="0"/>
              <w:left w:val="nil"/>
              <w:bottom w:val="single" w:color="D9DEED" w:sz="8" w:space="0"/>
              <w:right w:val="single" w:color="D9DEED" w:sz="8" w:space="0"/>
            </w:tcBorders>
            <w:shd w:val="clear" w:color="auto" w:fill="FFFFFF"/>
            <w:noWrap/>
            <w:tcMar>
              <w:top w:w="15" w:type="dxa"/>
              <w:left w:w="15" w:type="dxa"/>
              <w:right w:w="15" w:type="dxa"/>
            </w:tcMar>
            <w:vAlign w:val="center"/>
          </w:tcPr>
          <w:p w14:paraId="16C7F996">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20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C991EF">
            <w:pPr>
              <w:jc w:val="center"/>
              <w:rPr>
                <w:rFonts w:hint="eastAsia" w:ascii="微软雅黑" w:hAnsi="微软雅黑" w:eastAsia="微软雅黑" w:cs="微软雅黑"/>
                <w:i/>
                <w:color w:val="000000"/>
                <w:sz w:val="16"/>
                <w:szCs w:val="16"/>
                <w:u w:val="none"/>
              </w:rPr>
            </w:pPr>
          </w:p>
        </w:tc>
      </w:tr>
      <w:tr w14:paraId="1BF80F5F">
        <w:tblPrEx>
          <w:shd w:val="clear" w:color="auto" w:fill="auto"/>
          <w:tblCellMar>
            <w:top w:w="0" w:type="dxa"/>
            <w:left w:w="0" w:type="dxa"/>
            <w:bottom w:w="0" w:type="dxa"/>
            <w:right w:w="0" w:type="dxa"/>
          </w:tblCellMar>
        </w:tblPrEx>
        <w:trPr>
          <w:gridAfter w:val="6"/>
          <w:wAfter w:w="1424" w:type="pct"/>
          <w:trHeight w:val="286" w:hRule="atLeast"/>
        </w:trPr>
        <w:tc>
          <w:tcPr>
            <w:tcW w:w="3173" w:type="pct"/>
            <w:gridSpan w:val="1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BB6E9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D7BA8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5D12B4">
            <w:pPr>
              <w:keepNext w:val="0"/>
              <w:keepLines w:val="0"/>
              <w:widowControl/>
              <w:suppressLineNumbers w:val="0"/>
              <w:jc w:val="righ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E4C0AB">
            <w:pPr>
              <w:rPr>
                <w:rFonts w:hint="eastAsia" w:ascii="宋体" w:hAnsi="宋体" w:eastAsia="宋体" w:cs="宋体"/>
                <w:i w:val="0"/>
                <w:color w:val="000000"/>
                <w:sz w:val="18"/>
                <w:szCs w:val="18"/>
                <w:u w:val="none"/>
              </w:rPr>
            </w:pPr>
          </w:p>
        </w:tc>
      </w:tr>
      <w:tr w14:paraId="513437CF">
        <w:tblPrEx>
          <w:shd w:val="clear" w:color="auto" w:fill="auto"/>
          <w:tblCellMar>
            <w:top w:w="0" w:type="dxa"/>
            <w:left w:w="0" w:type="dxa"/>
            <w:bottom w:w="0" w:type="dxa"/>
            <w:right w:w="0" w:type="dxa"/>
          </w:tblCellMar>
        </w:tblPrEx>
        <w:trPr>
          <w:gridAfter w:val="6"/>
          <w:wAfter w:w="1424" w:type="pct"/>
          <w:trHeight w:val="603" w:hRule="atLeast"/>
        </w:trPr>
        <w:tc>
          <w:tcPr>
            <w:tcW w:w="12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D4D7D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3452" w:type="pct"/>
            <w:gridSpan w:val="2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2A6AAC">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项目经费采取直接支付形式，由财政所，按工程进度严格按照项目资金管理办法对资金进行计划申请、划拨、使用，及时、规范对收支进行账务处理和会计核算。</w:t>
            </w:r>
          </w:p>
        </w:tc>
      </w:tr>
      <w:tr w14:paraId="72AC502C">
        <w:tblPrEx>
          <w:shd w:val="clear" w:color="auto" w:fill="auto"/>
          <w:tblCellMar>
            <w:top w:w="0" w:type="dxa"/>
            <w:left w:w="0" w:type="dxa"/>
            <w:bottom w:w="0" w:type="dxa"/>
            <w:right w:w="0" w:type="dxa"/>
          </w:tblCellMar>
        </w:tblPrEx>
        <w:trPr>
          <w:gridAfter w:val="6"/>
          <w:wAfter w:w="1424" w:type="pct"/>
          <w:trHeight w:val="572" w:hRule="atLeast"/>
        </w:trPr>
        <w:tc>
          <w:tcPr>
            <w:tcW w:w="12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E1479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3452" w:type="pct"/>
            <w:gridSpan w:val="2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944CFF">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0C0C9F28">
        <w:tblPrEx>
          <w:shd w:val="clear" w:color="auto" w:fill="auto"/>
          <w:tblCellMar>
            <w:top w:w="0" w:type="dxa"/>
            <w:left w:w="0" w:type="dxa"/>
            <w:bottom w:w="0" w:type="dxa"/>
            <w:right w:w="0" w:type="dxa"/>
          </w:tblCellMar>
        </w:tblPrEx>
        <w:trPr>
          <w:gridAfter w:val="6"/>
          <w:wAfter w:w="1424" w:type="pct"/>
          <w:trHeight w:val="633" w:hRule="atLeast"/>
        </w:trPr>
        <w:tc>
          <w:tcPr>
            <w:tcW w:w="12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7DD64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3452" w:type="pct"/>
            <w:gridSpan w:val="2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6D19E6">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42896623">
        <w:tblPrEx>
          <w:shd w:val="clear" w:color="auto" w:fill="auto"/>
          <w:tblCellMar>
            <w:top w:w="0" w:type="dxa"/>
            <w:left w:w="0" w:type="dxa"/>
            <w:bottom w:w="0" w:type="dxa"/>
            <w:right w:w="0" w:type="dxa"/>
          </w:tblCellMar>
        </w:tblPrEx>
        <w:trPr>
          <w:gridAfter w:val="6"/>
          <w:wAfter w:w="1424" w:type="pct"/>
          <w:trHeight w:val="286" w:hRule="atLeast"/>
        </w:trPr>
        <w:tc>
          <w:tcPr>
            <w:tcW w:w="1949" w:type="pct"/>
            <w:gridSpan w:val="1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149B33">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w:t>
            </w:r>
          </w:p>
        </w:tc>
        <w:tc>
          <w:tcPr>
            <w:tcW w:w="1625" w:type="pct"/>
            <w:gridSpan w:val="1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06774A">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w:t>
            </w:r>
          </w:p>
        </w:tc>
      </w:tr>
      <w:tr w14:paraId="0052F871">
        <w:tblPrEx>
          <w:shd w:val="clear" w:color="auto" w:fill="auto"/>
          <w:tblCellMar>
            <w:top w:w="0" w:type="dxa"/>
            <w:left w:w="0" w:type="dxa"/>
            <w:bottom w:w="0" w:type="dxa"/>
            <w:right w:w="0" w:type="dxa"/>
          </w:tblCellMar>
        </w:tblPrEx>
        <w:trPr>
          <w:gridAfter w:val="6"/>
          <w:wAfter w:w="1424" w:type="pct"/>
          <w:trHeight w:val="904" w:hRule="atLeast"/>
        </w:trPr>
        <w:tc>
          <w:tcPr>
            <w:tcW w:w="3575" w:type="pct"/>
            <w:gridSpan w:val="2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EE5709">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7B42BFA5">
        <w:tblPrEx>
          <w:tblCellMar>
            <w:top w:w="0" w:type="dxa"/>
            <w:left w:w="0" w:type="dxa"/>
            <w:bottom w:w="0" w:type="dxa"/>
            <w:right w:w="0" w:type="dxa"/>
          </w:tblCellMar>
        </w:tblPrEx>
        <w:trPr>
          <w:gridAfter w:val="6"/>
          <w:wAfter w:w="1424" w:type="pct"/>
          <w:trHeight w:val="286" w:hRule="atLeast"/>
        </w:trPr>
        <w:tc>
          <w:tcPr>
            <w:tcW w:w="432"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0BE58C">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3143" w:type="pct"/>
            <w:gridSpan w:val="2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2C6A5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51322425T000014042544</w:t>
            </w:r>
            <w:r>
              <w:rPr>
                <w:rFonts w:hint="eastAsia" w:ascii="宋体" w:hAnsi="宋体" w:cs="宋体"/>
                <w:i w:val="0"/>
                <w:color w:val="000000"/>
                <w:kern w:val="0"/>
                <w:sz w:val="18"/>
                <w:szCs w:val="18"/>
                <w:u w:val="none"/>
                <w:lang w:val="en-US" w:eastAsia="zh-CN" w:bidi="ar"/>
              </w:rPr>
              <w:t>－</w:t>
            </w:r>
            <w:r>
              <w:rPr>
                <w:rFonts w:ascii="宋体" w:hAnsi="宋体" w:eastAsia="宋体" w:cs="宋体"/>
                <w:i w:val="0"/>
                <w:color w:val="000000"/>
                <w:kern w:val="0"/>
                <w:sz w:val="18"/>
                <w:szCs w:val="18"/>
                <w:u w:val="none"/>
                <w:lang w:val="en-US" w:eastAsia="zh-CN" w:bidi="ar"/>
              </w:rPr>
              <w:t>热窝村基础设施项目建设结算审计费</w:t>
            </w:r>
          </w:p>
        </w:tc>
      </w:tr>
      <w:tr w14:paraId="6ECBB8E1">
        <w:tblPrEx>
          <w:shd w:val="clear" w:color="auto" w:fill="auto"/>
          <w:tblCellMar>
            <w:top w:w="0" w:type="dxa"/>
            <w:left w:w="0" w:type="dxa"/>
            <w:bottom w:w="0" w:type="dxa"/>
            <w:right w:w="0" w:type="dxa"/>
          </w:tblCellMar>
        </w:tblPrEx>
        <w:trPr>
          <w:gridAfter w:val="6"/>
          <w:wAfter w:w="1424" w:type="pct"/>
          <w:trHeight w:val="512" w:hRule="atLeast"/>
        </w:trPr>
        <w:tc>
          <w:tcPr>
            <w:tcW w:w="432"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9C54EF">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11" w:type="pct"/>
            <w:gridSpan w:val="1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475F7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松潘县红土镇人民政府</w:t>
            </w:r>
          </w:p>
        </w:tc>
        <w:tc>
          <w:tcPr>
            <w:tcW w:w="429" w:type="pct"/>
            <w:gridSpan w:val="2"/>
            <w:tcBorders>
              <w:top w:val="nil"/>
              <w:left w:val="nil"/>
              <w:bottom w:val="nil"/>
              <w:right w:val="nil"/>
            </w:tcBorders>
            <w:shd w:val="clear" w:color="auto" w:fill="auto"/>
            <w:tcMar>
              <w:top w:w="15" w:type="dxa"/>
              <w:left w:w="15" w:type="dxa"/>
              <w:right w:w="15" w:type="dxa"/>
            </w:tcMar>
            <w:vAlign w:val="center"/>
          </w:tcPr>
          <w:p w14:paraId="6F6AA53A">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402" w:type="pct"/>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F2237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松潘县红土镇人民政府</w:t>
            </w:r>
          </w:p>
        </w:tc>
      </w:tr>
      <w:tr w14:paraId="73123AE9">
        <w:tblPrEx>
          <w:shd w:val="clear" w:color="auto" w:fill="auto"/>
          <w:tblCellMar>
            <w:top w:w="0" w:type="dxa"/>
            <w:left w:w="0" w:type="dxa"/>
            <w:bottom w:w="0" w:type="dxa"/>
            <w:right w:w="0" w:type="dxa"/>
          </w:tblCellMar>
        </w:tblPrEx>
        <w:trPr>
          <w:gridAfter w:val="6"/>
          <w:wAfter w:w="1424" w:type="pct"/>
          <w:trHeight w:val="286" w:hRule="atLeast"/>
        </w:trPr>
        <w:tc>
          <w:tcPr>
            <w:tcW w:w="123"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73DAF6">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308" w:type="pct"/>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89F17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11" w:type="pct"/>
            <w:gridSpan w:val="1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65774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831"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A53F21">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3B3D34D0">
        <w:tblPrEx>
          <w:shd w:val="clear" w:color="auto" w:fill="auto"/>
          <w:tblCellMar>
            <w:top w:w="0" w:type="dxa"/>
            <w:left w:w="0" w:type="dxa"/>
            <w:bottom w:w="0" w:type="dxa"/>
            <w:right w:w="0" w:type="dxa"/>
          </w:tblCellMar>
        </w:tblPrEx>
        <w:trPr>
          <w:gridAfter w:val="6"/>
          <w:wAfter w:w="1424" w:type="pct"/>
          <w:trHeight w:val="708"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C9532E">
            <w:pPr>
              <w:rPr>
                <w:rFonts w:hint="eastAsia" w:ascii="宋体" w:hAnsi="宋体" w:eastAsia="宋体" w:cs="宋体"/>
                <w:i w:val="0"/>
                <w:color w:val="000000"/>
                <w:sz w:val="18"/>
                <w:szCs w:val="18"/>
                <w:u w:val="none"/>
              </w:rPr>
            </w:pPr>
          </w:p>
        </w:tc>
        <w:tc>
          <w:tcPr>
            <w:tcW w:w="30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E19C23">
            <w:pPr>
              <w:rPr>
                <w:rFonts w:hint="eastAsia" w:ascii="宋体" w:hAnsi="宋体" w:eastAsia="宋体" w:cs="宋体"/>
                <w:i w:val="0"/>
                <w:color w:val="000000"/>
                <w:sz w:val="18"/>
                <w:szCs w:val="18"/>
                <w:u w:val="none"/>
              </w:rPr>
            </w:pPr>
          </w:p>
        </w:tc>
        <w:tc>
          <w:tcPr>
            <w:tcW w:w="2311" w:type="pct"/>
            <w:gridSpan w:val="1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4FDFD2">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热窝村基础设施项目建设结算审计费</w:t>
            </w:r>
          </w:p>
        </w:tc>
        <w:tc>
          <w:tcPr>
            <w:tcW w:w="831"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611232">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热窝村基础设施项目建设结算审计费</w:t>
            </w:r>
          </w:p>
        </w:tc>
      </w:tr>
      <w:tr w14:paraId="648B0010">
        <w:tblPrEx>
          <w:shd w:val="clear" w:color="auto" w:fill="auto"/>
          <w:tblCellMar>
            <w:top w:w="0" w:type="dxa"/>
            <w:left w:w="0" w:type="dxa"/>
            <w:bottom w:w="0" w:type="dxa"/>
            <w:right w:w="0" w:type="dxa"/>
          </w:tblCellMar>
        </w:tblPrEx>
        <w:trPr>
          <w:gridAfter w:val="6"/>
          <w:wAfter w:w="1424" w:type="pct"/>
          <w:trHeight w:val="693"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3C4D12">
            <w:pP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56637F">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3143" w:type="pct"/>
            <w:gridSpan w:val="2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7170A8">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热窝村基础设施项目建设结算审计费</w:t>
            </w:r>
          </w:p>
        </w:tc>
      </w:tr>
      <w:tr w14:paraId="5D2AE708">
        <w:tblPrEx>
          <w:tblCellMar>
            <w:top w:w="0" w:type="dxa"/>
            <w:left w:w="0" w:type="dxa"/>
            <w:bottom w:w="0" w:type="dxa"/>
            <w:right w:w="0" w:type="dxa"/>
          </w:tblCellMar>
        </w:tblPrEx>
        <w:trPr>
          <w:gridAfter w:val="6"/>
          <w:wAfter w:w="1424" w:type="pct"/>
          <w:trHeight w:val="361" w:hRule="atLeast"/>
        </w:trPr>
        <w:tc>
          <w:tcPr>
            <w:tcW w:w="123"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0B739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824D6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18C59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92FBE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4DD91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2C13E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E9960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5ECAA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D0613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3285612F">
        <w:tblPrEx>
          <w:shd w:val="clear" w:color="auto" w:fill="auto"/>
          <w:tblCellMar>
            <w:top w:w="0" w:type="dxa"/>
            <w:left w:w="0" w:type="dxa"/>
            <w:bottom w:w="0" w:type="dxa"/>
            <w:right w:w="0" w:type="dxa"/>
          </w:tblCellMar>
        </w:tblPrEx>
        <w:trPr>
          <w:gridAfter w:val="6"/>
          <w:wAfter w:w="1424" w:type="pct"/>
          <w:trHeight w:val="346"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C42FBE">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E8410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F9C23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60BD0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2.71</w:t>
            </w: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23293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2.71</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480D0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24400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B891B9">
            <w:pPr>
              <w:jc w:val="center"/>
              <w:rPr>
                <w:rFonts w:hint="eastAsia" w:ascii="宋体" w:hAnsi="宋体" w:eastAsia="宋体" w:cs="宋体"/>
                <w:i w:val="0"/>
                <w:color w:val="000000"/>
                <w:sz w:val="18"/>
                <w:szCs w:val="18"/>
                <w:u w:val="none"/>
              </w:rPr>
            </w:pPr>
          </w:p>
        </w:tc>
        <w:tc>
          <w:tcPr>
            <w:tcW w:w="210" w:type="pct"/>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D6B917">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6E453D8">
        <w:tblPrEx>
          <w:shd w:val="clear" w:color="auto" w:fill="auto"/>
          <w:tblCellMar>
            <w:top w:w="0" w:type="dxa"/>
            <w:left w:w="0" w:type="dxa"/>
            <w:bottom w:w="0" w:type="dxa"/>
            <w:right w:w="0" w:type="dxa"/>
          </w:tblCellMar>
        </w:tblPrEx>
        <w:trPr>
          <w:gridAfter w:val="6"/>
          <w:wAfter w:w="1424" w:type="pct"/>
          <w:trHeight w:val="391"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DF8C47">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01D5F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0BD45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42CE4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2.71</w:t>
            </w: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DEF5A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2.71</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17525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91051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09DD9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7F29D7">
            <w:pPr>
              <w:rPr>
                <w:rFonts w:hint="eastAsia" w:ascii="黑体" w:hAnsi="黑体" w:eastAsia="黑体" w:cs="黑体"/>
                <w:i/>
                <w:color w:val="000000"/>
                <w:sz w:val="18"/>
                <w:szCs w:val="18"/>
                <w:u w:val="none"/>
              </w:rPr>
            </w:pPr>
          </w:p>
        </w:tc>
      </w:tr>
      <w:tr w14:paraId="5A6FED3A">
        <w:tblPrEx>
          <w:shd w:val="clear" w:color="auto" w:fill="auto"/>
          <w:tblCellMar>
            <w:top w:w="0" w:type="dxa"/>
            <w:left w:w="0" w:type="dxa"/>
            <w:bottom w:w="0" w:type="dxa"/>
            <w:right w:w="0" w:type="dxa"/>
          </w:tblCellMar>
        </w:tblPrEx>
        <w:trPr>
          <w:gridAfter w:val="6"/>
          <w:wAfter w:w="1424" w:type="pct"/>
          <w:trHeight w:val="407"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151CC3">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BBDC2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F59DF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50912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73CEC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13F1C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3FB12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C69C1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3E40C0">
            <w:pPr>
              <w:rPr>
                <w:rFonts w:hint="eastAsia" w:ascii="黑体" w:hAnsi="黑体" w:eastAsia="黑体" w:cs="黑体"/>
                <w:i/>
                <w:color w:val="000000"/>
                <w:sz w:val="18"/>
                <w:szCs w:val="18"/>
                <w:u w:val="none"/>
              </w:rPr>
            </w:pPr>
          </w:p>
        </w:tc>
      </w:tr>
      <w:tr w14:paraId="09100890">
        <w:tblPrEx>
          <w:shd w:val="clear" w:color="auto" w:fill="auto"/>
          <w:tblCellMar>
            <w:top w:w="0" w:type="dxa"/>
            <w:left w:w="0" w:type="dxa"/>
            <w:bottom w:w="0" w:type="dxa"/>
            <w:right w:w="0" w:type="dxa"/>
          </w:tblCellMar>
        </w:tblPrEx>
        <w:trPr>
          <w:gridAfter w:val="6"/>
          <w:wAfter w:w="1424" w:type="pct"/>
          <w:trHeight w:val="361"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6D27B3">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02EA1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67CD4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38BC0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4D287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18829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E82A9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D50CC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933AF5">
            <w:pPr>
              <w:rPr>
                <w:rFonts w:hint="eastAsia" w:ascii="黑体" w:hAnsi="黑体" w:eastAsia="黑体" w:cs="黑体"/>
                <w:i/>
                <w:color w:val="000000"/>
                <w:sz w:val="18"/>
                <w:szCs w:val="18"/>
                <w:u w:val="none"/>
              </w:rPr>
            </w:pPr>
          </w:p>
        </w:tc>
      </w:tr>
      <w:tr w14:paraId="10255FF6">
        <w:tblPrEx>
          <w:tblCellMar>
            <w:top w:w="0" w:type="dxa"/>
            <w:left w:w="0" w:type="dxa"/>
            <w:bottom w:w="0" w:type="dxa"/>
            <w:right w:w="0" w:type="dxa"/>
          </w:tblCellMar>
        </w:tblPrEx>
        <w:trPr>
          <w:gridAfter w:val="6"/>
          <w:wAfter w:w="1424" w:type="pct"/>
          <w:trHeight w:val="339"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4DD1DD">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A4830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1A2E55">
            <w:pPr>
              <w:jc w:val="center"/>
              <w:rPr>
                <w:rFonts w:hint="eastAsia" w:ascii="微软雅黑" w:hAnsi="微软雅黑" w:eastAsia="微软雅黑" w:cs="微软雅黑"/>
                <w:i/>
                <w:color w:val="000000"/>
                <w:sz w:val="16"/>
                <w:szCs w:val="16"/>
                <w:u w:val="none"/>
              </w:rPr>
            </w:pP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13D93A">
            <w:pPr>
              <w:jc w:val="center"/>
              <w:rPr>
                <w:rFonts w:hint="eastAsia" w:ascii="微软雅黑" w:hAnsi="微软雅黑" w:eastAsia="微软雅黑" w:cs="微软雅黑"/>
                <w:i/>
                <w:color w:val="000000"/>
                <w:sz w:val="16"/>
                <w:szCs w:val="16"/>
                <w:u w:val="none"/>
              </w:rPr>
            </w:pP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533483">
            <w:pPr>
              <w:jc w:val="center"/>
              <w:rPr>
                <w:rFonts w:hint="eastAsia" w:ascii="微软雅黑" w:hAnsi="微软雅黑" w:eastAsia="微软雅黑" w:cs="微软雅黑"/>
                <w:i/>
                <w:color w:val="000000"/>
                <w:sz w:val="16"/>
                <w:szCs w:val="16"/>
                <w:u w:val="none"/>
              </w:rPr>
            </w:pP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080703">
            <w:pPr>
              <w:jc w:val="center"/>
              <w:rPr>
                <w:rFonts w:hint="eastAsia" w:ascii="微软雅黑" w:hAnsi="微软雅黑" w:eastAsia="微软雅黑" w:cs="微软雅黑"/>
                <w:i/>
                <w:color w:val="000000"/>
                <w:sz w:val="16"/>
                <w:szCs w:val="16"/>
                <w:u w:val="none"/>
              </w:rPr>
            </w:pP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C1BF8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3DCBC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8C7D3C">
            <w:pPr>
              <w:rPr>
                <w:rFonts w:hint="eastAsia" w:ascii="黑体" w:hAnsi="黑体" w:eastAsia="黑体" w:cs="黑体"/>
                <w:i/>
                <w:color w:val="000000"/>
                <w:sz w:val="18"/>
                <w:szCs w:val="18"/>
                <w:u w:val="none"/>
              </w:rPr>
            </w:pPr>
          </w:p>
        </w:tc>
      </w:tr>
      <w:tr w14:paraId="09D8DBDF">
        <w:tblPrEx>
          <w:shd w:val="clear" w:color="auto" w:fill="auto"/>
          <w:tblCellMar>
            <w:top w:w="0" w:type="dxa"/>
            <w:left w:w="0" w:type="dxa"/>
            <w:bottom w:w="0" w:type="dxa"/>
            <w:right w:w="0" w:type="dxa"/>
          </w:tblCellMar>
        </w:tblPrEx>
        <w:trPr>
          <w:gridAfter w:val="6"/>
          <w:wAfter w:w="1424" w:type="pct"/>
          <w:trHeight w:val="452" w:hRule="atLeast"/>
        </w:trPr>
        <w:tc>
          <w:tcPr>
            <w:tcW w:w="123"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CDF51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962B7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12A0E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C657A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31"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71A10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18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35990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61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4A37A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1D37A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CBAF0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67584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E9F97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536CFB0F">
        <w:tblPrEx>
          <w:shd w:val="clear" w:color="auto" w:fill="auto"/>
          <w:tblCellMar>
            <w:top w:w="0" w:type="dxa"/>
            <w:left w:w="0" w:type="dxa"/>
            <w:bottom w:w="0" w:type="dxa"/>
            <w:right w:w="0" w:type="dxa"/>
          </w:tblCellMar>
        </w:tblPrEx>
        <w:trPr>
          <w:gridAfter w:val="6"/>
          <w:wAfter w:w="1424" w:type="pct"/>
          <w:trHeight w:val="452"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D89BB9">
            <w:pPr>
              <w:jc w:val="center"/>
              <w:rPr>
                <w:rFonts w:hint="eastAsia" w:ascii="宋体" w:hAnsi="宋体" w:eastAsia="宋体" w:cs="宋体"/>
                <w:i w:val="0"/>
                <w:color w:val="000000"/>
                <w:sz w:val="18"/>
                <w:szCs w:val="18"/>
                <w:u w:val="none"/>
              </w:rPr>
            </w:pPr>
          </w:p>
        </w:tc>
        <w:tc>
          <w:tcPr>
            <w:tcW w:w="308" w:type="pct"/>
            <w:gridSpan w:val="2"/>
            <w:tcBorders>
              <w:top w:val="nil"/>
              <w:left w:val="nil"/>
              <w:bottom w:val="nil"/>
              <w:right w:val="single" w:color="D9DEED" w:sz="8" w:space="0"/>
            </w:tcBorders>
            <w:shd w:val="clear" w:color="auto" w:fill="FFFFFF"/>
            <w:noWrap/>
            <w:tcMar>
              <w:top w:w="15" w:type="dxa"/>
              <w:left w:w="15" w:type="dxa"/>
              <w:right w:w="15" w:type="dxa"/>
            </w:tcMar>
            <w:vAlign w:val="center"/>
          </w:tcPr>
          <w:p w14:paraId="453B495C">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产出指标</w:t>
            </w:r>
          </w:p>
        </w:tc>
        <w:tc>
          <w:tcPr>
            <w:tcW w:w="544" w:type="pct"/>
            <w:gridSpan w:val="5"/>
            <w:tcBorders>
              <w:top w:val="nil"/>
              <w:left w:val="nil"/>
              <w:bottom w:val="nil"/>
              <w:right w:val="single" w:color="D9DEED" w:sz="8" w:space="0"/>
            </w:tcBorders>
            <w:shd w:val="clear" w:color="auto" w:fill="FFFFFF"/>
            <w:noWrap/>
            <w:tcMar>
              <w:top w:w="15" w:type="dxa"/>
              <w:left w:w="15" w:type="dxa"/>
              <w:right w:w="15" w:type="dxa"/>
            </w:tcMar>
            <w:vAlign w:val="center"/>
          </w:tcPr>
          <w:p w14:paraId="65AC5C65">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时效指标</w:t>
            </w:r>
          </w:p>
        </w:tc>
        <w:tc>
          <w:tcPr>
            <w:tcW w:w="842" w:type="pct"/>
            <w:gridSpan w:val="2"/>
            <w:tcBorders>
              <w:top w:val="nil"/>
              <w:left w:val="nil"/>
              <w:bottom w:val="nil"/>
              <w:right w:val="single" w:color="D9DEED" w:sz="8" w:space="0"/>
            </w:tcBorders>
            <w:shd w:val="clear" w:color="auto" w:fill="FFFFFF"/>
            <w:noWrap/>
            <w:tcMar>
              <w:top w:w="15" w:type="dxa"/>
              <w:left w:w="15" w:type="dxa"/>
              <w:right w:w="15" w:type="dxa"/>
            </w:tcMar>
            <w:vAlign w:val="center"/>
          </w:tcPr>
          <w:p w14:paraId="5178807E">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按时完工率</w:t>
            </w:r>
          </w:p>
        </w:tc>
        <w:tc>
          <w:tcPr>
            <w:tcW w:w="131" w:type="pct"/>
            <w:gridSpan w:val="2"/>
            <w:tcBorders>
              <w:top w:val="nil"/>
              <w:left w:val="nil"/>
              <w:bottom w:val="nil"/>
              <w:right w:val="single" w:color="D9DEED" w:sz="8" w:space="0"/>
            </w:tcBorders>
            <w:shd w:val="clear" w:color="auto" w:fill="FFFFFF"/>
            <w:noWrap/>
            <w:tcMar>
              <w:top w:w="15" w:type="dxa"/>
              <w:left w:w="15" w:type="dxa"/>
              <w:right w:w="15" w:type="dxa"/>
            </w:tcMar>
            <w:vAlign w:val="center"/>
          </w:tcPr>
          <w:p w14:paraId="0EA76ED7">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w:t>
            </w:r>
          </w:p>
        </w:tc>
        <w:tc>
          <w:tcPr>
            <w:tcW w:w="180" w:type="pct"/>
            <w:gridSpan w:val="2"/>
            <w:tcBorders>
              <w:top w:val="nil"/>
              <w:left w:val="nil"/>
              <w:bottom w:val="nil"/>
              <w:right w:val="single" w:color="D9DEED" w:sz="8" w:space="0"/>
            </w:tcBorders>
            <w:shd w:val="clear" w:color="auto" w:fill="F5F5F5"/>
            <w:noWrap/>
            <w:tcMar>
              <w:top w:w="15" w:type="dxa"/>
              <w:left w:w="15" w:type="dxa"/>
              <w:right w:w="15" w:type="dxa"/>
            </w:tcMar>
            <w:vAlign w:val="center"/>
          </w:tcPr>
          <w:p w14:paraId="63DCDA29">
            <w:pPr>
              <w:jc w:val="right"/>
              <w:rPr>
                <w:rFonts w:hint="default" w:ascii="Helvetica" w:hAnsi="Helvetica" w:eastAsia="Helvetica" w:cs="Helvetica"/>
                <w:i w:val="0"/>
                <w:color w:val="000000"/>
                <w:sz w:val="19"/>
                <w:szCs w:val="19"/>
                <w:u w:val="none"/>
              </w:rPr>
            </w:pPr>
          </w:p>
        </w:tc>
        <w:tc>
          <w:tcPr>
            <w:tcW w:w="614" w:type="pct"/>
            <w:gridSpan w:val="2"/>
            <w:tcBorders>
              <w:top w:val="nil"/>
              <w:left w:val="nil"/>
              <w:bottom w:val="nil"/>
              <w:right w:val="single" w:color="D9DEED" w:sz="8" w:space="0"/>
            </w:tcBorders>
            <w:shd w:val="clear" w:color="auto" w:fill="FFFFFF"/>
            <w:noWrap/>
            <w:tcMar>
              <w:top w:w="15" w:type="dxa"/>
              <w:left w:w="15" w:type="dxa"/>
              <w:right w:w="15" w:type="dxa"/>
            </w:tcMar>
            <w:vAlign w:val="center"/>
          </w:tcPr>
          <w:p w14:paraId="32A4C11A">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95</w:t>
            </w:r>
          </w:p>
        </w:tc>
        <w:tc>
          <w:tcPr>
            <w:tcW w:w="429" w:type="pct"/>
            <w:gridSpan w:val="2"/>
            <w:tcBorders>
              <w:top w:val="nil"/>
              <w:left w:val="nil"/>
              <w:bottom w:val="nil"/>
              <w:right w:val="single" w:color="D9DEED" w:sz="8" w:space="0"/>
            </w:tcBorders>
            <w:shd w:val="clear" w:color="auto" w:fill="FFFFFF"/>
            <w:noWrap/>
            <w:tcMar>
              <w:top w:w="15" w:type="dxa"/>
              <w:left w:w="15" w:type="dxa"/>
              <w:right w:w="15" w:type="dxa"/>
            </w:tcMar>
            <w:vAlign w:val="center"/>
          </w:tcPr>
          <w:p w14:paraId="29EC4890">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w:t>
            </w:r>
          </w:p>
        </w:tc>
        <w:tc>
          <w:tcPr>
            <w:tcW w:w="96" w:type="pct"/>
            <w:gridSpan w:val="2"/>
            <w:tcBorders>
              <w:top w:val="nil"/>
              <w:left w:val="nil"/>
              <w:bottom w:val="nil"/>
              <w:right w:val="single" w:color="D9DEED" w:sz="8" w:space="0"/>
            </w:tcBorders>
            <w:shd w:val="clear" w:color="auto" w:fill="FFFFFF"/>
            <w:noWrap/>
            <w:tcMar>
              <w:top w:w="15" w:type="dxa"/>
              <w:left w:w="15" w:type="dxa"/>
              <w:right w:w="15" w:type="dxa"/>
            </w:tcMar>
            <w:vAlign w:val="center"/>
          </w:tcPr>
          <w:p w14:paraId="1F202F8E">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20</w:t>
            </w:r>
          </w:p>
        </w:tc>
        <w:tc>
          <w:tcPr>
            <w:tcW w:w="96" w:type="pct"/>
            <w:gridSpan w:val="2"/>
            <w:tcBorders>
              <w:top w:val="nil"/>
              <w:left w:val="nil"/>
              <w:bottom w:val="nil"/>
              <w:right w:val="single" w:color="D9DEED" w:sz="8" w:space="0"/>
            </w:tcBorders>
            <w:shd w:val="clear" w:color="auto" w:fill="FFFFFF"/>
            <w:noWrap/>
            <w:tcMar>
              <w:top w:w="15" w:type="dxa"/>
              <w:left w:w="15" w:type="dxa"/>
              <w:right w:w="15" w:type="dxa"/>
            </w:tcMar>
            <w:vAlign w:val="center"/>
          </w:tcPr>
          <w:p w14:paraId="0FA4E9E9">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20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40CEE7">
            <w:pPr>
              <w:jc w:val="center"/>
              <w:rPr>
                <w:rFonts w:hint="eastAsia" w:ascii="宋体" w:hAnsi="宋体" w:eastAsia="宋体" w:cs="宋体"/>
                <w:i w:val="0"/>
                <w:color w:val="000000"/>
                <w:sz w:val="18"/>
                <w:szCs w:val="18"/>
                <w:u w:val="none"/>
              </w:rPr>
            </w:pPr>
          </w:p>
        </w:tc>
      </w:tr>
      <w:tr w14:paraId="5AECC29D">
        <w:tblPrEx>
          <w:shd w:val="clear" w:color="auto" w:fill="auto"/>
          <w:tblCellMar>
            <w:top w:w="0" w:type="dxa"/>
            <w:left w:w="0" w:type="dxa"/>
            <w:bottom w:w="0" w:type="dxa"/>
            <w:right w:w="0" w:type="dxa"/>
          </w:tblCellMar>
        </w:tblPrEx>
        <w:trPr>
          <w:gridAfter w:val="6"/>
          <w:wAfter w:w="1424" w:type="pct"/>
          <w:trHeight w:val="452"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9B4CBF">
            <w:pPr>
              <w:jc w:val="center"/>
              <w:rPr>
                <w:rFonts w:hint="eastAsia" w:ascii="宋体" w:hAnsi="宋体" w:eastAsia="宋体" w:cs="宋体"/>
                <w:i w:val="0"/>
                <w:color w:val="000000"/>
                <w:sz w:val="18"/>
                <w:szCs w:val="18"/>
                <w:u w:val="none"/>
              </w:rPr>
            </w:pPr>
          </w:p>
        </w:tc>
        <w:tc>
          <w:tcPr>
            <w:tcW w:w="308"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60F738AE">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产出指标</w:t>
            </w:r>
          </w:p>
        </w:tc>
        <w:tc>
          <w:tcPr>
            <w:tcW w:w="544" w:type="pct"/>
            <w:gridSpan w:val="5"/>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2BBF6CF1">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质量指标</w:t>
            </w:r>
          </w:p>
        </w:tc>
        <w:tc>
          <w:tcPr>
            <w:tcW w:w="842"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23710092">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完成项目质量</w:t>
            </w:r>
          </w:p>
        </w:tc>
        <w:tc>
          <w:tcPr>
            <w:tcW w:w="131"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6B6D43F1">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w:t>
            </w:r>
          </w:p>
        </w:tc>
        <w:tc>
          <w:tcPr>
            <w:tcW w:w="180" w:type="pct"/>
            <w:gridSpan w:val="2"/>
            <w:tcBorders>
              <w:top w:val="single" w:color="D9DEED" w:sz="8" w:space="0"/>
              <w:left w:val="nil"/>
              <w:bottom w:val="nil"/>
              <w:right w:val="single" w:color="D9DEED" w:sz="8" w:space="0"/>
            </w:tcBorders>
            <w:shd w:val="clear" w:color="auto" w:fill="F5F5F5"/>
            <w:noWrap/>
            <w:tcMar>
              <w:top w:w="15" w:type="dxa"/>
              <w:left w:w="15" w:type="dxa"/>
              <w:right w:w="15" w:type="dxa"/>
            </w:tcMar>
            <w:vAlign w:val="center"/>
          </w:tcPr>
          <w:p w14:paraId="59EFA169">
            <w:pPr>
              <w:jc w:val="right"/>
              <w:rPr>
                <w:rFonts w:hint="default" w:ascii="Helvetica" w:hAnsi="Helvetica" w:eastAsia="Helvetica" w:cs="Helvetica"/>
                <w:i w:val="0"/>
                <w:color w:val="000000"/>
                <w:sz w:val="19"/>
                <w:szCs w:val="19"/>
                <w:u w:val="none"/>
              </w:rPr>
            </w:pPr>
          </w:p>
        </w:tc>
        <w:tc>
          <w:tcPr>
            <w:tcW w:w="614"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7D35F189">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95</w:t>
            </w:r>
          </w:p>
        </w:tc>
        <w:tc>
          <w:tcPr>
            <w:tcW w:w="429"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07265828">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w:t>
            </w:r>
          </w:p>
        </w:tc>
        <w:tc>
          <w:tcPr>
            <w:tcW w:w="96"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1D82CF9C">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10</w:t>
            </w:r>
          </w:p>
        </w:tc>
        <w:tc>
          <w:tcPr>
            <w:tcW w:w="96"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2698AD6B">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10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354170">
            <w:pPr>
              <w:jc w:val="center"/>
              <w:rPr>
                <w:rFonts w:hint="eastAsia" w:ascii="宋体" w:hAnsi="宋体" w:eastAsia="宋体" w:cs="宋体"/>
                <w:i w:val="0"/>
                <w:color w:val="000000"/>
                <w:sz w:val="18"/>
                <w:szCs w:val="18"/>
                <w:u w:val="none"/>
              </w:rPr>
            </w:pPr>
          </w:p>
        </w:tc>
      </w:tr>
      <w:tr w14:paraId="48CBE21B">
        <w:tblPrEx>
          <w:tblCellMar>
            <w:top w:w="0" w:type="dxa"/>
            <w:left w:w="0" w:type="dxa"/>
            <w:bottom w:w="0" w:type="dxa"/>
            <w:right w:w="0" w:type="dxa"/>
          </w:tblCellMar>
        </w:tblPrEx>
        <w:trPr>
          <w:gridAfter w:val="6"/>
          <w:wAfter w:w="1424" w:type="pct"/>
          <w:trHeight w:val="452"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4D5339">
            <w:pPr>
              <w:jc w:val="center"/>
              <w:rPr>
                <w:rFonts w:hint="eastAsia" w:ascii="宋体" w:hAnsi="宋体" w:eastAsia="宋体" w:cs="宋体"/>
                <w:i w:val="0"/>
                <w:color w:val="000000"/>
                <w:sz w:val="18"/>
                <w:szCs w:val="18"/>
                <w:u w:val="none"/>
              </w:rPr>
            </w:pPr>
          </w:p>
        </w:tc>
        <w:tc>
          <w:tcPr>
            <w:tcW w:w="308"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7E830909">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产出指标</w:t>
            </w:r>
          </w:p>
        </w:tc>
        <w:tc>
          <w:tcPr>
            <w:tcW w:w="544" w:type="pct"/>
            <w:gridSpan w:val="5"/>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3D6EFB68">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数量指标</w:t>
            </w:r>
          </w:p>
        </w:tc>
        <w:tc>
          <w:tcPr>
            <w:tcW w:w="842"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4F219315">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涉及项目数量</w:t>
            </w:r>
          </w:p>
        </w:tc>
        <w:tc>
          <w:tcPr>
            <w:tcW w:w="131"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0C7673FA">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w:t>
            </w:r>
          </w:p>
        </w:tc>
        <w:tc>
          <w:tcPr>
            <w:tcW w:w="180" w:type="pct"/>
            <w:gridSpan w:val="2"/>
            <w:tcBorders>
              <w:top w:val="single" w:color="D9DEED" w:sz="8" w:space="0"/>
              <w:left w:val="nil"/>
              <w:bottom w:val="nil"/>
              <w:right w:val="single" w:color="D9DEED" w:sz="8" w:space="0"/>
            </w:tcBorders>
            <w:shd w:val="clear" w:color="auto" w:fill="F5F5F5"/>
            <w:noWrap/>
            <w:tcMar>
              <w:top w:w="15" w:type="dxa"/>
              <w:left w:w="15" w:type="dxa"/>
              <w:right w:w="15" w:type="dxa"/>
            </w:tcMar>
            <w:vAlign w:val="center"/>
          </w:tcPr>
          <w:p w14:paraId="2710C8DA">
            <w:pPr>
              <w:jc w:val="right"/>
              <w:rPr>
                <w:rFonts w:hint="default" w:ascii="Helvetica" w:hAnsi="Helvetica" w:eastAsia="Helvetica" w:cs="Helvetica"/>
                <w:i w:val="0"/>
                <w:color w:val="000000"/>
                <w:sz w:val="19"/>
                <w:szCs w:val="19"/>
                <w:u w:val="none"/>
              </w:rPr>
            </w:pPr>
          </w:p>
        </w:tc>
        <w:tc>
          <w:tcPr>
            <w:tcW w:w="614"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124F1A96">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1</w:t>
            </w:r>
          </w:p>
        </w:tc>
        <w:tc>
          <w:tcPr>
            <w:tcW w:w="429"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58C68C3C">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个</w:t>
            </w:r>
          </w:p>
        </w:tc>
        <w:tc>
          <w:tcPr>
            <w:tcW w:w="96"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45E4C2AA">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10</w:t>
            </w:r>
          </w:p>
        </w:tc>
        <w:tc>
          <w:tcPr>
            <w:tcW w:w="96"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1A408D46">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10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603FDA">
            <w:pPr>
              <w:jc w:val="center"/>
              <w:rPr>
                <w:rFonts w:hint="eastAsia" w:ascii="宋体" w:hAnsi="宋体" w:eastAsia="宋体" w:cs="宋体"/>
                <w:i w:val="0"/>
                <w:color w:val="000000"/>
                <w:sz w:val="18"/>
                <w:szCs w:val="18"/>
                <w:u w:val="none"/>
              </w:rPr>
            </w:pPr>
          </w:p>
        </w:tc>
      </w:tr>
      <w:tr w14:paraId="7755AD4F">
        <w:tblPrEx>
          <w:tblCellMar>
            <w:top w:w="0" w:type="dxa"/>
            <w:left w:w="0" w:type="dxa"/>
            <w:bottom w:w="0" w:type="dxa"/>
            <w:right w:w="0" w:type="dxa"/>
          </w:tblCellMar>
        </w:tblPrEx>
        <w:trPr>
          <w:gridAfter w:val="6"/>
          <w:wAfter w:w="1424" w:type="pct"/>
          <w:trHeight w:val="452"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4FC021">
            <w:pPr>
              <w:jc w:val="center"/>
              <w:rPr>
                <w:rFonts w:hint="eastAsia" w:ascii="宋体" w:hAnsi="宋体" w:eastAsia="宋体" w:cs="宋体"/>
                <w:i w:val="0"/>
                <w:color w:val="000000"/>
                <w:sz w:val="18"/>
                <w:szCs w:val="18"/>
                <w:u w:val="none"/>
              </w:rPr>
            </w:pPr>
          </w:p>
        </w:tc>
        <w:tc>
          <w:tcPr>
            <w:tcW w:w="308"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4460117A">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效益指标</w:t>
            </w:r>
          </w:p>
        </w:tc>
        <w:tc>
          <w:tcPr>
            <w:tcW w:w="544" w:type="pct"/>
            <w:gridSpan w:val="5"/>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2C6E4EFC">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经济效益指标</w:t>
            </w:r>
          </w:p>
        </w:tc>
        <w:tc>
          <w:tcPr>
            <w:tcW w:w="842"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0EB0EA2B">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涉及村个数</w:t>
            </w:r>
          </w:p>
        </w:tc>
        <w:tc>
          <w:tcPr>
            <w:tcW w:w="131"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5EF33822">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w:t>
            </w:r>
          </w:p>
        </w:tc>
        <w:tc>
          <w:tcPr>
            <w:tcW w:w="180" w:type="pct"/>
            <w:gridSpan w:val="2"/>
            <w:tcBorders>
              <w:top w:val="single" w:color="D9DEED" w:sz="8" w:space="0"/>
              <w:left w:val="nil"/>
              <w:bottom w:val="nil"/>
              <w:right w:val="single" w:color="D9DEED" w:sz="8" w:space="0"/>
            </w:tcBorders>
            <w:shd w:val="clear" w:color="auto" w:fill="F5F5F5"/>
            <w:noWrap/>
            <w:tcMar>
              <w:top w:w="15" w:type="dxa"/>
              <w:left w:w="15" w:type="dxa"/>
              <w:right w:w="15" w:type="dxa"/>
            </w:tcMar>
            <w:vAlign w:val="center"/>
          </w:tcPr>
          <w:p w14:paraId="7B946858">
            <w:pPr>
              <w:jc w:val="right"/>
              <w:rPr>
                <w:rFonts w:hint="default" w:ascii="Helvetica" w:hAnsi="Helvetica" w:eastAsia="Helvetica" w:cs="Helvetica"/>
                <w:i w:val="0"/>
                <w:color w:val="000000"/>
                <w:sz w:val="19"/>
                <w:szCs w:val="19"/>
                <w:u w:val="none"/>
              </w:rPr>
            </w:pPr>
          </w:p>
        </w:tc>
        <w:tc>
          <w:tcPr>
            <w:tcW w:w="614"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3849298D">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1</w:t>
            </w:r>
          </w:p>
        </w:tc>
        <w:tc>
          <w:tcPr>
            <w:tcW w:w="429"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6F086333">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个</w:t>
            </w:r>
          </w:p>
        </w:tc>
        <w:tc>
          <w:tcPr>
            <w:tcW w:w="96"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17C187CE">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20</w:t>
            </w:r>
          </w:p>
        </w:tc>
        <w:tc>
          <w:tcPr>
            <w:tcW w:w="96"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257B79D3">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20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13239A">
            <w:pPr>
              <w:jc w:val="center"/>
              <w:rPr>
                <w:rFonts w:hint="eastAsia" w:ascii="宋体" w:hAnsi="宋体" w:eastAsia="宋体" w:cs="宋体"/>
                <w:i w:val="0"/>
                <w:color w:val="000000"/>
                <w:sz w:val="18"/>
                <w:szCs w:val="18"/>
                <w:u w:val="none"/>
              </w:rPr>
            </w:pPr>
          </w:p>
        </w:tc>
      </w:tr>
      <w:tr w14:paraId="4E3156D7">
        <w:tblPrEx>
          <w:shd w:val="clear" w:color="auto" w:fill="auto"/>
          <w:tblCellMar>
            <w:top w:w="0" w:type="dxa"/>
            <w:left w:w="0" w:type="dxa"/>
            <w:bottom w:w="0" w:type="dxa"/>
            <w:right w:w="0" w:type="dxa"/>
          </w:tblCellMar>
        </w:tblPrEx>
        <w:trPr>
          <w:gridAfter w:val="6"/>
          <w:wAfter w:w="1424" w:type="pct"/>
          <w:trHeight w:val="452"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C75651">
            <w:pPr>
              <w:jc w:val="center"/>
              <w:rPr>
                <w:rFonts w:hint="eastAsia" w:ascii="宋体" w:hAnsi="宋体" w:eastAsia="宋体" w:cs="宋体"/>
                <w:i w:val="0"/>
                <w:color w:val="000000"/>
                <w:sz w:val="18"/>
                <w:szCs w:val="18"/>
                <w:u w:val="none"/>
              </w:rPr>
            </w:pPr>
          </w:p>
        </w:tc>
        <w:tc>
          <w:tcPr>
            <w:tcW w:w="308"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7CD107BF">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满意度指标</w:t>
            </w:r>
          </w:p>
        </w:tc>
        <w:tc>
          <w:tcPr>
            <w:tcW w:w="544" w:type="pct"/>
            <w:gridSpan w:val="5"/>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40ED5748">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服务对象满意度指标</w:t>
            </w:r>
          </w:p>
        </w:tc>
        <w:tc>
          <w:tcPr>
            <w:tcW w:w="842"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7E7F2980">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群众满意度</w:t>
            </w:r>
          </w:p>
        </w:tc>
        <w:tc>
          <w:tcPr>
            <w:tcW w:w="131"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1B7D3A7D">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w:t>
            </w:r>
          </w:p>
        </w:tc>
        <w:tc>
          <w:tcPr>
            <w:tcW w:w="180" w:type="pct"/>
            <w:gridSpan w:val="2"/>
            <w:tcBorders>
              <w:top w:val="single" w:color="D9DEED" w:sz="8" w:space="0"/>
              <w:left w:val="nil"/>
              <w:bottom w:val="nil"/>
              <w:right w:val="single" w:color="D9DEED" w:sz="8" w:space="0"/>
            </w:tcBorders>
            <w:shd w:val="clear" w:color="auto" w:fill="F5F5F5"/>
            <w:noWrap/>
            <w:tcMar>
              <w:top w:w="15" w:type="dxa"/>
              <w:left w:w="15" w:type="dxa"/>
              <w:right w:w="15" w:type="dxa"/>
            </w:tcMar>
            <w:vAlign w:val="center"/>
          </w:tcPr>
          <w:p w14:paraId="6E9D99E2">
            <w:pPr>
              <w:jc w:val="right"/>
              <w:rPr>
                <w:rFonts w:hint="default" w:ascii="Helvetica" w:hAnsi="Helvetica" w:eastAsia="Helvetica" w:cs="Helvetica"/>
                <w:i w:val="0"/>
                <w:color w:val="000000"/>
                <w:sz w:val="19"/>
                <w:szCs w:val="19"/>
                <w:u w:val="none"/>
              </w:rPr>
            </w:pPr>
          </w:p>
        </w:tc>
        <w:tc>
          <w:tcPr>
            <w:tcW w:w="614"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2120621B">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95</w:t>
            </w:r>
          </w:p>
        </w:tc>
        <w:tc>
          <w:tcPr>
            <w:tcW w:w="429"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10AEB426">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w:t>
            </w:r>
          </w:p>
        </w:tc>
        <w:tc>
          <w:tcPr>
            <w:tcW w:w="96"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0F7DEB2B">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10</w:t>
            </w:r>
          </w:p>
        </w:tc>
        <w:tc>
          <w:tcPr>
            <w:tcW w:w="96"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26D1E0DE">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10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226E8D">
            <w:pPr>
              <w:jc w:val="center"/>
              <w:rPr>
                <w:rFonts w:hint="eastAsia" w:ascii="宋体" w:hAnsi="宋体" w:eastAsia="宋体" w:cs="宋体"/>
                <w:i w:val="0"/>
                <w:color w:val="000000"/>
                <w:sz w:val="18"/>
                <w:szCs w:val="18"/>
                <w:u w:val="none"/>
              </w:rPr>
            </w:pPr>
          </w:p>
        </w:tc>
      </w:tr>
      <w:tr w14:paraId="2A8FE987">
        <w:tblPrEx>
          <w:shd w:val="clear" w:color="auto" w:fill="auto"/>
          <w:tblCellMar>
            <w:top w:w="0" w:type="dxa"/>
            <w:left w:w="0" w:type="dxa"/>
            <w:bottom w:w="0" w:type="dxa"/>
            <w:right w:w="0" w:type="dxa"/>
          </w:tblCellMar>
        </w:tblPrEx>
        <w:trPr>
          <w:gridAfter w:val="6"/>
          <w:wAfter w:w="1424" w:type="pct"/>
          <w:trHeight w:val="452"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A2F1B9">
            <w:pPr>
              <w:jc w:val="center"/>
              <w:rPr>
                <w:rFonts w:hint="eastAsia" w:ascii="宋体" w:hAnsi="宋体" w:eastAsia="宋体" w:cs="宋体"/>
                <w:i w:val="0"/>
                <w:color w:val="000000"/>
                <w:sz w:val="18"/>
                <w:szCs w:val="18"/>
                <w:u w:val="none"/>
              </w:rPr>
            </w:pPr>
          </w:p>
        </w:tc>
        <w:tc>
          <w:tcPr>
            <w:tcW w:w="308"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1E3083D2">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效益指标</w:t>
            </w:r>
          </w:p>
        </w:tc>
        <w:tc>
          <w:tcPr>
            <w:tcW w:w="544" w:type="pct"/>
            <w:gridSpan w:val="5"/>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73CE936B">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可持续发展指标</w:t>
            </w:r>
          </w:p>
        </w:tc>
        <w:tc>
          <w:tcPr>
            <w:tcW w:w="842"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6E9AD7E3">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可持续发展率</w:t>
            </w:r>
          </w:p>
        </w:tc>
        <w:tc>
          <w:tcPr>
            <w:tcW w:w="131"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0379714D">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定性</w:t>
            </w:r>
          </w:p>
        </w:tc>
        <w:tc>
          <w:tcPr>
            <w:tcW w:w="180" w:type="pct"/>
            <w:gridSpan w:val="2"/>
            <w:tcBorders>
              <w:top w:val="single" w:color="D9DEED" w:sz="8" w:space="0"/>
              <w:left w:val="nil"/>
              <w:bottom w:val="nil"/>
              <w:right w:val="single" w:color="D9DEED" w:sz="8" w:space="0"/>
            </w:tcBorders>
            <w:shd w:val="clear" w:color="auto" w:fill="F5F5F5"/>
            <w:noWrap/>
            <w:tcMar>
              <w:top w:w="15" w:type="dxa"/>
              <w:left w:w="15" w:type="dxa"/>
              <w:right w:w="15" w:type="dxa"/>
            </w:tcMar>
            <w:vAlign w:val="center"/>
          </w:tcPr>
          <w:p w14:paraId="6D094261">
            <w:pPr>
              <w:jc w:val="right"/>
              <w:rPr>
                <w:rFonts w:hint="default" w:ascii="Helvetica" w:hAnsi="Helvetica" w:eastAsia="Helvetica" w:cs="Helvetica"/>
                <w:i w:val="0"/>
                <w:color w:val="000000"/>
                <w:sz w:val="19"/>
                <w:szCs w:val="19"/>
                <w:u w:val="none"/>
              </w:rPr>
            </w:pPr>
          </w:p>
        </w:tc>
        <w:tc>
          <w:tcPr>
            <w:tcW w:w="614"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54796EAA">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100</w:t>
            </w:r>
          </w:p>
        </w:tc>
        <w:tc>
          <w:tcPr>
            <w:tcW w:w="429"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54AFD379">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w:t>
            </w:r>
          </w:p>
        </w:tc>
        <w:tc>
          <w:tcPr>
            <w:tcW w:w="96"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199E51E6">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10</w:t>
            </w:r>
          </w:p>
        </w:tc>
        <w:tc>
          <w:tcPr>
            <w:tcW w:w="96"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6809A446">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10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5FDAD0">
            <w:pPr>
              <w:jc w:val="center"/>
              <w:rPr>
                <w:rFonts w:hint="eastAsia" w:ascii="宋体" w:hAnsi="宋体" w:eastAsia="宋体" w:cs="宋体"/>
                <w:i w:val="0"/>
                <w:color w:val="000000"/>
                <w:sz w:val="18"/>
                <w:szCs w:val="18"/>
                <w:u w:val="none"/>
              </w:rPr>
            </w:pPr>
          </w:p>
        </w:tc>
      </w:tr>
      <w:tr w14:paraId="54322A74">
        <w:tblPrEx>
          <w:shd w:val="clear" w:color="auto" w:fill="auto"/>
          <w:tblCellMar>
            <w:top w:w="0" w:type="dxa"/>
            <w:left w:w="0" w:type="dxa"/>
            <w:bottom w:w="0" w:type="dxa"/>
            <w:right w:w="0" w:type="dxa"/>
          </w:tblCellMar>
        </w:tblPrEx>
        <w:trPr>
          <w:gridAfter w:val="6"/>
          <w:wAfter w:w="1424" w:type="pct"/>
          <w:trHeight w:val="339"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54EB50">
            <w:pPr>
              <w:jc w:val="center"/>
              <w:rPr>
                <w:rFonts w:hint="eastAsia" w:ascii="宋体" w:hAnsi="宋体" w:eastAsia="宋体" w:cs="宋体"/>
                <w:i w:val="0"/>
                <w:color w:val="000000"/>
                <w:sz w:val="18"/>
                <w:szCs w:val="18"/>
                <w:u w:val="none"/>
              </w:rPr>
            </w:pPr>
          </w:p>
        </w:tc>
        <w:tc>
          <w:tcPr>
            <w:tcW w:w="308" w:type="pct"/>
            <w:gridSpan w:val="2"/>
            <w:tcBorders>
              <w:top w:val="single" w:color="D9DEED" w:sz="8" w:space="0"/>
              <w:left w:val="nil"/>
              <w:bottom w:val="single" w:color="D9DEED" w:sz="8" w:space="0"/>
              <w:right w:val="single" w:color="D9DEED" w:sz="8" w:space="0"/>
            </w:tcBorders>
            <w:shd w:val="clear" w:color="auto" w:fill="FFFFFF"/>
            <w:noWrap/>
            <w:tcMar>
              <w:top w:w="15" w:type="dxa"/>
              <w:left w:w="15" w:type="dxa"/>
              <w:right w:w="15" w:type="dxa"/>
            </w:tcMar>
            <w:vAlign w:val="center"/>
          </w:tcPr>
          <w:p w14:paraId="42FC5C54">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成本指标</w:t>
            </w:r>
          </w:p>
        </w:tc>
        <w:tc>
          <w:tcPr>
            <w:tcW w:w="544" w:type="pct"/>
            <w:gridSpan w:val="5"/>
            <w:tcBorders>
              <w:top w:val="single" w:color="D9DEED" w:sz="8" w:space="0"/>
              <w:left w:val="nil"/>
              <w:bottom w:val="single" w:color="D9DEED" w:sz="8" w:space="0"/>
              <w:right w:val="single" w:color="D9DEED" w:sz="8" w:space="0"/>
            </w:tcBorders>
            <w:shd w:val="clear" w:color="auto" w:fill="FFFFFF"/>
            <w:noWrap/>
            <w:tcMar>
              <w:top w:w="15" w:type="dxa"/>
              <w:left w:w="15" w:type="dxa"/>
              <w:right w:w="15" w:type="dxa"/>
            </w:tcMar>
            <w:vAlign w:val="center"/>
          </w:tcPr>
          <w:p w14:paraId="4230BD4A">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经济成本指标</w:t>
            </w:r>
          </w:p>
        </w:tc>
        <w:tc>
          <w:tcPr>
            <w:tcW w:w="842" w:type="pct"/>
            <w:gridSpan w:val="2"/>
            <w:tcBorders>
              <w:top w:val="single" w:color="D9DEED" w:sz="8" w:space="0"/>
              <w:left w:val="nil"/>
              <w:bottom w:val="single" w:color="D9DEED" w:sz="8" w:space="0"/>
              <w:right w:val="single" w:color="D9DEED" w:sz="8" w:space="0"/>
            </w:tcBorders>
            <w:shd w:val="clear" w:color="auto" w:fill="FFFFFF"/>
            <w:noWrap/>
            <w:tcMar>
              <w:top w:w="15" w:type="dxa"/>
              <w:left w:w="15" w:type="dxa"/>
              <w:right w:w="15" w:type="dxa"/>
            </w:tcMar>
            <w:vAlign w:val="center"/>
          </w:tcPr>
          <w:p w14:paraId="69CDB282">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项目金额</w:t>
            </w:r>
          </w:p>
        </w:tc>
        <w:tc>
          <w:tcPr>
            <w:tcW w:w="131" w:type="pct"/>
            <w:gridSpan w:val="2"/>
            <w:tcBorders>
              <w:top w:val="single" w:color="D9DEED" w:sz="8" w:space="0"/>
              <w:left w:val="nil"/>
              <w:bottom w:val="single" w:color="D9DEED" w:sz="8" w:space="0"/>
              <w:right w:val="single" w:color="D9DEED" w:sz="8" w:space="0"/>
            </w:tcBorders>
            <w:shd w:val="clear" w:color="auto" w:fill="FFFFFF"/>
            <w:noWrap/>
            <w:tcMar>
              <w:top w:w="15" w:type="dxa"/>
              <w:left w:w="15" w:type="dxa"/>
              <w:right w:w="15" w:type="dxa"/>
            </w:tcMar>
            <w:vAlign w:val="center"/>
          </w:tcPr>
          <w:p w14:paraId="0D8AE0E5">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w:t>
            </w:r>
          </w:p>
        </w:tc>
        <w:tc>
          <w:tcPr>
            <w:tcW w:w="180" w:type="pct"/>
            <w:gridSpan w:val="2"/>
            <w:tcBorders>
              <w:top w:val="single" w:color="D9DEED" w:sz="8" w:space="0"/>
              <w:left w:val="nil"/>
              <w:bottom w:val="single" w:color="D9DEED" w:sz="8" w:space="0"/>
              <w:right w:val="single" w:color="D9DEED" w:sz="8" w:space="0"/>
            </w:tcBorders>
            <w:shd w:val="clear" w:color="auto" w:fill="F5F5F5"/>
            <w:noWrap/>
            <w:tcMar>
              <w:top w:w="15" w:type="dxa"/>
              <w:left w:w="15" w:type="dxa"/>
              <w:right w:w="15" w:type="dxa"/>
            </w:tcMar>
            <w:vAlign w:val="center"/>
          </w:tcPr>
          <w:p w14:paraId="4EAA5F8C">
            <w:pPr>
              <w:jc w:val="right"/>
              <w:rPr>
                <w:rFonts w:hint="default" w:ascii="Helvetica" w:hAnsi="Helvetica" w:eastAsia="Helvetica" w:cs="Helvetica"/>
                <w:i w:val="0"/>
                <w:color w:val="000000"/>
                <w:sz w:val="19"/>
                <w:szCs w:val="19"/>
                <w:u w:val="none"/>
              </w:rPr>
            </w:pPr>
          </w:p>
        </w:tc>
        <w:tc>
          <w:tcPr>
            <w:tcW w:w="614" w:type="pct"/>
            <w:gridSpan w:val="2"/>
            <w:tcBorders>
              <w:top w:val="single" w:color="D9DEED" w:sz="8" w:space="0"/>
              <w:left w:val="nil"/>
              <w:bottom w:val="single" w:color="D9DEED" w:sz="8" w:space="0"/>
              <w:right w:val="single" w:color="D9DEED" w:sz="8" w:space="0"/>
            </w:tcBorders>
            <w:shd w:val="clear" w:color="auto" w:fill="FFFFFF"/>
            <w:noWrap/>
            <w:tcMar>
              <w:top w:w="15" w:type="dxa"/>
              <w:left w:w="15" w:type="dxa"/>
              <w:right w:w="15" w:type="dxa"/>
            </w:tcMar>
            <w:vAlign w:val="center"/>
          </w:tcPr>
          <w:p w14:paraId="15EFC6B0">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27064.42</w:t>
            </w:r>
          </w:p>
        </w:tc>
        <w:tc>
          <w:tcPr>
            <w:tcW w:w="429" w:type="pct"/>
            <w:gridSpan w:val="2"/>
            <w:tcBorders>
              <w:top w:val="single" w:color="D9DEED" w:sz="8" w:space="0"/>
              <w:left w:val="nil"/>
              <w:bottom w:val="single" w:color="D9DEED" w:sz="8" w:space="0"/>
              <w:right w:val="single" w:color="D9DEED" w:sz="8" w:space="0"/>
            </w:tcBorders>
            <w:shd w:val="clear" w:color="auto" w:fill="FFFFFF"/>
            <w:noWrap/>
            <w:tcMar>
              <w:top w:w="15" w:type="dxa"/>
              <w:left w:w="15" w:type="dxa"/>
              <w:right w:w="15" w:type="dxa"/>
            </w:tcMar>
            <w:vAlign w:val="center"/>
          </w:tcPr>
          <w:p w14:paraId="1FD1CB48">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元</w:t>
            </w:r>
          </w:p>
        </w:tc>
        <w:tc>
          <w:tcPr>
            <w:tcW w:w="96" w:type="pct"/>
            <w:gridSpan w:val="2"/>
            <w:tcBorders>
              <w:top w:val="single" w:color="D9DEED" w:sz="8" w:space="0"/>
              <w:left w:val="nil"/>
              <w:bottom w:val="single" w:color="D9DEED" w:sz="8" w:space="0"/>
              <w:right w:val="single" w:color="D9DEED" w:sz="8" w:space="0"/>
            </w:tcBorders>
            <w:shd w:val="clear" w:color="auto" w:fill="FFFFFF"/>
            <w:noWrap/>
            <w:tcMar>
              <w:top w:w="15" w:type="dxa"/>
              <w:left w:w="15" w:type="dxa"/>
              <w:right w:w="15" w:type="dxa"/>
            </w:tcMar>
            <w:vAlign w:val="center"/>
          </w:tcPr>
          <w:p w14:paraId="470353D8">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10</w:t>
            </w:r>
          </w:p>
        </w:tc>
        <w:tc>
          <w:tcPr>
            <w:tcW w:w="96" w:type="pct"/>
            <w:gridSpan w:val="2"/>
            <w:tcBorders>
              <w:top w:val="single" w:color="D9DEED" w:sz="8" w:space="0"/>
              <w:left w:val="nil"/>
              <w:bottom w:val="single" w:color="D9DEED" w:sz="8" w:space="0"/>
              <w:right w:val="single" w:color="D9DEED" w:sz="8" w:space="0"/>
            </w:tcBorders>
            <w:shd w:val="clear" w:color="auto" w:fill="FFFFFF"/>
            <w:noWrap/>
            <w:tcMar>
              <w:top w:w="15" w:type="dxa"/>
              <w:left w:w="15" w:type="dxa"/>
              <w:right w:w="15" w:type="dxa"/>
            </w:tcMar>
            <w:vAlign w:val="center"/>
          </w:tcPr>
          <w:p w14:paraId="6677018F">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10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05A2DC">
            <w:pPr>
              <w:jc w:val="center"/>
              <w:rPr>
                <w:rFonts w:hint="eastAsia" w:ascii="微软雅黑" w:hAnsi="微软雅黑" w:eastAsia="微软雅黑" w:cs="微软雅黑"/>
                <w:i/>
                <w:color w:val="000000"/>
                <w:sz w:val="16"/>
                <w:szCs w:val="16"/>
                <w:u w:val="none"/>
              </w:rPr>
            </w:pPr>
          </w:p>
        </w:tc>
      </w:tr>
      <w:tr w14:paraId="56397C23">
        <w:tblPrEx>
          <w:tblCellMar>
            <w:top w:w="0" w:type="dxa"/>
            <w:left w:w="0" w:type="dxa"/>
            <w:bottom w:w="0" w:type="dxa"/>
            <w:right w:w="0" w:type="dxa"/>
          </w:tblCellMar>
        </w:tblPrEx>
        <w:trPr>
          <w:gridAfter w:val="6"/>
          <w:wAfter w:w="1424" w:type="pct"/>
          <w:trHeight w:val="286" w:hRule="atLeast"/>
        </w:trPr>
        <w:tc>
          <w:tcPr>
            <w:tcW w:w="3173" w:type="pct"/>
            <w:gridSpan w:val="1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8956F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C9716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BC8BAE">
            <w:pPr>
              <w:keepNext w:val="0"/>
              <w:keepLines w:val="0"/>
              <w:widowControl/>
              <w:suppressLineNumbers w:val="0"/>
              <w:jc w:val="righ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41D29D">
            <w:pPr>
              <w:rPr>
                <w:rFonts w:hint="eastAsia" w:ascii="宋体" w:hAnsi="宋体" w:eastAsia="宋体" w:cs="宋体"/>
                <w:i w:val="0"/>
                <w:color w:val="000000"/>
                <w:sz w:val="18"/>
                <w:szCs w:val="18"/>
                <w:u w:val="none"/>
              </w:rPr>
            </w:pPr>
          </w:p>
        </w:tc>
      </w:tr>
      <w:tr w14:paraId="14541803">
        <w:tblPrEx>
          <w:tblCellMar>
            <w:top w:w="0" w:type="dxa"/>
            <w:left w:w="0" w:type="dxa"/>
            <w:bottom w:w="0" w:type="dxa"/>
            <w:right w:w="0" w:type="dxa"/>
          </w:tblCellMar>
        </w:tblPrEx>
        <w:trPr>
          <w:gridAfter w:val="6"/>
          <w:wAfter w:w="1424" w:type="pct"/>
          <w:trHeight w:val="603" w:hRule="atLeast"/>
        </w:trPr>
        <w:tc>
          <w:tcPr>
            <w:tcW w:w="12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16D75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3452" w:type="pct"/>
            <w:gridSpan w:val="2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A4CDDB">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项目经费采取直接支付形式，由财政所，按工程进度严格按照项目资金管理办法对资金进行计划申请、划拨、使用，及时、规范对收支进行账务处理和会计核算。</w:t>
            </w:r>
          </w:p>
        </w:tc>
      </w:tr>
      <w:tr w14:paraId="452195AF">
        <w:tblPrEx>
          <w:tblCellMar>
            <w:top w:w="0" w:type="dxa"/>
            <w:left w:w="0" w:type="dxa"/>
            <w:bottom w:w="0" w:type="dxa"/>
            <w:right w:w="0" w:type="dxa"/>
          </w:tblCellMar>
        </w:tblPrEx>
        <w:trPr>
          <w:gridAfter w:val="6"/>
          <w:wAfter w:w="1424" w:type="pct"/>
          <w:trHeight w:val="572" w:hRule="atLeast"/>
        </w:trPr>
        <w:tc>
          <w:tcPr>
            <w:tcW w:w="12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01F41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3452" w:type="pct"/>
            <w:gridSpan w:val="2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75E61C">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3B0BE338">
        <w:tblPrEx>
          <w:shd w:val="clear" w:color="auto" w:fill="auto"/>
          <w:tblCellMar>
            <w:top w:w="0" w:type="dxa"/>
            <w:left w:w="0" w:type="dxa"/>
            <w:bottom w:w="0" w:type="dxa"/>
            <w:right w:w="0" w:type="dxa"/>
          </w:tblCellMar>
        </w:tblPrEx>
        <w:trPr>
          <w:gridAfter w:val="6"/>
          <w:wAfter w:w="1424" w:type="pct"/>
          <w:trHeight w:val="633" w:hRule="atLeast"/>
        </w:trPr>
        <w:tc>
          <w:tcPr>
            <w:tcW w:w="12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D8FAD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3452" w:type="pct"/>
            <w:gridSpan w:val="2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964D48">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010266C7">
        <w:tblPrEx>
          <w:tblCellMar>
            <w:top w:w="0" w:type="dxa"/>
            <w:left w:w="0" w:type="dxa"/>
            <w:bottom w:w="0" w:type="dxa"/>
            <w:right w:w="0" w:type="dxa"/>
          </w:tblCellMar>
        </w:tblPrEx>
        <w:trPr>
          <w:gridAfter w:val="6"/>
          <w:wAfter w:w="1424" w:type="pct"/>
          <w:trHeight w:val="286" w:hRule="atLeast"/>
        </w:trPr>
        <w:tc>
          <w:tcPr>
            <w:tcW w:w="1949" w:type="pct"/>
            <w:gridSpan w:val="1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A8B13A">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w:t>
            </w:r>
          </w:p>
        </w:tc>
        <w:tc>
          <w:tcPr>
            <w:tcW w:w="1625" w:type="pct"/>
            <w:gridSpan w:val="1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3D0014">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w:t>
            </w:r>
          </w:p>
        </w:tc>
      </w:tr>
      <w:tr w14:paraId="23161AF1">
        <w:tblPrEx>
          <w:tblCellMar>
            <w:top w:w="0" w:type="dxa"/>
            <w:left w:w="0" w:type="dxa"/>
            <w:bottom w:w="0" w:type="dxa"/>
            <w:right w:w="0" w:type="dxa"/>
          </w:tblCellMar>
        </w:tblPrEx>
        <w:trPr>
          <w:gridAfter w:val="6"/>
          <w:wAfter w:w="1424" w:type="pct"/>
          <w:trHeight w:val="286" w:hRule="atLeast"/>
        </w:trPr>
        <w:tc>
          <w:tcPr>
            <w:tcW w:w="123" w:type="pct"/>
            <w:tcBorders>
              <w:top w:val="nil"/>
              <w:left w:val="nil"/>
              <w:bottom w:val="nil"/>
              <w:right w:val="nil"/>
            </w:tcBorders>
            <w:shd w:val="clear" w:color="auto" w:fill="auto"/>
            <w:tcMar>
              <w:top w:w="15" w:type="dxa"/>
              <w:left w:w="15" w:type="dxa"/>
              <w:right w:w="15" w:type="dxa"/>
            </w:tcMar>
            <w:vAlign w:val="center"/>
          </w:tcPr>
          <w:p w14:paraId="5C9FA844">
            <w:pPr>
              <w:rPr>
                <w:rFonts w:hint="eastAsia" w:ascii="宋体" w:hAnsi="宋体" w:eastAsia="宋体" w:cs="宋体"/>
                <w:i w:val="0"/>
                <w:color w:val="000000"/>
                <w:sz w:val="18"/>
                <w:szCs w:val="18"/>
                <w:u w:val="none"/>
              </w:rPr>
            </w:pPr>
          </w:p>
        </w:tc>
        <w:tc>
          <w:tcPr>
            <w:tcW w:w="308" w:type="pct"/>
            <w:gridSpan w:val="2"/>
            <w:tcBorders>
              <w:top w:val="nil"/>
              <w:left w:val="nil"/>
              <w:bottom w:val="nil"/>
              <w:right w:val="nil"/>
            </w:tcBorders>
            <w:shd w:val="clear" w:color="auto" w:fill="auto"/>
            <w:tcMar>
              <w:top w:w="15" w:type="dxa"/>
              <w:left w:w="15" w:type="dxa"/>
              <w:right w:w="15" w:type="dxa"/>
            </w:tcMar>
            <w:vAlign w:val="center"/>
          </w:tcPr>
          <w:p w14:paraId="6FAB3681">
            <w:pPr>
              <w:rPr>
                <w:rFonts w:hint="eastAsia" w:ascii="宋体" w:hAnsi="宋体" w:eastAsia="宋体" w:cs="宋体"/>
                <w:i w:val="0"/>
                <w:color w:val="000000"/>
                <w:sz w:val="18"/>
                <w:szCs w:val="18"/>
                <w:u w:val="none"/>
              </w:rPr>
            </w:pPr>
          </w:p>
        </w:tc>
        <w:tc>
          <w:tcPr>
            <w:tcW w:w="544" w:type="pct"/>
            <w:gridSpan w:val="5"/>
            <w:tcBorders>
              <w:top w:val="nil"/>
              <w:left w:val="nil"/>
              <w:bottom w:val="nil"/>
              <w:right w:val="nil"/>
            </w:tcBorders>
            <w:shd w:val="clear" w:color="auto" w:fill="auto"/>
            <w:tcMar>
              <w:top w:w="15" w:type="dxa"/>
              <w:left w:w="15" w:type="dxa"/>
              <w:right w:w="15" w:type="dxa"/>
            </w:tcMar>
            <w:vAlign w:val="center"/>
          </w:tcPr>
          <w:p w14:paraId="155E7A2B">
            <w:pPr>
              <w:rPr>
                <w:rFonts w:hint="eastAsia" w:ascii="宋体" w:hAnsi="宋体" w:eastAsia="宋体" w:cs="宋体"/>
                <w:i w:val="0"/>
                <w:color w:val="000000"/>
                <w:sz w:val="18"/>
                <w:szCs w:val="18"/>
                <w:u w:val="none"/>
              </w:rPr>
            </w:pPr>
          </w:p>
        </w:tc>
        <w:tc>
          <w:tcPr>
            <w:tcW w:w="842" w:type="pct"/>
            <w:gridSpan w:val="2"/>
            <w:tcBorders>
              <w:top w:val="nil"/>
              <w:left w:val="nil"/>
              <w:bottom w:val="nil"/>
              <w:right w:val="nil"/>
            </w:tcBorders>
            <w:shd w:val="clear" w:color="auto" w:fill="auto"/>
            <w:tcMar>
              <w:top w:w="15" w:type="dxa"/>
              <w:left w:w="15" w:type="dxa"/>
              <w:right w:w="15" w:type="dxa"/>
            </w:tcMar>
            <w:vAlign w:val="center"/>
          </w:tcPr>
          <w:p w14:paraId="4C8756E0">
            <w:pPr>
              <w:rPr>
                <w:rFonts w:hint="eastAsia" w:ascii="宋体" w:hAnsi="宋体" w:eastAsia="宋体" w:cs="宋体"/>
                <w:i w:val="0"/>
                <w:color w:val="000000"/>
                <w:sz w:val="18"/>
                <w:szCs w:val="18"/>
                <w:u w:val="none"/>
              </w:rPr>
            </w:pPr>
          </w:p>
        </w:tc>
        <w:tc>
          <w:tcPr>
            <w:tcW w:w="131" w:type="pct"/>
            <w:gridSpan w:val="2"/>
            <w:tcBorders>
              <w:top w:val="nil"/>
              <w:left w:val="nil"/>
              <w:bottom w:val="nil"/>
              <w:right w:val="nil"/>
            </w:tcBorders>
            <w:shd w:val="clear" w:color="auto" w:fill="auto"/>
            <w:tcMar>
              <w:top w:w="15" w:type="dxa"/>
              <w:left w:w="15" w:type="dxa"/>
              <w:right w:w="15" w:type="dxa"/>
            </w:tcMar>
            <w:vAlign w:val="center"/>
          </w:tcPr>
          <w:p w14:paraId="62E220FE">
            <w:pPr>
              <w:rPr>
                <w:rFonts w:hint="eastAsia" w:ascii="宋体" w:hAnsi="宋体" w:eastAsia="宋体" w:cs="宋体"/>
                <w:i w:val="0"/>
                <w:color w:val="000000"/>
                <w:sz w:val="18"/>
                <w:szCs w:val="18"/>
                <w:u w:val="none"/>
              </w:rPr>
            </w:pPr>
          </w:p>
        </w:tc>
        <w:tc>
          <w:tcPr>
            <w:tcW w:w="180" w:type="pct"/>
            <w:gridSpan w:val="2"/>
            <w:tcBorders>
              <w:top w:val="nil"/>
              <w:left w:val="nil"/>
              <w:bottom w:val="nil"/>
              <w:right w:val="nil"/>
            </w:tcBorders>
            <w:shd w:val="clear" w:color="auto" w:fill="auto"/>
            <w:tcMar>
              <w:top w:w="15" w:type="dxa"/>
              <w:left w:w="15" w:type="dxa"/>
              <w:right w:w="15" w:type="dxa"/>
            </w:tcMar>
            <w:vAlign w:val="center"/>
          </w:tcPr>
          <w:p w14:paraId="3CD9F4FA">
            <w:pPr>
              <w:rPr>
                <w:rFonts w:hint="eastAsia" w:ascii="宋体" w:hAnsi="宋体" w:eastAsia="宋体" w:cs="宋体"/>
                <w:i w:val="0"/>
                <w:color w:val="000000"/>
                <w:sz w:val="18"/>
                <w:szCs w:val="18"/>
                <w:u w:val="none"/>
              </w:rPr>
            </w:pPr>
          </w:p>
        </w:tc>
        <w:tc>
          <w:tcPr>
            <w:tcW w:w="614" w:type="pct"/>
            <w:gridSpan w:val="2"/>
            <w:tcBorders>
              <w:top w:val="nil"/>
              <w:left w:val="nil"/>
              <w:bottom w:val="nil"/>
              <w:right w:val="nil"/>
            </w:tcBorders>
            <w:shd w:val="clear" w:color="auto" w:fill="auto"/>
            <w:tcMar>
              <w:top w:w="15" w:type="dxa"/>
              <w:left w:w="15" w:type="dxa"/>
              <w:right w:w="15" w:type="dxa"/>
            </w:tcMar>
            <w:vAlign w:val="center"/>
          </w:tcPr>
          <w:p w14:paraId="62CE6C89">
            <w:pPr>
              <w:rPr>
                <w:rFonts w:hint="eastAsia" w:ascii="宋体" w:hAnsi="宋体" w:eastAsia="宋体" w:cs="宋体"/>
                <w:i w:val="0"/>
                <w:color w:val="000000"/>
                <w:sz w:val="18"/>
                <w:szCs w:val="18"/>
                <w:u w:val="none"/>
              </w:rPr>
            </w:pPr>
          </w:p>
        </w:tc>
        <w:tc>
          <w:tcPr>
            <w:tcW w:w="429" w:type="pct"/>
            <w:gridSpan w:val="2"/>
            <w:tcBorders>
              <w:top w:val="nil"/>
              <w:left w:val="nil"/>
              <w:bottom w:val="nil"/>
              <w:right w:val="nil"/>
            </w:tcBorders>
            <w:shd w:val="clear" w:color="auto" w:fill="auto"/>
            <w:tcMar>
              <w:top w:w="15" w:type="dxa"/>
              <w:left w:w="15" w:type="dxa"/>
              <w:right w:w="15" w:type="dxa"/>
            </w:tcMar>
            <w:vAlign w:val="center"/>
          </w:tcPr>
          <w:p w14:paraId="0F2AA8D5">
            <w:pPr>
              <w:rPr>
                <w:rFonts w:hint="eastAsia" w:ascii="宋体" w:hAnsi="宋体" w:eastAsia="宋体" w:cs="宋体"/>
                <w:i w:val="0"/>
                <w:color w:val="000000"/>
                <w:sz w:val="18"/>
                <w:szCs w:val="18"/>
                <w:u w:val="none"/>
              </w:rPr>
            </w:pPr>
          </w:p>
        </w:tc>
        <w:tc>
          <w:tcPr>
            <w:tcW w:w="96" w:type="pct"/>
            <w:gridSpan w:val="2"/>
            <w:tcBorders>
              <w:top w:val="nil"/>
              <w:left w:val="nil"/>
              <w:bottom w:val="nil"/>
              <w:right w:val="nil"/>
            </w:tcBorders>
            <w:shd w:val="clear" w:color="auto" w:fill="auto"/>
            <w:tcMar>
              <w:top w:w="15" w:type="dxa"/>
              <w:left w:w="15" w:type="dxa"/>
              <w:right w:w="15" w:type="dxa"/>
            </w:tcMar>
            <w:vAlign w:val="center"/>
          </w:tcPr>
          <w:p w14:paraId="299A68AD">
            <w:pPr>
              <w:rPr>
                <w:rFonts w:hint="eastAsia" w:ascii="宋体" w:hAnsi="宋体" w:eastAsia="宋体" w:cs="宋体"/>
                <w:i w:val="0"/>
                <w:color w:val="000000"/>
                <w:sz w:val="18"/>
                <w:szCs w:val="18"/>
                <w:u w:val="none"/>
              </w:rPr>
            </w:pPr>
          </w:p>
        </w:tc>
        <w:tc>
          <w:tcPr>
            <w:tcW w:w="96" w:type="pct"/>
            <w:gridSpan w:val="2"/>
            <w:tcBorders>
              <w:top w:val="nil"/>
              <w:left w:val="nil"/>
              <w:bottom w:val="nil"/>
              <w:right w:val="nil"/>
            </w:tcBorders>
            <w:shd w:val="clear" w:color="auto" w:fill="auto"/>
            <w:tcMar>
              <w:top w:w="15" w:type="dxa"/>
              <w:left w:w="15" w:type="dxa"/>
              <w:right w:w="15" w:type="dxa"/>
            </w:tcMar>
            <w:vAlign w:val="center"/>
          </w:tcPr>
          <w:p w14:paraId="1E3C87E1">
            <w:pPr>
              <w:rPr>
                <w:rFonts w:hint="eastAsia" w:ascii="宋体" w:hAnsi="宋体" w:eastAsia="宋体" w:cs="宋体"/>
                <w:i w:val="0"/>
                <w:color w:val="000000"/>
                <w:sz w:val="18"/>
                <w:szCs w:val="18"/>
                <w:u w:val="none"/>
              </w:rPr>
            </w:pPr>
          </w:p>
        </w:tc>
        <w:tc>
          <w:tcPr>
            <w:tcW w:w="210" w:type="pct"/>
            <w:gridSpan w:val="3"/>
            <w:tcBorders>
              <w:top w:val="nil"/>
              <w:left w:val="nil"/>
              <w:bottom w:val="nil"/>
              <w:right w:val="nil"/>
            </w:tcBorders>
            <w:shd w:val="clear" w:color="auto" w:fill="auto"/>
            <w:tcMar>
              <w:top w:w="15" w:type="dxa"/>
              <w:left w:w="15" w:type="dxa"/>
              <w:right w:w="15" w:type="dxa"/>
            </w:tcMar>
            <w:vAlign w:val="center"/>
          </w:tcPr>
          <w:p w14:paraId="364BB6DD">
            <w:pPr>
              <w:rPr>
                <w:rFonts w:hint="eastAsia" w:ascii="宋体" w:hAnsi="宋体" w:eastAsia="宋体" w:cs="宋体"/>
                <w:i w:val="0"/>
                <w:color w:val="000000"/>
                <w:sz w:val="18"/>
                <w:szCs w:val="18"/>
                <w:u w:val="none"/>
              </w:rPr>
            </w:pPr>
          </w:p>
        </w:tc>
      </w:tr>
      <w:tr w14:paraId="0F6AB417">
        <w:tblPrEx>
          <w:shd w:val="clear" w:color="auto" w:fill="auto"/>
          <w:tblCellMar>
            <w:top w:w="0" w:type="dxa"/>
            <w:left w:w="0" w:type="dxa"/>
            <w:bottom w:w="0" w:type="dxa"/>
            <w:right w:w="0" w:type="dxa"/>
          </w:tblCellMar>
        </w:tblPrEx>
        <w:trPr>
          <w:gridAfter w:val="24"/>
          <w:wAfter w:w="4167" w:type="pct"/>
          <w:trHeight w:val="286" w:hRule="atLeast"/>
        </w:trPr>
        <w:tc>
          <w:tcPr>
            <w:tcW w:w="427" w:type="pct"/>
            <w:gridSpan w:val="2"/>
            <w:tcBorders>
              <w:top w:val="nil"/>
              <w:left w:val="nil"/>
              <w:bottom w:val="nil"/>
              <w:right w:val="nil"/>
            </w:tcBorders>
            <w:shd w:val="clear" w:color="auto" w:fill="auto"/>
            <w:tcMar>
              <w:top w:w="15" w:type="dxa"/>
              <w:left w:w="15" w:type="dxa"/>
              <w:right w:w="15" w:type="dxa"/>
            </w:tcMar>
            <w:vAlign w:val="center"/>
          </w:tcPr>
          <w:p w14:paraId="7F850BAC">
            <w:pPr>
              <w:rPr>
                <w:rFonts w:hint="eastAsia" w:ascii="宋体" w:hAnsi="宋体" w:eastAsia="宋体" w:cs="宋体"/>
                <w:i w:val="0"/>
                <w:color w:val="000000"/>
                <w:sz w:val="18"/>
                <w:szCs w:val="18"/>
                <w:u w:val="none"/>
              </w:rPr>
            </w:pPr>
          </w:p>
        </w:tc>
        <w:tc>
          <w:tcPr>
            <w:tcW w:w="96" w:type="pct"/>
            <w:gridSpan w:val="3"/>
            <w:tcBorders>
              <w:top w:val="nil"/>
              <w:left w:val="nil"/>
              <w:bottom w:val="nil"/>
              <w:right w:val="nil"/>
            </w:tcBorders>
            <w:shd w:val="clear" w:color="auto" w:fill="auto"/>
            <w:tcMar>
              <w:top w:w="15" w:type="dxa"/>
              <w:left w:w="15" w:type="dxa"/>
              <w:right w:w="15" w:type="dxa"/>
            </w:tcMar>
            <w:vAlign w:val="center"/>
          </w:tcPr>
          <w:p w14:paraId="7B81B509">
            <w:pPr>
              <w:rPr>
                <w:rFonts w:hint="eastAsia" w:ascii="宋体" w:hAnsi="宋体" w:eastAsia="宋体" w:cs="宋体"/>
                <w:i w:val="0"/>
                <w:color w:val="000000"/>
                <w:sz w:val="18"/>
                <w:szCs w:val="18"/>
                <w:u w:val="none"/>
              </w:rPr>
            </w:pPr>
          </w:p>
        </w:tc>
        <w:tc>
          <w:tcPr>
            <w:tcW w:w="96" w:type="pct"/>
            <w:tcBorders>
              <w:top w:val="nil"/>
              <w:left w:val="nil"/>
              <w:bottom w:val="nil"/>
              <w:right w:val="nil"/>
            </w:tcBorders>
            <w:shd w:val="clear" w:color="auto" w:fill="auto"/>
            <w:tcMar>
              <w:top w:w="15" w:type="dxa"/>
              <w:left w:w="15" w:type="dxa"/>
              <w:right w:w="15" w:type="dxa"/>
            </w:tcMar>
            <w:vAlign w:val="center"/>
          </w:tcPr>
          <w:p w14:paraId="24442762">
            <w:pPr>
              <w:rPr>
                <w:rFonts w:hint="eastAsia" w:ascii="宋体" w:hAnsi="宋体" w:eastAsia="宋体" w:cs="宋体"/>
                <w:i w:val="0"/>
                <w:color w:val="000000"/>
                <w:sz w:val="18"/>
                <w:szCs w:val="18"/>
                <w:u w:val="none"/>
              </w:rPr>
            </w:pPr>
          </w:p>
        </w:tc>
        <w:tc>
          <w:tcPr>
            <w:tcW w:w="213" w:type="pct"/>
            <w:tcBorders>
              <w:top w:val="nil"/>
              <w:left w:val="nil"/>
              <w:bottom w:val="nil"/>
              <w:right w:val="nil"/>
            </w:tcBorders>
            <w:shd w:val="clear" w:color="auto" w:fill="auto"/>
            <w:tcMar>
              <w:top w:w="15" w:type="dxa"/>
              <w:left w:w="15" w:type="dxa"/>
              <w:right w:w="15" w:type="dxa"/>
            </w:tcMar>
            <w:vAlign w:val="center"/>
          </w:tcPr>
          <w:p w14:paraId="30840D13">
            <w:pPr>
              <w:rPr>
                <w:rFonts w:hint="eastAsia" w:ascii="宋体" w:hAnsi="宋体" w:eastAsia="宋体" w:cs="宋体"/>
                <w:i w:val="0"/>
                <w:color w:val="000000"/>
                <w:sz w:val="18"/>
                <w:szCs w:val="18"/>
                <w:u w:val="none"/>
              </w:rPr>
            </w:pPr>
          </w:p>
        </w:tc>
      </w:tr>
      <w:tr w14:paraId="39AD745A">
        <w:tblPrEx>
          <w:shd w:val="clear" w:color="auto" w:fill="auto"/>
          <w:tblCellMar>
            <w:top w:w="0" w:type="dxa"/>
            <w:left w:w="0" w:type="dxa"/>
            <w:bottom w:w="0" w:type="dxa"/>
            <w:right w:w="0" w:type="dxa"/>
          </w:tblCellMar>
        </w:tblPrEx>
        <w:trPr>
          <w:gridAfter w:val="6"/>
          <w:wAfter w:w="1424" w:type="pct"/>
          <w:trHeight w:val="904" w:hRule="atLeast"/>
        </w:trPr>
        <w:tc>
          <w:tcPr>
            <w:tcW w:w="3575" w:type="pct"/>
            <w:gridSpan w:val="2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A99C5D">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2A3BAF5E">
        <w:tblPrEx>
          <w:tblCellMar>
            <w:top w:w="0" w:type="dxa"/>
            <w:left w:w="0" w:type="dxa"/>
            <w:bottom w:w="0" w:type="dxa"/>
            <w:right w:w="0" w:type="dxa"/>
          </w:tblCellMar>
        </w:tblPrEx>
        <w:trPr>
          <w:gridAfter w:val="6"/>
          <w:wAfter w:w="1424" w:type="pct"/>
          <w:trHeight w:val="286" w:hRule="atLeast"/>
        </w:trPr>
        <w:tc>
          <w:tcPr>
            <w:tcW w:w="432"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70359F">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3143" w:type="pct"/>
            <w:gridSpan w:val="2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341A4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51322425Y000013162532</w:t>
            </w:r>
            <w:r>
              <w:rPr>
                <w:rFonts w:hint="eastAsia" w:ascii="宋体" w:hAnsi="宋体" w:cs="宋体"/>
                <w:i w:val="0"/>
                <w:color w:val="000000"/>
                <w:kern w:val="0"/>
                <w:sz w:val="18"/>
                <w:szCs w:val="18"/>
                <w:u w:val="none"/>
                <w:lang w:val="en-US" w:eastAsia="zh-CN" w:bidi="ar"/>
              </w:rPr>
              <w:t>－</w:t>
            </w:r>
            <w:r>
              <w:rPr>
                <w:rFonts w:ascii="宋体" w:hAnsi="宋体" w:eastAsia="宋体" w:cs="宋体"/>
                <w:i w:val="0"/>
                <w:color w:val="000000"/>
                <w:kern w:val="0"/>
                <w:sz w:val="18"/>
                <w:szCs w:val="18"/>
                <w:u w:val="none"/>
                <w:lang w:val="en-US" w:eastAsia="zh-CN" w:bidi="ar"/>
              </w:rPr>
              <w:t>乡镇政协委员联络站经费</w:t>
            </w:r>
          </w:p>
        </w:tc>
      </w:tr>
      <w:tr w14:paraId="1C02DEC1">
        <w:tblPrEx>
          <w:tblCellMar>
            <w:top w:w="0" w:type="dxa"/>
            <w:left w:w="0" w:type="dxa"/>
            <w:bottom w:w="0" w:type="dxa"/>
            <w:right w:w="0" w:type="dxa"/>
          </w:tblCellMar>
        </w:tblPrEx>
        <w:trPr>
          <w:gridAfter w:val="6"/>
          <w:wAfter w:w="1424" w:type="pct"/>
          <w:trHeight w:val="512" w:hRule="atLeast"/>
        </w:trPr>
        <w:tc>
          <w:tcPr>
            <w:tcW w:w="432"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698AF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11" w:type="pct"/>
            <w:gridSpan w:val="1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B06FB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松潘县红土镇人民政府</w:t>
            </w:r>
          </w:p>
        </w:tc>
        <w:tc>
          <w:tcPr>
            <w:tcW w:w="429" w:type="pct"/>
            <w:gridSpan w:val="2"/>
            <w:tcBorders>
              <w:top w:val="nil"/>
              <w:left w:val="nil"/>
              <w:bottom w:val="nil"/>
              <w:right w:val="nil"/>
            </w:tcBorders>
            <w:shd w:val="clear" w:color="auto" w:fill="auto"/>
            <w:tcMar>
              <w:top w:w="15" w:type="dxa"/>
              <w:left w:w="15" w:type="dxa"/>
              <w:right w:w="15" w:type="dxa"/>
            </w:tcMar>
            <w:vAlign w:val="center"/>
          </w:tcPr>
          <w:p w14:paraId="01B7E86A">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402" w:type="pct"/>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3ED78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松潘县红土镇人民政府</w:t>
            </w:r>
          </w:p>
        </w:tc>
      </w:tr>
      <w:tr w14:paraId="3E647E87">
        <w:tblPrEx>
          <w:tblCellMar>
            <w:top w:w="0" w:type="dxa"/>
            <w:left w:w="0" w:type="dxa"/>
            <w:bottom w:w="0" w:type="dxa"/>
            <w:right w:w="0" w:type="dxa"/>
          </w:tblCellMar>
        </w:tblPrEx>
        <w:trPr>
          <w:gridAfter w:val="6"/>
          <w:wAfter w:w="1424" w:type="pct"/>
          <w:trHeight w:val="286" w:hRule="atLeast"/>
        </w:trPr>
        <w:tc>
          <w:tcPr>
            <w:tcW w:w="123"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E70D58">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308" w:type="pct"/>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30ED2C">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11" w:type="pct"/>
            <w:gridSpan w:val="1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59BAD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831"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1F3A7F">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6BD6AF94">
        <w:tblPrEx>
          <w:tblCellMar>
            <w:top w:w="0" w:type="dxa"/>
            <w:left w:w="0" w:type="dxa"/>
            <w:bottom w:w="0" w:type="dxa"/>
            <w:right w:w="0" w:type="dxa"/>
          </w:tblCellMar>
        </w:tblPrEx>
        <w:trPr>
          <w:gridAfter w:val="6"/>
          <w:wAfter w:w="1424" w:type="pct"/>
          <w:trHeight w:val="708"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67E512">
            <w:pPr>
              <w:rPr>
                <w:rFonts w:hint="eastAsia" w:ascii="宋体" w:hAnsi="宋体" w:eastAsia="宋体" w:cs="宋体"/>
                <w:i w:val="0"/>
                <w:color w:val="000000"/>
                <w:sz w:val="18"/>
                <w:szCs w:val="18"/>
                <w:u w:val="none"/>
              </w:rPr>
            </w:pPr>
          </w:p>
        </w:tc>
        <w:tc>
          <w:tcPr>
            <w:tcW w:w="30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CA8213">
            <w:pPr>
              <w:rPr>
                <w:rFonts w:hint="eastAsia" w:ascii="宋体" w:hAnsi="宋体" w:eastAsia="宋体" w:cs="宋体"/>
                <w:i w:val="0"/>
                <w:color w:val="000000"/>
                <w:sz w:val="18"/>
                <w:szCs w:val="18"/>
                <w:u w:val="none"/>
              </w:rPr>
            </w:pPr>
          </w:p>
        </w:tc>
        <w:tc>
          <w:tcPr>
            <w:tcW w:w="2311" w:type="pct"/>
            <w:gridSpan w:val="1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48215C">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提高预算编制质量，严格执行预算，保障单位日常运转。</w:t>
            </w:r>
          </w:p>
        </w:tc>
        <w:tc>
          <w:tcPr>
            <w:tcW w:w="831"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022E48">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14:paraId="1E4CADB8">
        <w:tblPrEx>
          <w:tblCellMar>
            <w:top w:w="0" w:type="dxa"/>
            <w:left w:w="0" w:type="dxa"/>
            <w:bottom w:w="0" w:type="dxa"/>
            <w:right w:w="0" w:type="dxa"/>
          </w:tblCellMar>
        </w:tblPrEx>
        <w:trPr>
          <w:gridAfter w:val="6"/>
          <w:wAfter w:w="1424" w:type="pct"/>
          <w:trHeight w:val="693"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129339">
            <w:pP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C8FCC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3143" w:type="pct"/>
            <w:gridSpan w:val="2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3344F4">
            <w:pPr>
              <w:rPr>
                <w:rFonts w:hint="eastAsia" w:ascii="宋体" w:hAnsi="宋体" w:eastAsia="宋体" w:cs="宋体"/>
                <w:i w:val="0"/>
                <w:color w:val="000000"/>
                <w:sz w:val="18"/>
                <w:szCs w:val="18"/>
                <w:u w:val="none"/>
              </w:rPr>
            </w:pPr>
          </w:p>
        </w:tc>
      </w:tr>
      <w:tr w14:paraId="61EC91E9">
        <w:tblPrEx>
          <w:tblCellMar>
            <w:top w:w="0" w:type="dxa"/>
            <w:left w:w="0" w:type="dxa"/>
            <w:bottom w:w="0" w:type="dxa"/>
            <w:right w:w="0" w:type="dxa"/>
          </w:tblCellMar>
        </w:tblPrEx>
        <w:trPr>
          <w:gridAfter w:val="6"/>
          <w:wAfter w:w="1424" w:type="pct"/>
          <w:trHeight w:val="361" w:hRule="atLeast"/>
        </w:trPr>
        <w:tc>
          <w:tcPr>
            <w:tcW w:w="123"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DA2DB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9E0DB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6D7D1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09F01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5BD89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D6270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C4C84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85F0E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E7158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0108BB67">
        <w:tblPrEx>
          <w:shd w:val="clear" w:color="auto" w:fill="auto"/>
          <w:tblCellMar>
            <w:top w:w="0" w:type="dxa"/>
            <w:left w:w="0" w:type="dxa"/>
            <w:bottom w:w="0" w:type="dxa"/>
            <w:right w:w="0" w:type="dxa"/>
          </w:tblCellMar>
        </w:tblPrEx>
        <w:trPr>
          <w:gridAfter w:val="6"/>
          <w:wAfter w:w="1424" w:type="pct"/>
          <w:trHeight w:val="346"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6C62D5">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F387C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BD625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8EB56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1.40</w:t>
            </w: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6FB9C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1.40</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710FE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AA50E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55EE34">
            <w:pPr>
              <w:jc w:val="center"/>
              <w:rPr>
                <w:rFonts w:hint="eastAsia" w:ascii="宋体" w:hAnsi="宋体" w:eastAsia="宋体" w:cs="宋体"/>
                <w:i w:val="0"/>
                <w:color w:val="000000"/>
                <w:sz w:val="18"/>
                <w:szCs w:val="18"/>
                <w:u w:val="none"/>
              </w:rPr>
            </w:pPr>
          </w:p>
        </w:tc>
        <w:tc>
          <w:tcPr>
            <w:tcW w:w="210" w:type="pct"/>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862006">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19E615B">
        <w:tblPrEx>
          <w:shd w:val="clear" w:color="auto" w:fill="auto"/>
          <w:tblCellMar>
            <w:top w:w="0" w:type="dxa"/>
            <w:left w:w="0" w:type="dxa"/>
            <w:bottom w:w="0" w:type="dxa"/>
            <w:right w:w="0" w:type="dxa"/>
          </w:tblCellMar>
        </w:tblPrEx>
        <w:trPr>
          <w:gridAfter w:val="6"/>
          <w:wAfter w:w="1424" w:type="pct"/>
          <w:trHeight w:val="391"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864FA7">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550EC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56D73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4B677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1.40</w:t>
            </w: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18F35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1.40</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120FC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F5B2F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738EE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04731A">
            <w:pPr>
              <w:rPr>
                <w:rFonts w:hint="eastAsia" w:ascii="黑体" w:hAnsi="黑体" w:eastAsia="黑体" w:cs="黑体"/>
                <w:i/>
                <w:color w:val="000000"/>
                <w:sz w:val="18"/>
                <w:szCs w:val="18"/>
                <w:u w:val="none"/>
              </w:rPr>
            </w:pPr>
          </w:p>
        </w:tc>
      </w:tr>
      <w:tr w14:paraId="75D6B980">
        <w:tblPrEx>
          <w:shd w:val="clear" w:color="auto" w:fill="auto"/>
          <w:tblCellMar>
            <w:top w:w="0" w:type="dxa"/>
            <w:left w:w="0" w:type="dxa"/>
            <w:bottom w:w="0" w:type="dxa"/>
            <w:right w:w="0" w:type="dxa"/>
          </w:tblCellMar>
        </w:tblPrEx>
        <w:trPr>
          <w:gridAfter w:val="6"/>
          <w:wAfter w:w="1424" w:type="pct"/>
          <w:trHeight w:val="407"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DB8617">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04E54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A1EC4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E70D1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7D8B4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B4100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C910A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670DE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0A3D13">
            <w:pPr>
              <w:rPr>
                <w:rFonts w:hint="eastAsia" w:ascii="黑体" w:hAnsi="黑体" w:eastAsia="黑体" w:cs="黑体"/>
                <w:i/>
                <w:color w:val="000000"/>
                <w:sz w:val="18"/>
                <w:szCs w:val="18"/>
                <w:u w:val="none"/>
              </w:rPr>
            </w:pPr>
          </w:p>
        </w:tc>
      </w:tr>
      <w:tr w14:paraId="27FF46D2">
        <w:tblPrEx>
          <w:tblCellMar>
            <w:top w:w="0" w:type="dxa"/>
            <w:left w:w="0" w:type="dxa"/>
            <w:bottom w:w="0" w:type="dxa"/>
            <w:right w:w="0" w:type="dxa"/>
          </w:tblCellMar>
        </w:tblPrEx>
        <w:trPr>
          <w:gridAfter w:val="6"/>
          <w:wAfter w:w="1424" w:type="pct"/>
          <w:trHeight w:val="361"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8A30FF">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E32B8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8CAE2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BD87D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FF83A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C935D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74905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0154D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D9A842">
            <w:pPr>
              <w:rPr>
                <w:rFonts w:hint="eastAsia" w:ascii="黑体" w:hAnsi="黑体" w:eastAsia="黑体" w:cs="黑体"/>
                <w:i/>
                <w:color w:val="000000"/>
                <w:sz w:val="18"/>
                <w:szCs w:val="18"/>
                <w:u w:val="none"/>
              </w:rPr>
            </w:pPr>
          </w:p>
        </w:tc>
      </w:tr>
      <w:tr w14:paraId="7FC31B62">
        <w:tblPrEx>
          <w:shd w:val="clear" w:color="auto" w:fill="auto"/>
          <w:tblCellMar>
            <w:top w:w="0" w:type="dxa"/>
            <w:left w:w="0" w:type="dxa"/>
            <w:bottom w:w="0" w:type="dxa"/>
            <w:right w:w="0" w:type="dxa"/>
          </w:tblCellMar>
        </w:tblPrEx>
        <w:trPr>
          <w:gridAfter w:val="6"/>
          <w:wAfter w:w="1424" w:type="pct"/>
          <w:trHeight w:val="339"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CEB348">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87C1C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6483B3">
            <w:pPr>
              <w:jc w:val="center"/>
              <w:rPr>
                <w:rFonts w:hint="eastAsia" w:ascii="微软雅黑" w:hAnsi="微软雅黑" w:eastAsia="微软雅黑" w:cs="微软雅黑"/>
                <w:i/>
                <w:color w:val="000000"/>
                <w:sz w:val="16"/>
                <w:szCs w:val="16"/>
                <w:u w:val="none"/>
              </w:rPr>
            </w:pP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17A8E0">
            <w:pPr>
              <w:jc w:val="center"/>
              <w:rPr>
                <w:rFonts w:hint="eastAsia" w:ascii="微软雅黑" w:hAnsi="微软雅黑" w:eastAsia="微软雅黑" w:cs="微软雅黑"/>
                <w:i/>
                <w:color w:val="000000"/>
                <w:sz w:val="16"/>
                <w:szCs w:val="16"/>
                <w:u w:val="none"/>
              </w:rPr>
            </w:pP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FCCB00">
            <w:pPr>
              <w:jc w:val="center"/>
              <w:rPr>
                <w:rFonts w:hint="eastAsia" w:ascii="微软雅黑" w:hAnsi="微软雅黑" w:eastAsia="微软雅黑" w:cs="微软雅黑"/>
                <w:i/>
                <w:color w:val="000000"/>
                <w:sz w:val="16"/>
                <w:szCs w:val="16"/>
                <w:u w:val="none"/>
              </w:rPr>
            </w:pP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49D409">
            <w:pPr>
              <w:jc w:val="center"/>
              <w:rPr>
                <w:rFonts w:hint="eastAsia" w:ascii="微软雅黑" w:hAnsi="微软雅黑" w:eastAsia="微软雅黑" w:cs="微软雅黑"/>
                <w:i/>
                <w:color w:val="000000"/>
                <w:sz w:val="16"/>
                <w:szCs w:val="16"/>
                <w:u w:val="none"/>
              </w:rPr>
            </w:pP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A72B0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C450B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6CAFA1">
            <w:pPr>
              <w:rPr>
                <w:rFonts w:hint="eastAsia" w:ascii="黑体" w:hAnsi="黑体" w:eastAsia="黑体" w:cs="黑体"/>
                <w:i/>
                <w:color w:val="000000"/>
                <w:sz w:val="18"/>
                <w:szCs w:val="18"/>
                <w:u w:val="none"/>
              </w:rPr>
            </w:pPr>
          </w:p>
        </w:tc>
      </w:tr>
      <w:tr w14:paraId="234B126C">
        <w:tblPrEx>
          <w:tblCellMar>
            <w:top w:w="0" w:type="dxa"/>
            <w:left w:w="0" w:type="dxa"/>
            <w:bottom w:w="0" w:type="dxa"/>
            <w:right w:w="0" w:type="dxa"/>
          </w:tblCellMar>
        </w:tblPrEx>
        <w:trPr>
          <w:gridAfter w:val="6"/>
          <w:wAfter w:w="1424" w:type="pct"/>
          <w:trHeight w:val="452" w:hRule="atLeast"/>
        </w:trPr>
        <w:tc>
          <w:tcPr>
            <w:tcW w:w="123"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2320D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4D74A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14E3D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60D1F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31"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CEC32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18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722FE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61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3109C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349C9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535C6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2BCE8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B93DC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441C2778">
        <w:tblPrEx>
          <w:shd w:val="clear" w:color="auto" w:fill="auto"/>
          <w:tblCellMar>
            <w:top w:w="0" w:type="dxa"/>
            <w:left w:w="0" w:type="dxa"/>
            <w:bottom w:w="0" w:type="dxa"/>
            <w:right w:w="0" w:type="dxa"/>
          </w:tblCellMar>
        </w:tblPrEx>
        <w:trPr>
          <w:gridAfter w:val="6"/>
          <w:wAfter w:w="1424" w:type="pct"/>
          <w:trHeight w:val="339"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082424">
            <w:pPr>
              <w:jc w:val="center"/>
              <w:rPr>
                <w:rFonts w:hint="eastAsia" w:ascii="宋体" w:hAnsi="宋体" w:eastAsia="宋体" w:cs="宋体"/>
                <w:i w:val="0"/>
                <w:color w:val="000000"/>
                <w:sz w:val="18"/>
                <w:szCs w:val="18"/>
                <w:u w:val="none"/>
              </w:rPr>
            </w:pPr>
          </w:p>
        </w:tc>
        <w:tc>
          <w:tcPr>
            <w:tcW w:w="308" w:type="pct"/>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6BF4B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66426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5186D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科目调整次数</w:t>
            </w:r>
          </w:p>
        </w:tc>
        <w:tc>
          <w:tcPr>
            <w:tcW w:w="131"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8070C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8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6470A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61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CE65A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次</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BAA9C7">
            <w:pPr>
              <w:jc w:val="center"/>
              <w:rPr>
                <w:rFonts w:hint="eastAsia" w:ascii="微软雅黑" w:hAnsi="微软雅黑" w:eastAsia="微软雅黑" w:cs="微软雅黑"/>
                <w:i/>
                <w:color w:val="000000"/>
                <w:sz w:val="16"/>
                <w:szCs w:val="16"/>
                <w:u w:val="none"/>
              </w:rPr>
            </w:pPr>
          </w:p>
        </w:tc>
        <w:tc>
          <w:tcPr>
            <w:tcW w:w="96" w:type="pct"/>
            <w:gridSpan w:val="2"/>
            <w:tcBorders>
              <w:top w:val="nil"/>
              <w:left w:val="nil"/>
              <w:bottom w:val="nil"/>
              <w:right w:val="nil"/>
            </w:tcBorders>
            <w:shd w:val="clear" w:color="auto" w:fill="auto"/>
            <w:noWrap/>
            <w:tcMar>
              <w:top w:w="15" w:type="dxa"/>
              <w:left w:w="15" w:type="dxa"/>
              <w:right w:w="15" w:type="dxa"/>
            </w:tcMar>
            <w:vAlign w:val="center"/>
          </w:tcPr>
          <w:p w14:paraId="08F5C06C">
            <w:pPr>
              <w:rPr>
                <w:rFonts w:hint="eastAsia" w:ascii="宋体" w:hAnsi="宋体" w:eastAsia="宋体" w:cs="宋体"/>
                <w:i w:val="0"/>
                <w:color w:val="000000"/>
                <w:sz w:val="22"/>
                <w:szCs w:val="22"/>
                <w:u w:val="none"/>
              </w:rPr>
            </w:pP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F67CE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AEA82B">
            <w:pPr>
              <w:jc w:val="center"/>
              <w:rPr>
                <w:rFonts w:hint="eastAsia" w:ascii="微软雅黑" w:hAnsi="微软雅黑" w:eastAsia="微软雅黑" w:cs="微软雅黑"/>
                <w:i/>
                <w:color w:val="000000"/>
                <w:sz w:val="16"/>
                <w:szCs w:val="16"/>
                <w:u w:val="none"/>
              </w:rPr>
            </w:pPr>
          </w:p>
        </w:tc>
      </w:tr>
      <w:tr w14:paraId="580066D2">
        <w:tblPrEx>
          <w:shd w:val="clear" w:color="auto" w:fill="auto"/>
          <w:tblCellMar>
            <w:top w:w="0" w:type="dxa"/>
            <w:left w:w="0" w:type="dxa"/>
            <w:bottom w:w="0" w:type="dxa"/>
            <w:right w:w="0" w:type="dxa"/>
          </w:tblCellMar>
        </w:tblPrEx>
        <w:trPr>
          <w:gridAfter w:val="6"/>
          <w:wAfter w:w="1424" w:type="pct"/>
          <w:trHeight w:val="678"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730C83">
            <w:pPr>
              <w:jc w:val="center"/>
              <w:rPr>
                <w:rFonts w:hint="eastAsia" w:ascii="宋体" w:hAnsi="宋体" w:eastAsia="宋体" w:cs="宋体"/>
                <w:i w:val="0"/>
                <w:color w:val="000000"/>
                <w:sz w:val="18"/>
                <w:szCs w:val="18"/>
                <w:u w:val="none"/>
              </w:rPr>
            </w:pPr>
          </w:p>
        </w:tc>
        <w:tc>
          <w:tcPr>
            <w:tcW w:w="30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05D2B0">
            <w:pPr>
              <w:jc w:val="center"/>
              <w:rPr>
                <w:rFonts w:hint="eastAsia" w:ascii="宋体" w:hAnsi="宋体" w:eastAsia="宋体" w:cs="宋体"/>
                <w:i w:val="0"/>
                <w:color w:val="000000"/>
                <w:sz w:val="18"/>
                <w:szCs w:val="18"/>
                <w:u w:val="none"/>
              </w:rPr>
            </w:pP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266EA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BF2A7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预算编制准确率（计算方法为：∣（执行数</w:t>
            </w:r>
            <w:r>
              <w:rPr>
                <w:rFonts w:hint="eastAsia" w:ascii="宋体" w:hAnsi="宋体" w:cs="宋体"/>
                <w:i w:val="0"/>
                <w:color w:val="000000"/>
                <w:kern w:val="0"/>
                <w:sz w:val="18"/>
                <w:szCs w:val="18"/>
                <w:u w:val="none"/>
                <w:lang w:val="en-US" w:eastAsia="zh-CN" w:bidi="ar"/>
              </w:rPr>
              <w:t>－</w:t>
            </w:r>
            <w:r>
              <w:rPr>
                <w:rFonts w:ascii="宋体" w:hAnsi="宋体" w:eastAsia="宋体" w:cs="宋体"/>
                <w:i w:val="0"/>
                <w:color w:val="000000"/>
                <w:kern w:val="0"/>
                <w:sz w:val="18"/>
                <w:szCs w:val="18"/>
                <w:u w:val="none"/>
                <w:lang w:val="en-US" w:eastAsia="zh-CN" w:bidi="ar"/>
              </w:rPr>
              <w:t>预算数）/预算数∣）</w:t>
            </w:r>
          </w:p>
        </w:tc>
        <w:tc>
          <w:tcPr>
            <w:tcW w:w="131"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57521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8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7A43F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61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8BCEF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66C35B">
            <w:pPr>
              <w:jc w:val="center"/>
              <w:rPr>
                <w:rFonts w:hint="eastAsia" w:ascii="微软雅黑" w:hAnsi="微软雅黑" w:eastAsia="微软雅黑" w:cs="微软雅黑"/>
                <w:i/>
                <w:color w:val="000000"/>
                <w:sz w:val="16"/>
                <w:szCs w:val="16"/>
                <w:u w:val="none"/>
              </w:rPr>
            </w:pPr>
          </w:p>
        </w:tc>
        <w:tc>
          <w:tcPr>
            <w:tcW w:w="96" w:type="pct"/>
            <w:gridSpan w:val="2"/>
            <w:tcBorders>
              <w:top w:val="nil"/>
              <w:left w:val="nil"/>
              <w:bottom w:val="nil"/>
              <w:right w:val="nil"/>
            </w:tcBorders>
            <w:shd w:val="clear" w:color="auto" w:fill="auto"/>
            <w:noWrap/>
            <w:tcMar>
              <w:top w:w="15" w:type="dxa"/>
              <w:left w:w="15" w:type="dxa"/>
              <w:right w:w="15" w:type="dxa"/>
            </w:tcMar>
            <w:vAlign w:val="center"/>
          </w:tcPr>
          <w:p w14:paraId="5C262A36">
            <w:pPr>
              <w:rPr>
                <w:rFonts w:hint="eastAsia" w:ascii="宋体" w:hAnsi="宋体" w:eastAsia="宋体" w:cs="宋体"/>
                <w:i w:val="0"/>
                <w:color w:val="000000"/>
                <w:sz w:val="22"/>
                <w:szCs w:val="22"/>
                <w:u w:val="none"/>
              </w:rPr>
            </w:pP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AAC28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7FFDBF">
            <w:pPr>
              <w:jc w:val="center"/>
              <w:rPr>
                <w:rFonts w:hint="eastAsia" w:ascii="微软雅黑" w:hAnsi="微软雅黑" w:eastAsia="微软雅黑" w:cs="微软雅黑"/>
                <w:i/>
                <w:color w:val="000000"/>
                <w:sz w:val="16"/>
                <w:szCs w:val="16"/>
                <w:u w:val="none"/>
              </w:rPr>
            </w:pPr>
          </w:p>
        </w:tc>
      </w:tr>
      <w:tr w14:paraId="6F3D8B1D">
        <w:tblPrEx>
          <w:tblCellMar>
            <w:top w:w="0" w:type="dxa"/>
            <w:left w:w="0" w:type="dxa"/>
            <w:bottom w:w="0" w:type="dxa"/>
            <w:right w:w="0" w:type="dxa"/>
          </w:tblCellMar>
        </w:tblPrEx>
        <w:trPr>
          <w:gridAfter w:val="6"/>
          <w:wAfter w:w="1424" w:type="pct"/>
          <w:trHeight w:val="904"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0CA198">
            <w:pPr>
              <w:jc w:val="center"/>
              <w:rPr>
                <w:rFonts w:hint="eastAsia" w:ascii="宋体" w:hAnsi="宋体" w:eastAsia="宋体" w:cs="宋体"/>
                <w:i w:val="0"/>
                <w:color w:val="000000"/>
                <w:sz w:val="18"/>
                <w:szCs w:val="18"/>
                <w:u w:val="none"/>
              </w:rPr>
            </w:pPr>
          </w:p>
        </w:tc>
        <w:tc>
          <w:tcPr>
            <w:tcW w:w="308" w:type="pct"/>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F13D9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BC8C4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经济效益指标</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DDA693">
            <w:pPr>
              <w:keepNext w:val="0"/>
              <w:keepLines w:val="0"/>
              <w:widowControl/>
              <w:suppressLineNumbers w:val="0"/>
              <w:jc w:val="center"/>
              <w:textAlignment w:val="center"/>
              <w:rPr>
                <w:rFonts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“三公”经费</w:t>
            </w:r>
            <w:r>
              <w:rPr>
                <w:rFonts w:ascii="宋体" w:hAnsi="宋体" w:eastAsia="宋体" w:cs="宋体"/>
                <w:i w:val="0"/>
                <w:color w:val="000000"/>
                <w:kern w:val="0"/>
                <w:sz w:val="18"/>
                <w:szCs w:val="18"/>
                <w:u w:val="none"/>
                <w:lang w:val="en-US" w:eastAsia="zh-CN" w:bidi="ar"/>
              </w:rPr>
              <w:t>控制率[计算方法为：（</w:t>
            </w:r>
            <w:r>
              <w:rPr>
                <w:rFonts w:hint="eastAsia" w:ascii="宋体" w:hAnsi="宋体" w:cs="宋体"/>
                <w:i w:val="0"/>
                <w:color w:val="000000"/>
                <w:kern w:val="0"/>
                <w:sz w:val="18"/>
                <w:szCs w:val="18"/>
                <w:u w:val="none"/>
                <w:lang w:val="en-US" w:eastAsia="zh-CN" w:bidi="ar"/>
              </w:rPr>
              <w:t>“三公”经费</w:t>
            </w:r>
            <w:r>
              <w:rPr>
                <w:rFonts w:ascii="宋体" w:hAnsi="宋体" w:eastAsia="宋体" w:cs="宋体"/>
                <w:i w:val="0"/>
                <w:color w:val="000000"/>
                <w:kern w:val="0"/>
                <w:sz w:val="18"/>
                <w:szCs w:val="18"/>
                <w:u w:val="none"/>
                <w:lang w:val="en-US" w:eastAsia="zh-CN" w:bidi="ar"/>
              </w:rPr>
              <w:t>实际支出数/预算安排数]×100%）</w:t>
            </w:r>
          </w:p>
        </w:tc>
        <w:tc>
          <w:tcPr>
            <w:tcW w:w="131"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F5708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8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7CDA6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61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D65E3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886A94">
            <w:pPr>
              <w:jc w:val="center"/>
              <w:rPr>
                <w:rFonts w:hint="eastAsia" w:ascii="微软雅黑" w:hAnsi="微软雅黑" w:eastAsia="微软雅黑" w:cs="微软雅黑"/>
                <w:i/>
                <w:color w:val="000000"/>
                <w:sz w:val="16"/>
                <w:szCs w:val="16"/>
                <w:u w:val="none"/>
              </w:rPr>
            </w:pPr>
          </w:p>
        </w:tc>
        <w:tc>
          <w:tcPr>
            <w:tcW w:w="96" w:type="pct"/>
            <w:gridSpan w:val="2"/>
            <w:tcBorders>
              <w:top w:val="nil"/>
              <w:left w:val="nil"/>
              <w:bottom w:val="nil"/>
              <w:right w:val="nil"/>
            </w:tcBorders>
            <w:shd w:val="clear" w:color="auto" w:fill="auto"/>
            <w:noWrap/>
            <w:tcMar>
              <w:top w:w="15" w:type="dxa"/>
              <w:left w:w="15" w:type="dxa"/>
              <w:right w:w="15" w:type="dxa"/>
            </w:tcMar>
            <w:vAlign w:val="center"/>
          </w:tcPr>
          <w:p w14:paraId="413FE816">
            <w:pPr>
              <w:rPr>
                <w:rFonts w:hint="eastAsia" w:ascii="宋体" w:hAnsi="宋体" w:eastAsia="宋体" w:cs="宋体"/>
                <w:i w:val="0"/>
                <w:color w:val="000000"/>
                <w:sz w:val="22"/>
                <w:szCs w:val="22"/>
                <w:u w:val="none"/>
              </w:rPr>
            </w:pP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99297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F94908">
            <w:pPr>
              <w:jc w:val="center"/>
              <w:rPr>
                <w:rFonts w:hint="eastAsia" w:ascii="微软雅黑" w:hAnsi="微软雅黑" w:eastAsia="微软雅黑" w:cs="微软雅黑"/>
                <w:i/>
                <w:color w:val="000000"/>
                <w:sz w:val="16"/>
                <w:szCs w:val="16"/>
                <w:u w:val="none"/>
              </w:rPr>
            </w:pPr>
          </w:p>
        </w:tc>
      </w:tr>
      <w:tr w14:paraId="5C483B55">
        <w:tblPrEx>
          <w:tblCellMar>
            <w:top w:w="0" w:type="dxa"/>
            <w:left w:w="0" w:type="dxa"/>
            <w:bottom w:w="0" w:type="dxa"/>
            <w:right w:w="0" w:type="dxa"/>
          </w:tblCellMar>
        </w:tblPrEx>
        <w:trPr>
          <w:gridAfter w:val="6"/>
          <w:wAfter w:w="1424" w:type="pct"/>
          <w:trHeight w:val="339"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AF8608">
            <w:pPr>
              <w:jc w:val="center"/>
              <w:rPr>
                <w:rFonts w:hint="eastAsia" w:ascii="宋体" w:hAnsi="宋体" w:eastAsia="宋体" w:cs="宋体"/>
                <w:i w:val="0"/>
                <w:color w:val="000000"/>
                <w:sz w:val="18"/>
                <w:szCs w:val="18"/>
                <w:u w:val="none"/>
              </w:rPr>
            </w:pPr>
          </w:p>
        </w:tc>
        <w:tc>
          <w:tcPr>
            <w:tcW w:w="30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F8F1A7">
            <w:pPr>
              <w:jc w:val="center"/>
              <w:rPr>
                <w:rFonts w:hint="eastAsia" w:ascii="宋体" w:hAnsi="宋体" w:eastAsia="宋体" w:cs="宋体"/>
                <w:i w:val="0"/>
                <w:color w:val="000000"/>
                <w:sz w:val="18"/>
                <w:szCs w:val="18"/>
                <w:u w:val="none"/>
              </w:rPr>
            </w:pP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F102B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2E400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运转保障率</w:t>
            </w:r>
          </w:p>
        </w:tc>
        <w:tc>
          <w:tcPr>
            <w:tcW w:w="131"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4DA55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8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628DD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61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F4CCE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674980">
            <w:pPr>
              <w:jc w:val="center"/>
              <w:rPr>
                <w:rFonts w:hint="eastAsia" w:ascii="微软雅黑" w:hAnsi="微软雅黑" w:eastAsia="微软雅黑" w:cs="微软雅黑"/>
                <w:i/>
                <w:color w:val="000000"/>
                <w:sz w:val="16"/>
                <w:szCs w:val="16"/>
                <w:u w:val="none"/>
              </w:rPr>
            </w:pPr>
          </w:p>
        </w:tc>
        <w:tc>
          <w:tcPr>
            <w:tcW w:w="96" w:type="pct"/>
            <w:gridSpan w:val="2"/>
            <w:tcBorders>
              <w:top w:val="nil"/>
              <w:left w:val="nil"/>
              <w:bottom w:val="nil"/>
              <w:right w:val="nil"/>
            </w:tcBorders>
            <w:shd w:val="clear" w:color="auto" w:fill="auto"/>
            <w:noWrap/>
            <w:tcMar>
              <w:top w:w="15" w:type="dxa"/>
              <w:left w:w="15" w:type="dxa"/>
              <w:right w:w="15" w:type="dxa"/>
            </w:tcMar>
            <w:vAlign w:val="center"/>
          </w:tcPr>
          <w:p w14:paraId="542E7FB2">
            <w:pPr>
              <w:rPr>
                <w:rFonts w:hint="eastAsia" w:ascii="宋体" w:hAnsi="宋体" w:eastAsia="宋体" w:cs="宋体"/>
                <w:i w:val="0"/>
                <w:color w:val="000000"/>
                <w:sz w:val="22"/>
                <w:szCs w:val="22"/>
                <w:u w:val="none"/>
              </w:rPr>
            </w:pP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290FA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7DD7FD">
            <w:pPr>
              <w:jc w:val="center"/>
              <w:rPr>
                <w:rFonts w:hint="eastAsia" w:ascii="微软雅黑" w:hAnsi="微软雅黑" w:eastAsia="微软雅黑" w:cs="微软雅黑"/>
                <w:i/>
                <w:color w:val="000000"/>
                <w:sz w:val="16"/>
                <w:szCs w:val="16"/>
                <w:u w:val="none"/>
              </w:rPr>
            </w:pPr>
          </w:p>
        </w:tc>
      </w:tr>
      <w:tr w14:paraId="02DD3108">
        <w:tblPrEx>
          <w:tblCellMar>
            <w:top w:w="0" w:type="dxa"/>
            <w:left w:w="0" w:type="dxa"/>
            <w:bottom w:w="0" w:type="dxa"/>
            <w:right w:w="0" w:type="dxa"/>
          </w:tblCellMar>
        </w:tblPrEx>
        <w:trPr>
          <w:gridAfter w:val="6"/>
          <w:wAfter w:w="1424" w:type="pct"/>
          <w:trHeight w:val="286" w:hRule="atLeast"/>
        </w:trPr>
        <w:tc>
          <w:tcPr>
            <w:tcW w:w="3173" w:type="pct"/>
            <w:gridSpan w:val="1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FD735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F8B93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448CDB">
            <w:pPr>
              <w:rPr>
                <w:rFonts w:hint="eastAsia" w:ascii="宋体" w:hAnsi="宋体" w:eastAsia="宋体" w:cs="宋体"/>
                <w:i w:val="0"/>
                <w:color w:val="000000"/>
                <w:sz w:val="18"/>
                <w:szCs w:val="18"/>
                <w:u w:val="none"/>
              </w:rPr>
            </w:pP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E8926F">
            <w:pPr>
              <w:rPr>
                <w:rFonts w:hint="eastAsia" w:ascii="宋体" w:hAnsi="宋体" w:eastAsia="宋体" w:cs="宋体"/>
                <w:i w:val="0"/>
                <w:color w:val="000000"/>
                <w:sz w:val="18"/>
                <w:szCs w:val="18"/>
                <w:u w:val="none"/>
              </w:rPr>
            </w:pPr>
          </w:p>
        </w:tc>
      </w:tr>
      <w:tr w14:paraId="5D5CBC5E">
        <w:tblPrEx>
          <w:shd w:val="clear" w:color="auto" w:fill="auto"/>
          <w:tblCellMar>
            <w:top w:w="0" w:type="dxa"/>
            <w:left w:w="0" w:type="dxa"/>
            <w:bottom w:w="0" w:type="dxa"/>
            <w:right w:w="0" w:type="dxa"/>
          </w:tblCellMar>
        </w:tblPrEx>
        <w:trPr>
          <w:gridAfter w:val="6"/>
          <w:wAfter w:w="1424" w:type="pct"/>
          <w:trHeight w:val="603" w:hRule="atLeast"/>
        </w:trPr>
        <w:tc>
          <w:tcPr>
            <w:tcW w:w="432"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7B2CA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3143" w:type="pct"/>
            <w:gridSpan w:val="2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33ABC8">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项目经费采取直接支付形式，由财政所，按工程进度严格按照项目资金管理办法对资金进行计划申请、划拨、使用，及时、规范对收支进行账务处理和会计核算。</w:t>
            </w:r>
          </w:p>
        </w:tc>
      </w:tr>
      <w:tr w14:paraId="04C7432F">
        <w:tblPrEx>
          <w:tblCellMar>
            <w:top w:w="0" w:type="dxa"/>
            <w:left w:w="0" w:type="dxa"/>
            <w:bottom w:w="0" w:type="dxa"/>
            <w:right w:w="0" w:type="dxa"/>
          </w:tblCellMar>
        </w:tblPrEx>
        <w:trPr>
          <w:gridAfter w:val="6"/>
          <w:wAfter w:w="1424" w:type="pct"/>
          <w:trHeight w:val="572" w:hRule="atLeast"/>
        </w:trPr>
        <w:tc>
          <w:tcPr>
            <w:tcW w:w="432"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541B5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3143" w:type="pct"/>
            <w:gridSpan w:val="2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D4D516">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2B0C72FA">
        <w:tblPrEx>
          <w:tblCellMar>
            <w:top w:w="0" w:type="dxa"/>
            <w:left w:w="0" w:type="dxa"/>
            <w:bottom w:w="0" w:type="dxa"/>
            <w:right w:w="0" w:type="dxa"/>
          </w:tblCellMar>
        </w:tblPrEx>
        <w:trPr>
          <w:gridAfter w:val="6"/>
          <w:wAfter w:w="1424" w:type="pct"/>
          <w:trHeight w:val="633" w:hRule="atLeast"/>
        </w:trPr>
        <w:tc>
          <w:tcPr>
            <w:tcW w:w="432"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B059A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3143" w:type="pct"/>
            <w:gridSpan w:val="2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8ADCC7">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4E88D83A">
        <w:tblPrEx>
          <w:tblCellMar>
            <w:top w:w="0" w:type="dxa"/>
            <w:left w:w="0" w:type="dxa"/>
            <w:bottom w:w="0" w:type="dxa"/>
            <w:right w:w="0" w:type="dxa"/>
          </w:tblCellMar>
        </w:tblPrEx>
        <w:trPr>
          <w:gridAfter w:val="6"/>
          <w:wAfter w:w="1424" w:type="pct"/>
          <w:trHeight w:val="286" w:hRule="atLeast"/>
        </w:trPr>
        <w:tc>
          <w:tcPr>
            <w:tcW w:w="432"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E2A999">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w:t>
            </w:r>
          </w:p>
        </w:tc>
        <w:tc>
          <w:tcPr>
            <w:tcW w:w="3143" w:type="pct"/>
            <w:gridSpan w:val="2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352906">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w:t>
            </w:r>
          </w:p>
        </w:tc>
      </w:tr>
      <w:tr w14:paraId="545BD9E8">
        <w:tblPrEx>
          <w:shd w:val="clear" w:color="auto" w:fill="auto"/>
          <w:tblCellMar>
            <w:top w:w="0" w:type="dxa"/>
            <w:left w:w="0" w:type="dxa"/>
            <w:bottom w:w="0" w:type="dxa"/>
            <w:right w:w="0" w:type="dxa"/>
          </w:tblCellMar>
        </w:tblPrEx>
        <w:trPr>
          <w:trHeight w:val="286" w:hRule="atLeast"/>
        </w:trPr>
        <w:tc>
          <w:tcPr>
            <w:tcW w:w="123" w:type="pct"/>
            <w:tcBorders>
              <w:top w:val="nil"/>
              <w:left w:val="nil"/>
              <w:bottom w:val="nil"/>
              <w:right w:val="nil"/>
            </w:tcBorders>
            <w:shd w:val="clear" w:color="auto" w:fill="auto"/>
            <w:tcMar>
              <w:top w:w="15" w:type="dxa"/>
              <w:left w:w="15" w:type="dxa"/>
              <w:right w:w="15" w:type="dxa"/>
            </w:tcMar>
            <w:vAlign w:val="center"/>
          </w:tcPr>
          <w:p w14:paraId="0DBA8939">
            <w:pPr>
              <w:rPr>
                <w:rFonts w:hint="eastAsia" w:ascii="宋体" w:hAnsi="宋体" w:eastAsia="宋体" w:cs="宋体"/>
                <w:i w:val="0"/>
                <w:color w:val="000000"/>
                <w:sz w:val="18"/>
                <w:szCs w:val="18"/>
                <w:u w:val="none"/>
              </w:rPr>
            </w:pPr>
          </w:p>
        </w:tc>
        <w:tc>
          <w:tcPr>
            <w:tcW w:w="308" w:type="pct"/>
            <w:gridSpan w:val="2"/>
            <w:tcBorders>
              <w:top w:val="nil"/>
              <w:left w:val="nil"/>
              <w:bottom w:val="nil"/>
              <w:right w:val="nil"/>
            </w:tcBorders>
            <w:shd w:val="clear" w:color="auto" w:fill="auto"/>
            <w:tcMar>
              <w:top w:w="15" w:type="dxa"/>
              <w:left w:w="15" w:type="dxa"/>
              <w:right w:w="15" w:type="dxa"/>
            </w:tcMar>
            <w:vAlign w:val="center"/>
          </w:tcPr>
          <w:p w14:paraId="25AEAA41">
            <w:pPr>
              <w:rPr>
                <w:rFonts w:hint="eastAsia" w:ascii="宋体" w:hAnsi="宋体" w:eastAsia="宋体" w:cs="宋体"/>
                <w:i w:val="0"/>
                <w:color w:val="000000"/>
                <w:sz w:val="18"/>
                <w:szCs w:val="18"/>
                <w:u w:val="none"/>
              </w:rPr>
            </w:pPr>
          </w:p>
        </w:tc>
        <w:tc>
          <w:tcPr>
            <w:tcW w:w="544" w:type="pct"/>
            <w:gridSpan w:val="5"/>
            <w:tcBorders>
              <w:top w:val="nil"/>
              <w:left w:val="nil"/>
              <w:bottom w:val="nil"/>
              <w:right w:val="nil"/>
            </w:tcBorders>
            <w:shd w:val="clear" w:color="auto" w:fill="auto"/>
            <w:tcMar>
              <w:top w:w="15" w:type="dxa"/>
              <w:left w:w="15" w:type="dxa"/>
              <w:right w:w="15" w:type="dxa"/>
            </w:tcMar>
            <w:vAlign w:val="center"/>
          </w:tcPr>
          <w:p w14:paraId="11B95209">
            <w:pPr>
              <w:rPr>
                <w:rFonts w:hint="eastAsia" w:ascii="宋体" w:hAnsi="宋体" w:eastAsia="宋体" w:cs="宋体"/>
                <w:i w:val="0"/>
                <w:color w:val="000000"/>
                <w:sz w:val="18"/>
                <w:szCs w:val="18"/>
                <w:u w:val="none"/>
              </w:rPr>
            </w:pPr>
          </w:p>
        </w:tc>
        <w:tc>
          <w:tcPr>
            <w:tcW w:w="842" w:type="pct"/>
            <w:gridSpan w:val="2"/>
            <w:tcBorders>
              <w:top w:val="nil"/>
              <w:left w:val="nil"/>
              <w:bottom w:val="nil"/>
              <w:right w:val="nil"/>
            </w:tcBorders>
            <w:shd w:val="clear" w:color="auto" w:fill="auto"/>
            <w:tcMar>
              <w:top w:w="15" w:type="dxa"/>
              <w:left w:w="15" w:type="dxa"/>
              <w:right w:w="15" w:type="dxa"/>
            </w:tcMar>
            <w:vAlign w:val="center"/>
          </w:tcPr>
          <w:p w14:paraId="36EAE908">
            <w:pPr>
              <w:rPr>
                <w:rFonts w:hint="eastAsia" w:ascii="宋体" w:hAnsi="宋体" w:eastAsia="宋体" w:cs="宋体"/>
                <w:i w:val="0"/>
                <w:color w:val="000000"/>
                <w:sz w:val="18"/>
                <w:szCs w:val="18"/>
                <w:u w:val="none"/>
              </w:rPr>
            </w:pPr>
          </w:p>
        </w:tc>
        <w:tc>
          <w:tcPr>
            <w:tcW w:w="38" w:type="pct"/>
            <w:tcBorders>
              <w:top w:val="nil"/>
              <w:left w:val="nil"/>
              <w:bottom w:val="nil"/>
              <w:right w:val="nil"/>
            </w:tcBorders>
            <w:shd w:val="clear" w:color="auto" w:fill="auto"/>
            <w:tcMar>
              <w:top w:w="15" w:type="dxa"/>
              <w:left w:w="15" w:type="dxa"/>
              <w:right w:w="15" w:type="dxa"/>
            </w:tcMar>
            <w:vAlign w:val="center"/>
          </w:tcPr>
          <w:p w14:paraId="24107FCC">
            <w:pPr>
              <w:rPr>
                <w:rFonts w:hint="eastAsia" w:ascii="宋体" w:hAnsi="宋体" w:eastAsia="宋体" w:cs="宋体"/>
                <w:i w:val="0"/>
                <w:color w:val="000000"/>
                <w:sz w:val="18"/>
                <w:szCs w:val="18"/>
                <w:u w:val="none"/>
              </w:rPr>
            </w:pPr>
          </w:p>
        </w:tc>
        <w:tc>
          <w:tcPr>
            <w:tcW w:w="1698" w:type="pct"/>
            <w:gridSpan w:val="13"/>
            <w:tcBorders>
              <w:top w:val="nil"/>
              <w:left w:val="nil"/>
              <w:bottom w:val="nil"/>
              <w:right w:val="nil"/>
            </w:tcBorders>
            <w:shd w:val="clear" w:color="auto" w:fill="auto"/>
            <w:tcMar>
              <w:top w:w="15" w:type="dxa"/>
              <w:left w:w="15" w:type="dxa"/>
              <w:right w:w="15" w:type="dxa"/>
            </w:tcMar>
            <w:vAlign w:val="center"/>
          </w:tcPr>
          <w:p w14:paraId="2002EE1B">
            <w:pPr>
              <w:rPr>
                <w:rFonts w:hint="eastAsia" w:ascii="宋体" w:hAnsi="宋体" w:eastAsia="宋体" w:cs="宋体"/>
                <w:i w:val="0"/>
                <w:color w:val="000000"/>
                <w:sz w:val="18"/>
                <w:szCs w:val="18"/>
                <w:u w:val="none"/>
              </w:rPr>
            </w:pPr>
          </w:p>
        </w:tc>
        <w:tc>
          <w:tcPr>
            <w:tcW w:w="611" w:type="pct"/>
            <w:gridSpan w:val="3"/>
            <w:tcBorders>
              <w:top w:val="nil"/>
              <w:left w:val="nil"/>
              <w:bottom w:val="nil"/>
              <w:right w:val="nil"/>
            </w:tcBorders>
            <w:shd w:val="clear" w:color="auto" w:fill="auto"/>
            <w:tcMar>
              <w:top w:w="15" w:type="dxa"/>
              <w:left w:w="15" w:type="dxa"/>
              <w:right w:w="15" w:type="dxa"/>
            </w:tcMar>
            <w:vAlign w:val="center"/>
          </w:tcPr>
          <w:p w14:paraId="1530A621">
            <w:pPr>
              <w:rPr>
                <w:rFonts w:hint="eastAsia" w:ascii="宋体" w:hAnsi="宋体" w:eastAsia="宋体" w:cs="宋体"/>
                <w:i w:val="0"/>
                <w:color w:val="000000"/>
                <w:sz w:val="18"/>
                <w:szCs w:val="18"/>
                <w:u w:val="none"/>
              </w:rPr>
            </w:pPr>
          </w:p>
        </w:tc>
        <w:tc>
          <w:tcPr>
            <w:tcW w:w="427" w:type="pct"/>
            <w:tcBorders>
              <w:top w:val="nil"/>
              <w:left w:val="nil"/>
              <w:bottom w:val="nil"/>
              <w:right w:val="nil"/>
            </w:tcBorders>
            <w:shd w:val="clear" w:color="auto" w:fill="auto"/>
            <w:tcMar>
              <w:top w:w="15" w:type="dxa"/>
              <w:left w:w="15" w:type="dxa"/>
              <w:right w:w="15" w:type="dxa"/>
            </w:tcMar>
            <w:vAlign w:val="center"/>
          </w:tcPr>
          <w:p w14:paraId="69C9D67B">
            <w:pPr>
              <w:rPr>
                <w:rFonts w:hint="eastAsia" w:ascii="宋体" w:hAnsi="宋体" w:eastAsia="宋体" w:cs="宋体"/>
                <w:i w:val="0"/>
                <w:color w:val="000000"/>
                <w:sz w:val="18"/>
                <w:szCs w:val="18"/>
                <w:u w:val="none"/>
              </w:rPr>
            </w:pPr>
          </w:p>
        </w:tc>
        <w:tc>
          <w:tcPr>
            <w:tcW w:w="96" w:type="pct"/>
            <w:tcBorders>
              <w:top w:val="nil"/>
              <w:left w:val="nil"/>
              <w:bottom w:val="nil"/>
              <w:right w:val="nil"/>
            </w:tcBorders>
            <w:shd w:val="clear" w:color="auto" w:fill="auto"/>
            <w:tcMar>
              <w:top w:w="15" w:type="dxa"/>
              <w:left w:w="15" w:type="dxa"/>
              <w:right w:w="15" w:type="dxa"/>
            </w:tcMar>
            <w:vAlign w:val="center"/>
          </w:tcPr>
          <w:p w14:paraId="7BA55BA6">
            <w:pPr>
              <w:rPr>
                <w:rFonts w:hint="eastAsia" w:ascii="宋体" w:hAnsi="宋体" w:eastAsia="宋体" w:cs="宋体"/>
                <w:i w:val="0"/>
                <w:color w:val="000000"/>
                <w:sz w:val="18"/>
                <w:szCs w:val="18"/>
                <w:u w:val="none"/>
              </w:rPr>
            </w:pPr>
          </w:p>
        </w:tc>
        <w:tc>
          <w:tcPr>
            <w:tcW w:w="96" w:type="pct"/>
            <w:tcBorders>
              <w:top w:val="nil"/>
              <w:left w:val="nil"/>
              <w:bottom w:val="nil"/>
              <w:right w:val="nil"/>
            </w:tcBorders>
            <w:shd w:val="clear" w:color="auto" w:fill="auto"/>
            <w:tcMar>
              <w:top w:w="15" w:type="dxa"/>
              <w:left w:w="15" w:type="dxa"/>
              <w:right w:w="15" w:type="dxa"/>
            </w:tcMar>
            <w:vAlign w:val="center"/>
          </w:tcPr>
          <w:p w14:paraId="7FC65D77">
            <w:pPr>
              <w:rPr>
                <w:rFonts w:hint="eastAsia" w:ascii="宋体" w:hAnsi="宋体" w:eastAsia="宋体" w:cs="宋体"/>
                <w:i w:val="0"/>
                <w:color w:val="000000"/>
                <w:sz w:val="18"/>
                <w:szCs w:val="18"/>
                <w:u w:val="none"/>
              </w:rPr>
            </w:pPr>
          </w:p>
        </w:tc>
        <w:tc>
          <w:tcPr>
            <w:tcW w:w="213" w:type="pct"/>
            <w:tcBorders>
              <w:top w:val="nil"/>
              <w:left w:val="nil"/>
              <w:bottom w:val="nil"/>
              <w:right w:val="nil"/>
            </w:tcBorders>
            <w:shd w:val="clear" w:color="auto" w:fill="auto"/>
            <w:tcMar>
              <w:top w:w="15" w:type="dxa"/>
              <w:left w:w="15" w:type="dxa"/>
              <w:right w:w="15" w:type="dxa"/>
            </w:tcMar>
            <w:vAlign w:val="center"/>
          </w:tcPr>
          <w:p w14:paraId="4E554278">
            <w:pPr>
              <w:rPr>
                <w:rFonts w:hint="eastAsia" w:ascii="宋体" w:hAnsi="宋体" w:eastAsia="宋体" w:cs="宋体"/>
                <w:i w:val="0"/>
                <w:color w:val="000000"/>
                <w:sz w:val="18"/>
                <w:szCs w:val="18"/>
                <w:u w:val="none"/>
              </w:rPr>
            </w:pPr>
          </w:p>
        </w:tc>
      </w:tr>
      <w:tr w14:paraId="71990C91">
        <w:tblPrEx>
          <w:tblCellMar>
            <w:top w:w="0" w:type="dxa"/>
            <w:left w:w="0" w:type="dxa"/>
            <w:bottom w:w="0" w:type="dxa"/>
            <w:right w:w="0" w:type="dxa"/>
          </w:tblCellMar>
        </w:tblPrEx>
        <w:trPr>
          <w:gridAfter w:val="6"/>
          <w:wAfter w:w="1424" w:type="pct"/>
          <w:trHeight w:val="904" w:hRule="atLeast"/>
        </w:trPr>
        <w:tc>
          <w:tcPr>
            <w:tcW w:w="3575" w:type="pct"/>
            <w:gridSpan w:val="2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CDBABA">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05AA871C">
        <w:tblPrEx>
          <w:shd w:val="clear" w:color="auto" w:fill="auto"/>
          <w:tblCellMar>
            <w:top w:w="0" w:type="dxa"/>
            <w:left w:w="0" w:type="dxa"/>
            <w:bottom w:w="0" w:type="dxa"/>
            <w:right w:w="0" w:type="dxa"/>
          </w:tblCellMar>
        </w:tblPrEx>
        <w:trPr>
          <w:gridAfter w:val="6"/>
          <w:wAfter w:w="1424" w:type="pct"/>
          <w:trHeight w:val="286" w:hRule="atLeast"/>
        </w:trPr>
        <w:tc>
          <w:tcPr>
            <w:tcW w:w="432"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5CAFF2">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3143" w:type="pct"/>
            <w:gridSpan w:val="2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2BE57C">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51322426T000014408146-城乡环境质量行动专项资金</w:t>
            </w:r>
          </w:p>
        </w:tc>
      </w:tr>
      <w:tr w14:paraId="6E57D30B">
        <w:tblPrEx>
          <w:shd w:val="clear" w:color="auto" w:fill="auto"/>
          <w:tblCellMar>
            <w:top w:w="0" w:type="dxa"/>
            <w:left w:w="0" w:type="dxa"/>
            <w:bottom w:w="0" w:type="dxa"/>
            <w:right w:w="0" w:type="dxa"/>
          </w:tblCellMar>
        </w:tblPrEx>
        <w:trPr>
          <w:gridAfter w:val="6"/>
          <w:wAfter w:w="1424" w:type="pct"/>
          <w:trHeight w:val="512" w:hRule="atLeast"/>
        </w:trPr>
        <w:tc>
          <w:tcPr>
            <w:tcW w:w="432"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751B2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11" w:type="pct"/>
            <w:gridSpan w:val="1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E8506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松潘县红土镇人民政府</w:t>
            </w:r>
          </w:p>
        </w:tc>
        <w:tc>
          <w:tcPr>
            <w:tcW w:w="429" w:type="pct"/>
            <w:gridSpan w:val="2"/>
            <w:tcBorders>
              <w:top w:val="nil"/>
              <w:left w:val="nil"/>
              <w:bottom w:val="nil"/>
              <w:right w:val="nil"/>
            </w:tcBorders>
            <w:shd w:val="clear" w:color="auto" w:fill="auto"/>
            <w:tcMar>
              <w:top w:w="15" w:type="dxa"/>
              <w:left w:w="15" w:type="dxa"/>
              <w:right w:w="15" w:type="dxa"/>
            </w:tcMar>
            <w:vAlign w:val="center"/>
          </w:tcPr>
          <w:p w14:paraId="193F9291">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402" w:type="pct"/>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0F72C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松潘县红土镇人民政府</w:t>
            </w:r>
          </w:p>
        </w:tc>
      </w:tr>
      <w:tr w14:paraId="02204A1D">
        <w:tblPrEx>
          <w:shd w:val="clear" w:color="auto" w:fill="auto"/>
          <w:tblCellMar>
            <w:top w:w="0" w:type="dxa"/>
            <w:left w:w="0" w:type="dxa"/>
            <w:bottom w:w="0" w:type="dxa"/>
            <w:right w:w="0" w:type="dxa"/>
          </w:tblCellMar>
        </w:tblPrEx>
        <w:trPr>
          <w:gridAfter w:val="6"/>
          <w:wAfter w:w="1424" w:type="pct"/>
          <w:trHeight w:val="286" w:hRule="atLeast"/>
        </w:trPr>
        <w:tc>
          <w:tcPr>
            <w:tcW w:w="123"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42272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308" w:type="pct"/>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601B4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11" w:type="pct"/>
            <w:gridSpan w:val="1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03615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831"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FB2EB2">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2FCBA6C6">
        <w:tblPrEx>
          <w:shd w:val="clear" w:color="auto" w:fill="auto"/>
          <w:tblCellMar>
            <w:top w:w="0" w:type="dxa"/>
            <w:left w:w="0" w:type="dxa"/>
            <w:bottom w:w="0" w:type="dxa"/>
            <w:right w:w="0" w:type="dxa"/>
          </w:tblCellMar>
        </w:tblPrEx>
        <w:trPr>
          <w:gridAfter w:val="6"/>
          <w:wAfter w:w="1424" w:type="pct"/>
          <w:trHeight w:val="708"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EF19D0">
            <w:pPr>
              <w:rPr>
                <w:rFonts w:hint="eastAsia" w:ascii="宋体" w:hAnsi="宋体" w:eastAsia="宋体" w:cs="宋体"/>
                <w:i w:val="0"/>
                <w:color w:val="000000"/>
                <w:sz w:val="18"/>
                <w:szCs w:val="18"/>
                <w:u w:val="none"/>
              </w:rPr>
            </w:pPr>
          </w:p>
        </w:tc>
        <w:tc>
          <w:tcPr>
            <w:tcW w:w="30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9CC69D">
            <w:pPr>
              <w:rPr>
                <w:rFonts w:hint="eastAsia" w:ascii="宋体" w:hAnsi="宋体" w:eastAsia="宋体" w:cs="宋体"/>
                <w:i w:val="0"/>
                <w:color w:val="000000"/>
                <w:sz w:val="18"/>
                <w:szCs w:val="18"/>
                <w:u w:val="none"/>
              </w:rPr>
            </w:pPr>
          </w:p>
        </w:tc>
        <w:tc>
          <w:tcPr>
            <w:tcW w:w="2311" w:type="pct"/>
            <w:gridSpan w:val="1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4AFABC">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对全镇进行环境质量提升，推进环境卫生整治、基础设施建设、长效机制等工作。</w:t>
            </w:r>
          </w:p>
        </w:tc>
        <w:tc>
          <w:tcPr>
            <w:tcW w:w="831"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8FB8DD">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一是生产生活垃圾清理整治，组织人员对各村主干道、房前屋后、河道沟渠旁、田间地头的积存垃圾进行集中清理，对垃圾集中堆放点垃圾进行集中转运，建立村级垃圾定期清运机制；二是环境整治宣传，通过村广播、宣传栏、微信群等渠道，开展环境整治知识宣传，提升村民环保意识，营造人人参与的良好氛围</w:t>
            </w:r>
          </w:p>
        </w:tc>
      </w:tr>
      <w:tr w14:paraId="4D632E8F">
        <w:tblPrEx>
          <w:tblCellMar>
            <w:top w:w="0" w:type="dxa"/>
            <w:left w:w="0" w:type="dxa"/>
            <w:bottom w:w="0" w:type="dxa"/>
            <w:right w:w="0" w:type="dxa"/>
          </w:tblCellMar>
        </w:tblPrEx>
        <w:trPr>
          <w:gridAfter w:val="6"/>
          <w:wAfter w:w="1424" w:type="pct"/>
          <w:trHeight w:val="693"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A08ED2">
            <w:pP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78133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3143" w:type="pct"/>
            <w:gridSpan w:val="2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083FA2">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对全镇进行环境质量提升，推进环境卫生整治、基础设施建设、长效机制等工作。</w:t>
            </w:r>
          </w:p>
        </w:tc>
      </w:tr>
      <w:tr w14:paraId="50E3B62E">
        <w:tblPrEx>
          <w:shd w:val="clear" w:color="auto" w:fill="auto"/>
          <w:tblCellMar>
            <w:top w:w="0" w:type="dxa"/>
            <w:left w:w="0" w:type="dxa"/>
            <w:bottom w:w="0" w:type="dxa"/>
            <w:right w:w="0" w:type="dxa"/>
          </w:tblCellMar>
        </w:tblPrEx>
        <w:trPr>
          <w:gridAfter w:val="6"/>
          <w:wAfter w:w="1424" w:type="pct"/>
          <w:trHeight w:val="361" w:hRule="atLeast"/>
        </w:trPr>
        <w:tc>
          <w:tcPr>
            <w:tcW w:w="123"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73BFE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69953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71AB5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BA085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88059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EC885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BA980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0140B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48B2C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6FC09E61">
        <w:tblPrEx>
          <w:shd w:val="clear" w:color="auto" w:fill="auto"/>
          <w:tblCellMar>
            <w:top w:w="0" w:type="dxa"/>
            <w:left w:w="0" w:type="dxa"/>
            <w:bottom w:w="0" w:type="dxa"/>
            <w:right w:w="0" w:type="dxa"/>
          </w:tblCellMar>
        </w:tblPrEx>
        <w:trPr>
          <w:gridAfter w:val="6"/>
          <w:wAfter w:w="1424" w:type="pct"/>
          <w:trHeight w:val="346"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28FF1A">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2E9EE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5A32F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F5970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5.00</w:t>
            </w: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96AD8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5.00</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B385B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FDA28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C3062C">
            <w:pPr>
              <w:jc w:val="center"/>
              <w:rPr>
                <w:rFonts w:hint="eastAsia" w:ascii="宋体" w:hAnsi="宋体" w:eastAsia="宋体" w:cs="宋体"/>
                <w:i w:val="0"/>
                <w:color w:val="000000"/>
                <w:sz w:val="18"/>
                <w:szCs w:val="18"/>
                <w:u w:val="none"/>
              </w:rPr>
            </w:pPr>
          </w:p>
        </w:tc>
        <w:tc>
          <w:tcPr>
            <w:tcW w:w="210" w:type="pct"/>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DE820D">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47F28E4">
        <w:tblPrEx>
          <w:shd w:val="clear" w:color="auto" w:fill="auto"/>
          <w:tblCellMar>
            <w:top w:w="0" w:type="dxa"/>
            <w:left w:w="0" w:type="dxa"/>
            <w:bottom w:w="0" w:type="dxa"/>
            <w:right w:w="0" w:type="dxa"/>
          </w:tblCellMar>
        </w:tblPrEx>
        <w:trPr>
          <w:gridAfter w:val="6"/>
          <w:wAfter w:w="1424" w:type="pct"/>
          <w:trHeight w:val="391"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45F8C2">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3E34A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EB36C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577C6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5.00</w:t>
            </w: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B0AC9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5.00</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F4391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17329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0AFD3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75E872">
            <w:pPr>
              <w:rPr>
                <w:rFonts w:hint="eastAsia" w:ascii="黑体" w:hAnsi="黑体" w:eastAsia="黑体" w:cs="黑体"/>
                <w:i/>
                <w:color w:val="000000"/>
                <w:sz w:val="18"/>
                <w:szCs w:val="18"/>
                <w:u w:val="none"/>
              </w:rPr>
            </w:pPr>
          </w:p>
        </w:tc>
      </w:tr>
      <w:tr w14:paraId="05C16321">
        <w:tblPrEx>
          <w:shd w:val="clear" w:color="auto" w:fill="auto"/>
          <w:tblCellMar>
            <w:top w:w="0" w:type="dxa"/>
            <w:left w:w="0" w:type="dxa"/>
            <w:bottom w:w="0" w:type="dxa"/>
            <w:right w:w="0" w:type="dxa"/>
          </w:tblCellMar>
        </w:tblPrEx>
        <w:trPr>
          <w:gridAfter w:val="6"/>
          <w:wAfter w:w="1424" w:type="pct"/>
          <w:trHeight w:val="407"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051706">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580FA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F2233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96779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BAD7D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BC7B9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1968D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0F43F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8BDC7C">
            <w:pPr>
              <w:rPr>
                <w:rFonts w:hint="eastAsia" w:ascii="黑体" w:hAnsi="黑体" w:eastAsia="黑体" w:cs="黑体"/>
                <w:i/>
                <w:color w:val="000000"/>
                <w:sz w:val="18"/>
                <w:szCs w:val="18"/>
                <w:u w:val="none"/>
              </w:rPr>
            </w:pPr>
          </w:p>
        </w:tc>
      </w:tr>
      <w:tr w14:paraId="446E7CEF">
        <w:tblPrEx>
          <w:shd w:val="clear" w:color="auto" w:fill="auto"/>
          <w:tblCellMar>
            <w:top w:w="0" w:type="dxa"/>
            <w:left w:w="0" w:type="dxa"/>
            <w:bottom w:w="0" w:type="dxa"/>
            <w:right w:w="0" w:type="dxa"/>
          </w:tblCellMar>
        </w:tblPrEx>
        <w:trPr>
          <w:gridAfter w:val="6"/>
          <w:wAfter w:w="1424" w:type="pct"/>
          <w:trHeight w:val="361"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2329EB">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D70FE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67415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33EC0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446D7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DB4B1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7EE22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86337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2C4578">
            <w:pPr>
              <w:rPr>
                <w:rFonts w:hint="eastAsia" w:ascii="黑体" w:hAnsi="黑体" w:eastAsia="黑体" w:cs="黑体"/>
                <w:i/>
                <w:color w:val="000000"/>
                <w:sz w:val="18"/>
                <w:szCs w:val="18"/>
                <w:u w:val="none"/>
              </w:rPr>
            </w:pPr>
          </w:p>
        </w:tc>
      </w:tr>
      <w:tr w14:paraId="3DC99944">
        <w:tblPrEx>
          <w:tblCellMar>
            <w:top w:w="0" w:type="dxa"/>
            <w:left w:w="0" w:type="dxa"/>
            <w:bottom w:w="0" w:type="dxa"/>
            <w:right w:w="0" w:type="dxa"/>
          </w:tblCellMar>
        </w:tblPrEx>
        <w:trPr>
          <w:gridAfter w:val="6"/>
          <w:wAfter w:w="1424" w:type="pct"/>
          <w:trHeight w:val="339"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4E256A">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EA621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686020">
            <w:pPr>
              <w:jc w:val="center"/>
              <w:rPr>
                <w:rFonts w:hint="eastAsia" w:ascii="微软雅黑" w:hAnsi="微软雅黑" w:eastAsia="微软雅黑" w:cs="微软雅黑"/>
                <w:i/>
                <w:color w:val="000000"/>
                <w:sz w:val="16"/>
                <w:szCs w:val="16"/>
                <w:u w:val="none"/>
              </w:rPr>
            </w:pP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E3C1F8">
            <w:pPr>
              <w:jc w:val="center"/>
              <w:rPr>
                <w:rFonts w:hint="eastAsia" w:ascii="微软雅黑" w:hAnsi="微软雅黑" w:eastAsia="微软雅黑" w:cs="微软雅黑"/>
                <w:i/>
                <w:color w:val="000000"/>
                <w:sz w:val="16"/>
                <w:szCs w:val="16"/>
                <w:u w:val="none"/>
              </w:rPr>
            </w:pP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CE05A5">
            <w:pPr>
              <w:jc w:val="center"/>
              <w:rPr>
                <w:rFonts w:hint="eastAsia" w:ascii="微软雅黑" w:hAnsi="微软雅黑" w:eastAsia="微软雅黑" w:cs="微软雅黑"/>
                <w:i/>
                <w:color w:val="000000"/>
                <w:sz w:val="16"/>
                <w:szCs w:val="16"/>
                <w:u w:val="none"/>
              </w:rPr>
            </w:pP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89F378">
            <w:pPr>
              <w:jc w:val="center"/>
              <w:rPr>
                <w:rFonts w:hint="eastAsia" w:ascii="微软雅黑" w:hAnsi="微软雅黑" w:eastAsia="微软雅黑" w:cs="微软雅黑"/>
                <w:i/>
                <w:color w:val="000000"/>
                <w:sz w:val="16"/>
                <w:szCs w:val="16"/>
                <w:u w:val="none"/>
              </w:rPr>
            </w:pP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897F9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2AC07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E1E308">
            <w:pPr>
              <w:rPr>
                <w:rFonts w:hint="eastAsia" w:ascii="黑体" w:hAnsi="黑体" w:eastAsia="黑体" w:cs="黑体"/>
                <w:i/>
                <w:color w:val="000000"/>
                <w:sz w:val="18"/>
                <w:szCs w:val="18"/>
                <w:u w:val="none"/>
              </w:rPr>
            </w:pPr>
          </w:p>
        </w:tc>
      </w:tr>
      <w:tr w14:paraId="0947FFF7">
        <w:tblPrEx>
          <w:shd w:val="clear" w:color="auto" w:fill="auto"/>
          <w:tblCellMar>
            <w:top w:w="0" w:type="dxa"/>
            <w:left w:w="0" w:type="dxa"/>
            <w:bottom w:w="0" w:type="dxa"/>
            <w:right w:w="0" w:type="dxa"/>
          </w:tblCellMar>
        </w:tblPrEx>
        <w:trPr>
          <w:gridAfter w:val="6"/>
          <w:wAfter w:w="1424" w:type="pct"/>
          <w:trHeight w:val="452" w:hRule="atLeast"/>
        </w:trPr>
        <w:tc>
          <w:tcPr>
            <w:tcW w:w="123"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85807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8EA65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51006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A901A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31"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7AC88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18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2558F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61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24F5A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F8B4B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45D28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8BDF0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368A4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1F7043B1">
        <w:tblPrEx>
          <w:tblCellMar>
            <w:top w:w="0" w:type="dxa"/>
            <w:left w:w="0" w:type="dxa"/>
            <w:bottom w:w="0" w:type="dxa"/>
            <w:right w:w="0" w:type="dxa"/>
          </w:tblCellMar>
        </w:tblPrEx>
        <w:trPr>
          <w:gridAfter w:val="6"/>
          <w:wAfter w:w="1424" w:type="pct"/>
          <w:trHeight w:val="452"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CD2891">
            <w:pPr>
              <w:jc w:val="center"/>
              <w:rPr>
                <w:rFonts w:hint="eastAsia" w:ascii="宋体" w:hAnsi="宋体" w:eastAsia="宋体" w:cs="宋体"/>
                <w:i w:val="0"/>
                <w:color w:val="000000"/>
                <w:sz w:val="18"/>
                <w:szCs w:val="18"/>
                <w:u w:val="none"/>
              </w:rPr>
            </w:pPr>
          </w:p>
        </w:tc>
        <w:tc>
          <w:tcPr>
            <w:tcW w:w="308" w:type="pct"/>
            <w:gridSpan w:val="2"/>
            <w:tcBorders>
              <w:top w:val="nil"/>
              <w:left w:val="nil"/>
              <w:bottom w:val="nil"/>
              <w:right w:val="single" w:color="D9DEED" w:sz="8" w:space="0"/>
            </w:tcBorders>
            <w:shd w:val="clear" w:color="auto" w:fill="FFFFFF"/>
            <w:noWrap/>
            <w:tcMar>
              <w:top w:w="15" w:type="dxa"/>
              <w:left w:w="15" w:type="dxa"/>
              <w:right w:w="15" w:type="dxa"/>
            </w:tcMar>
            <w:vAlign w:val="center"/>
          </w:tcPr>
          <w:p w14:paraId="0DECBABD">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产出指标</w:t>
            </w:r>
          </w:p>
        </w:tc>
        <w:tc>
          <w:tcPr>
            <w:tcW w:w="544" w:type="pct"/>
            <w:gridSpan w:val="5"/>
            <w:tcBorders>
              <w:top w:val="nil"/>
              <w:left w:val="nil"/>
              <w:bottom w:val="nil"/>
              <w:right w:val="single" w:color="D9DEED" w:sz="8" w:space="0"/>
            </w:tcBorders>
            <w:shd w:val="clear" w:color="auto" w:fill="FFFFFF"/>
            <w:noWrap/>
            <w:tcMar>
              <w:top w:w="15" w:type="dxa"/>
              <w:left w:w="15" w:type="dxa"/>
              <w:right w:w="15" w:type="dxa"/>
            </w:tcMar>
            <w:vAlign w:val="center"/>
          </w:tcPr>
          <w:p w14:paraId="70BA75C1">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数量指标</w:t>
            </w:r>
          </w:p>
        </w:tc>
        <w:tc>
          <w:tcPr>
            <w:tcW w:w="842" w:type="pct"/>
            <w:gridSpan w:val="2"/>
            <w:tcBorders>
              <w:top w:val="nil"/>
              <w:left w:val="nil"/>
              <w:bottom w:val="nil"/>
              <w:right w:val="single" w:color="D9DEED" w:sz="8" w:space="0"/>
            </w:tcBorders>
            <w:shd w:val="clear" w:color="auto" w:fill="FFFFFF"/>
            <w:noWrap/>
            <w:tcMar>
              <w:top w:w="15" w:type="dxa"/>
              <w:left w:w="15" w:type="dxa"/>
              <w:right w:w="15" w:type="dxa"/>
            </w:tcMar>
            <w:vAlign w:val="center"/>
          </w:tcPr>
          <w:p w14:paraId="210F87AB">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涉及村</w:t>
            </w:r>
          </w:p>
        </w:tc>
        <w:tc>
          <w:tcPr>
            <w:tcW w:w="131" w:type="pct"/>
            <w:gridSpan w:val="2"/>
            <w:tcBorders>
              <w:top w:val="nil"/>
              <w:left w:val="nil"/>
              <w:bottom w:val="nil"/>
              <w:right w:val="single" w:color="D9DEED" w:sz="8" w:space="0"/>
            </w:tcBorders>
            <w:shd w:val="clear" w:color="auto" w:fill="FFFFFF"/>
            <w:noWrap/>
            <w:tcMar>
              <w:top w:w="15" w:type="dxa"/>
              <w:left w:w="15" w:type="dxa"/>
              <w:right w:w="15" w:type="dxa"/>
            </w:tcMar>
            <w:vAlign w:val="center"/>
          </w:tcPr>
          <w:p w14:paraId="5370567B">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w:t>
            </w:r>
          </w:p>
        </w:tc>
        <w:tc>
          <w:tcPr>
            <w:tcW w:w="180" w:type="pct"/>
            <w:gridSpan w:val="2"/>
            <w:tcBorders>
              <w:top w:val="nil"/>
              <w:left w:val="nil"/>
              <w:bottom w:val="nil"/>
              <w:right w:val="single" w:color="D9DEED" w:sz="8" w:space="0"/>
            </w:tcBorders>
            <w:shd w:val="clear" w:color="auto" w:fill="F5F5F5"/>
            <w:noWrap/>
            <w:tcMar>
              <w:top w:w="15" w:type="dxa"/>
              <w:left w:w="15" w:type="dxa"/>
              <w:right w:w="15" w:type="dxa"/>
            </w:tcMar>
            <w:vAlign w:val="center"/>
          </w:tcPr>
          <w:p w14:paraId="4E582363">
            <w:pPr>
              <w:jc w:val="right"/>
              <w:rPr>
                <w:rFonts w:hint="default" w:ascii="Helvetica" w:hAnsi="Helvetica" w:eastAsia="Helvetica" w:cs="Helvetica"/>
                <w:i w:val="0"/>
                <w:color w:val="000000"/>
                <w:sz w:val="19"/>
                <w:szCs w:val="19"/>
                <w:u w:val="none"/>
              </w:rPr>
            </w:pPr>
          </w:p>
        </w:tc>
        <w:tc>
          <w:tcPr>
            <w:tcW w:w="614" w:type="pct"/>
            <w:gridSpan w:val="2"/>
            <w:tcBorders>
              <w:top w:val="nil"/>
              <w:left w:val="nil"/>
              <w:bottom w:val="nil"/>
              <w:right w:val="single" w:color="D9DEED" w:sz="8" w:space="0"/>
            </w:tcBorders>
            <w:shd w:val="clear" w:color="auto" w:fill="FFFFFF"/>
            <w:noWrap/>
            <w:tcMar>
              <w:top w:w="15" w:type="dxa"/>
              <w:left w:w="15" w:type="dxa"/>
              <w:right w:w="15" w:type="dxa"/>
            </w:tcMar>
            <w:vAlign w:val="center"/>
          </w:tcPr>
          <w:p w14:paraId="03E80AB4">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7</w:t>
            </w:r>
          </w:p>
        </w:tc>
        <w:tc>
          <w:tcPr>
            <w:tcW w:w="429" w:type="pct"/>
            <w:gridSpan w:val="2"/>
            <w:tcBorders>
              <w:top w:val="nil"/>
              <w:left w:val="nil"/>
              <w:bottom w:val="nil"/>
              <w:right w:val="single" w:color="D9DEED" w:sz="8" w:space="0"/>
            </w:tcBorders>
            <w:shd w:val="clear" w:color="auto" w:fill="FFFFFF"/>
            <w:noWrap/>
            <w:tcMar>
              <w:top w:w="15" w:type="dxa"/>
              <w:left w:w="15" w:type="dxa"/>
              <w:right w:w="15" w:type="dxa"/>
            </w:tcMar>
            <w:vAlign w:val="center"/>
          </w:tcPr>
          <w:p w14:paraId="22B67EFC">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个</w:t>
            </w:r>
          </w:p>
        </w:tc>
        <w:tc>
          <w:tcPr>
            <w:tcW w:w="96" w:type="pct"/>
            <w:gridSpan w:val="2"/>
            <w:tcBorders>
              <w:top w:val="nil"/>
              <w:left w:val="nil"/>
              <w:bottom w:val="nil"/>
              <w:right w:val="single" w:color="D9DEED" w:sz="8" w:space="0"/>
            </w:tcBorders>
            <w:shd w:val="clear" w:color="auto" w:fill="FFFFFF"/>
            <w:noWrap/>
            <w:tcMar>
              <w:top w:w="15" w:type="dxa"/>
              <w:left w:w="15" w:type="dxa"/>
              <w:right w:w="15" w:type="dxa"/>
            </w:tcMar>
            <w:vAlign w:val="center"/>
          </w:tcPr>
          <w:p w14:paraId="309F6A7E">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20</w:t>
            </w:r>
          </w:p>
        </w:tc>
        <w:tc>
          <w:tcPr>
            <w:tcW w:w="96" w:type="pct"/>
            <w:gridSpan w:val="2"/>
            <w:tcBorders>
              <w:top w:val="nil"/>
              <w:left w:val="nil"/>
              <w:bottom w:val="nil"/>
              <w:right w:val="single" w:color="D9DEED" w:sz="8" w:space="0"/>
            </w:tcBorders>
            <w:shd w:val="clear" w:color="auto" w:fill="FFFFFF"/>
            <w:noWrap/>
            <w:tcMar>
              <w:top w:w="15" w:type="dxa"/>
              <w:left w:w="15" w:type="dxa"/>
              <w:right w:w="15" w:type="dxa"/>
            </w:tcMar>
            <w:vAlign w:val="center"/>
          </w:tcPr>
          <w:p w14:paraId="5EF7F1D9">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20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CBCB81">
            <w:pPr>
              <w:jc w:val="center"/>
              <w:rPr>
                <w:rFonts w:hint="eastAsia" w:ascii="宋体" w:hAnsi="宋体" w:eastAsia="宋体" w:cs="宋体"/>
                <w:i w:val="0"/>
                <w:color w:val="000000"/>
                <w:sz w:val="18"/>
                <w:szCs w:val="18"/>
                <w:u w:val="none"/>
              </w:rPr>
            </w:pPr>
          </w:p>
        </w:tc>
      </w:tr>
      <w:tr w14:paraId="48A4F4AC">
        <w:tblPrEx>
          <w:shd w:val="clear" w:color="auto" w:fill="auto"/>
          <w:tblCellMar>
            <w:top w:w="0" w:type="dxa"/>
            <w:left w:w="0" w:type="dxa"/>
            <w:bottom w:w="0" w:type="dxa"/>
            <w:right w:w="0" w:type="dxa"/>
          </w:tblCellMar>
        </w:tblPrEx>
        <w:trPr>
          <w:gridAfter w:val="6"/>
          <w:wAfter w:w="1424" w:type="pct"/>
          <w:trHeight w:val="452"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279D76">
            <w:pPr>
              <w:jc w:val="center"/>
              <w:rPr>
                <w:rFonts w:hint="eastAsia" w:ascii="宋体" w:hAnsi="宋体" w:eastAsia="宋体" w:cs="宋体"/>
                <w:i w:val="0"/>
                <w:color w:val="000000"/>
                <w:sz w:val="18"/>
                <w:szCs w:val="18"/>
                <w:u w:val="none"/>
              </w:rPr>
            </w:pPr>
          </w:p>
        </w:tc>
        <w:tc>
          <w:tcPr>
            <w:tcW w:w="308"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1405A733">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产出指标</w:t>
            </w:r>
          </w:p>
        </w:tc>
        <w:tc>
          <w:tcPr>
            <w:tcW w:w="544" w:type="pct"/>
            <w:gridSpan w:val="5"/>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4147D135">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质量指标</w:t>
            </w:r>
          </w:p>
        </w:tc>
        <w:tc>
          <w:tcPr>
            <w:tcW w:w="842"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7158BDDE">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村落生活垃圾乱堆乱放现象减少</w:t>
            </w:r>
          </w:p>
        </w:tc>
        <w:tc>
          <w:tcPr>
            <w:tcW w:w="131"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4FECDF80">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w:t>
            </w:r>
          </w:p>
        </w:tc>
        <w:tc>
          <w:tcPr>
            <w:tcW w:w="180" w:type="pct"/>
            <w:gridSpan w:val="2"/>
            <w:tcBorders>
              <w:top w:val="single" w:color="D9DEED" w:sz="8" w:space="0"/>
              <w:left w:val="nil"/>
              <w:bottom w:val="nil"/>
              <w:right w:val="single" w:color="D9DEED" w:sz="8" w:space="0"/>
            </w:tcBorders>
            <w:shd w:val="clear" w:color="auto" w:fill="F5F5F5"/>
            <w:noWrap/>
            <w:tcMar>
              <w:top w:w="15" w:type="dxa"/>
              <w:left w:w="15" w:type="dxa"/>
              <w:right w:w="15" w:type="dxa"/>
            </w:tcMar>
            <w:vAlign w:val="center"/>
          </w:tcPr>
          <w:p w14:paraId="5B832B84">
            <w:pPr>
              <w:jc w:val="right"/>
              <w:rPr>
                <w:rFonts w:hint="default" w:ascii="Helvetica" w:hAnsi="Helvetica" w:eastAsia="Helvetica" w:cs="Helvetica"/>
                <w:i w:val="0"/>
                <w:color w:val="000000"/>
                <w:sz w:val="19"/>
                <w:szCs w:val="19"/>
                <w:u w:val="none"/>
              </w:rPr>
            </w:pPr>
          </w:p>
        </w:tc>
        <w:tc>
          <w:tcPr>
            <w:tcW w:w="614"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19070264">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80</w:t>
            </w:r>
          </w:p>
        </w:tc>
        <w:tc>
          <w:tcPr>
            <w:tcW w:w="429"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47B3DE10">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w:t>
            </w:r>
          </w:p>
        </w:tc>
        <w:tc>
          <w:tcPr>
            <w:tcW w:w="96"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3FE77737">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20</w:t>
            </w:r>
          </w:p>
        </w:tc>
        <w:tc>
          <w:tcPr>
            <w:tcW w:w="96"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41E5FCB0">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20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4B467C">
            <w:pPr>
              <w:jc w:val="center"/>
              <w:rPr>
                <w:rFonts w:hint="eastAsia" w:ascii="宋体" w:hAnsi="宋体" w:eastAsia="宋体" w:cs="宋体"/>
                <w:i w:val="0"/>
                <w:color w:val="000000"/>
                <w:sz w:val="18"/>
                <w:szCs w:val="18"/>
                <w:u w:val="none"/>
              </w:rPr>
            </w:pPr>
          </w:p>
        </w:tc>
      </w:tr>
      <w:tr w14:paraId="3A1C9FAD">
        <w:tblPrEx>
          <w:tblCellMar>
            <w:top w:w="0" w:type="dxa"/>
            <w:left w:w="0" w:type="dxa"/>
            <w:bottom w:w="0" w:type="dxa"/>
            <w:right w:w="0" w:type="dxa"/>
          </w:tblCellMar>
        </w:tblPrEx>
        <w:trPr>
          <w:gridAfter w:val="6"/>
          <w:wAfter w:w="1424" w:type="pct"/>
          <w:trHeight w:val="452"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4A8B07">
            <w:pPr>
              <w:jc w:val="center"/>
              <w:rPr>
                <w:rFonts w:hint="eastAsia" w:ascii="宋体" w:hAnsi="宋体" w:eastAsia="宋体" w:cs="宋体"/>
                <w:i w:val="0"/>
                <w:color w:val="000000"/>
                <w:sz w:val="18"/>
                <w:szCs w:val="18"/>
                <w:u w:val="none"/>
              </w:rPr>
            </w:pPr>
          </w:p>
        </w:tc>
        <w:tc>
          <w:tcPr>
            <w:tcW w:w="308"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5699D0B0">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效益指标</w:t>
            </w:r>
          </w:p>
        </w:tc>
        <w:tc>
          <w:tcPr>
            <w:tcW w:w="544" w:type="pct"/>
            <w:gridSpan w:val="5"/>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5C485F5E">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社会效益指标</w:t>
            </w:r>
          </w:p>
        </w:tc>
        <w:tc>
          <w:tcPr>
            <w:tcW w:w="842"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5C0A1FC3">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垃圾清理覆盖率</w:t>
            </w:r>
          </w:p>
        </w:tc>
        <w:tc>
          <w:tcPr>
            <w:tcW w:w="131"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69A92D15">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w:t>
            </w:r>
          </w:p>
        </w:tc>
        <w:tc>
          <w:tcPr>
            <w:tcW w:w="180" w:type="pct"/>
            <w:gridSpan w:val="2"/>
            <w:tcBorders>
              <w:top w:val="single" w:color="D9DEED" w:sz="8" w:space="0"/>
              <w:left w:val="nil"/>
              <w:bottom w:val="nil"/>
              <w:right w:val="single" w:color="D9DEED" w:sz="8" w:space="0"/>
            </w:tcBorders>
            <w:shd w:val="clear" w:color="auto" w:fill="F5F5F5"/>
            <w:noWrap/>
            <w:tcMar>
              <w:top w:w="15" w:type="dxa"/>
              <w:left w:w="15" w:type="dxa"/>
              <w:right w:w="15" w:type="dxa"/>
            </w:tcMar>
            <w:vAlign w:val="center"/>
          </w:tcPr>
          <w:p w14:paraId="659050E3">
            <w:pPr>
              <w:jc w:val="right"/>
              <w:rPr>
                <w:rFonts w:hint="default" w:ascii="Helvetica" w:hAnsi="Helvetica" w:eastAsia="Helvetica" w:cs="Helvetica"/>
                <w:i w:val="0"/>
                <w:color w:val="000000"/>
                <w:sz w:val="19"/>
                <w:szCs w:val="19"/>
                <w:u w:val="none"/>
              </w:rPr>
            </w:pPr>
          </w:p>
        </w:tc>
        <w:tc>
          <w:tcPr>
            <w:tcW w:w="614"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180E74AB">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98</w:t>
            </w:r>
          </w:p>
        </w:tc>
        <w:tc>
          <w:tcPr>
            <w:tcW w:w="429"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6BEB27CC">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w:t>
            </w:r>
          </w:p>
        </w:tc>
        <w:tc>
          <w:tcPr>
            <w:tcW w:w="96"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451B7719">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10</w:t>
            </w:r>
          </w:p>
        </w:tc>
        <w:tc>
          <w:tcPr>
            <w:tcW w:w="96"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08C96EB7">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10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AB34D1">
            <w:pPr>
              <w:jc w:val="center"/>
              <w:rPr>
                <w:rFonts w:hint="eastAsia" w:ascii="宋体" w:hAnsi="宋体" w:eastAsia="宋体" w:cs="宋体"/>
                <w:i w:val="0"/>
                <w:color w:val="000000"/>
                <w:sz w:val="18"/>
                <w:szCs w:val="18"/>
                <w:u w:val="none"/>
              </w:rPr>
            </w:pPr>
          </w:p>
        </w:tc>
      </w:tr>
      <w:tr w14:paraId="5F08D103">
        <w:tblPrEx>
          <w:tblCellMar>
            <w:top w:w="0" w:type="dxa"/>
            <w:left w:w="0" w:type="dxa"/>
            <w:bottom w:w="0" w:type="dxa"/>
            <w:right w:w="0" w:type="dxa"/>
          </w:tblCellMar>
        </w:tblPrEx>
        <w:trPr>
          <w:gridAfter w:val="6"/>
          <w:wAfter w:w="1424" w:type="pct"/>
          <w:trHeight w:val="452"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B1C82E">
            <w:pPr>
              <w:jc w:val="center"/>
              <w:rPr>
                <w:rFonts w:hint="eastAsia" w:ascii="宋体" w:hAnsi="宋体" w:eastAsia="宋体" w:cs="宋体"/>
                <w:i w:val="0"/>
                <w:color w:val="000000"/>
                <w:sz w:val="18"/>
                <w:szCs w:val="18"/>
                <w:u w:val="none"/>
              </w:rPr>
            </w:pPr>
          </w:p>
        </w:tc>
        <w:tc>
          <w:tcPr>
            <w:tcW w:w="308"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31D1D110">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效益指标</w:t>
            </w:r>
          </w:p>
        </w:tc>
        <w:tc>
          <w:tcPr>
            <w:tcW w:w="544" w:type="pct"/>
            <w:gridSpan w:val="5"/>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432FE9F1">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可持续发展指标</w:t>
            </w:r>
          </w:p>
        </w:tc>
        <w:tc>
          <w:tcPr>
            <w:tcW w:w="842"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687C7CEF">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可持续影响率</w:t>
            </w:r>
          </w:p>
        </w:tc>
        <w:tc>
          <w:tcPr>
            <w:tcW w:w="131"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3878A394">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w:t>
            </w:r>
          </w:p>
        </w:tc>
        <w:tc>
          <w:tcPr>
            <w:tcW w:w="180" w:type="pct"/>
            <w:gridSpan w:val="2"/>
            <w:tcBorders>
              <w:top w:val="single" w:color="D9DEED" w:sz="8" w:space="0"/>
              <w:left w:val="nil"/>
              <w:bottom w:val="nil"/>
              <w:right w:val="single" w:color="D9DEED" w:sz="8" w:space="0"/>
            </w:tcBorders>
            <w:shd w:val="clear" w:color="auto" w:fill="F5F5F5"/>
            <w:noWrap/>
            <w:tcMar>
              <w:top w:w="15" w:type="dxa"/>
              <w:left w:w="15" w:type="dxa"/>
              <w:right w:w="15" w:type="dxa"/>
            </w:tcMar>
            <w:vAlign w:val="center"/>
          </w:tcPr>
          <w:p w14:paraId="05278B2F">
            <w:pPr>
              <w:jc w:val="right"/>
              <w:rPr>
                <w:rFonts w:hint="default" w:ascii="Helvetica" w:hAnsi="Helvetica" w:eastAsia="Helvetica" w:cs="Helvetica"/>
                <w:i w:val="0"/>
                <w:color w:val="000000"/>
                <w:sz w:val="19"/>
                <w:szCs w:val="19"/>
                <w:u w:val="none"/>
              </w:rPr>
            </w:pPr>
          </w:p>
        </w:tc>
        <w:tc>
          <w:tcPr>
            <w:tcW w:w="614"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2449956B">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90</w:t>
            </w:r>
          </w:p>
        </w:tc>
        <w:tc>
          <w:tcPr>
            <w:tcW w:w="429"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6AF64097">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w:t>
            </w:r>
          </w:p>
        </w:tc>
        <w:tc>
          <w:tcPr>
            <w:tcW w:w="96"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481C2C0A">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10</w:t>
            </w:r>
          </w:p>
        </w:tc>
        <w:tc>
          <w:tcPr>
            <w:tcW w:w="96"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564FA684">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10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F1ECCC">
            <w:pPr>
              <w:jc w:val="center"/>
              <w:rPr>
                <w:rFonts w:hint="eastAsia" w:ascii="宋体" w:hAnsi="宋体" w:eastAsia="宋体" w:cs="宋体"/>
                <w:i w:val="0"/>
                <w:color w:val="000000"/>
                <w:sz w:val="18"/>
                <w:szCs w:val="18"/>
                <w:u w:val="none"/>
              </w:rPr>
            </w:pPr>
          </w:p>
        </w:tc>
      </w:tr>
      <w:tr w14:paraId="430838EC">
        <w:tblPrEx>
          <w:shd w:val="clear" w:color="auto" w:fill="auto"/>
          <w:tblCellMar>
            <w:top w:w="0" w:type="dxa"/>
            <w:left w:w="0" w:type="dxa"/>
            <w:bottom w:w="0" w:type="dxa"/>
            <w:right w:w="0" w:type="dxa"/>
          </w:tblCellMar>
        </w:tblPrEx>
        <w:trPr>
          <w:gridAfter w:val="6"/>
          <w:wAfter w:w="1424" w:type="pct"/>
          <w:trHeight w:val="452"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825198">
            <w:pPr>
              <w:jc w:val="center"/>
              <w:rPr>
                <w:rFonts w:hint="eastAsia" w:ascii="宋体" w:hAnsi="宋体" w:eastAsia="宋体" w:cs="宋体"/>
                <w:i w:val="0"/>
                <w:color w:val="000000"/>
                <w:sz w:val="18"/>
                <w:szCs w:val="18"/>
                <w:u w:val="none"/>
              </w:rPr>
            </w:pPr>
          </w:p>
        </w:tc>
        <w:tc>
          <w:tcPr>
            <w:tcW w:w="308"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5D33762B">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效益指标</w:t>
            </w:r>
          </w:p>
        </w:tc>
        <w:tc>
          <w:tcPr>
            <w:tcW w:w="544" w:type="pct"/>
            <w:gridSpan w:val="5"/>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5E7B5033">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社会效益指标</w:t>
            </w:r>
          </w:p>
        </w:tc>
        <w:tc>
          <w:tcPr>
            <w:tcW w:w="842"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48023208">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村级美观率</w:t>
            </w:r>
          </w:p>
        </w:tc>
        <w:tc>
          <w:tcPr>
            <w:tcW w:w="131"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124E5E68">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w:t>
            </w:r>
          </w:p>
        </w:tc>
        <w:tc>
          <w:tcPr>
            <w:tcW w:w="180" w:type="pct"/>
            <w:gridSpan w:val="2"/>
            <w:tcBorders>
              <w:top w:val="single" w:color="D9DEED" w:sz="8" w:space="0"/>
              <w:left w:val="nil"/>
              <w:bottom w:val="nil"/>
              <w:right w:val="single" w:color="D9DEED" w:sz="8" w:space="0"/>
            </w:tcBorders>
            <w:shd w:val="clear" w:color="auto" w:fill="F5F5F5"/>
            <w:noWrap/>
            <w:tcMar>
              <w:top w:w="15" w:type="dxa"/>
              <w:left w:w="15" w:type="dxa"/>
              <w:right w:w="15" w:type="dxa"/>
            </w:tcMar>
            <w:vAlign w:val="center"/>
          </w:tcPr>
          <w:p w14:paraId="29E0DAB8">
            <w:pPr>
              <w:jc w:val="right"/>
              <w:rPr>
                <w:rFonts w:hint="default" w:ascii="Helvetica" w:hAnsi="Helvetica" w:eastAsia="Helvetica" w:cs="Helvetica"/>
                <w:i w:val="0"/>
                <w:color w:val="000000"/>
                <w:sz w:val="19"/>
                <w:szCs w:val="19"/>
                <w:u w:val="none"/>
              </w:rPr>
            </w:pPr>
          </w:p>
        </w:tc>
        <w:tc>
          <w:tcPr>
            <w:tcW w:w="614"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4455D984">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96</w:t>
            </w:r>
          </w:p>
        </w:tc>
        <w:tc>
          <w:tcPr>
            <w:tcW w:w="429"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4CC219A3">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w:t>
            </w:r>
          </w:p>
        </w:tc>
        <w:tc>
          <w:tcPr>
            <w:tcW w:w="96"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63383EB9">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10</w:t>
            </w:r>
          </w:p>
        </w:tc>
        <w:tc>
          <w:tcPr>
            <w:tcW w:w="96"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4945EC1F">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10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462B36">
            <w:pPr>
              <w:jc w:val="center"/>
              <w:rPr>
                <w:rFonts w:hint="eastAsia" w:ascii="宋体" w:hAnsi="宋体" w:eastAsia="宋体" w:cs="宋体"/>
                <w:i w:val="0"/>
                <w:color w:val="000000"/>
                <w:sz w:val="18"/>
                <w:szCs w:val="18"/>
                <w:u w:val="none"/>
              </w:rPr>
            </w:pPr>
          </w:p>
        </w:tc>
      </w:tr>
      <w:tr w14:paraId="26063497">
        <w:tblPrEx>
          <w:shd w:val="clear" w:color="auto" w:fill="auto"/>
          <w:tblCellMar>
            <w:top w:w="0" w:type="dxa"/>
            <w:left w:w="0" w:type="dxa"/>
            <w:bottom w:w="0" w:type="dxa"/>
            <w:right w:w="0" w:type="dxa"/>
          </w:tblCellMar>
        </w:tblPrEx>
        <w:trPr>
          <w:gridAfter w:val="6"/>
          <w:wAfter w:w="1424" w:type="pct"/>
          <w:trHeight w:val="452"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A80B1C">
            <w:pPr>
              <w:jc w:val="center"/>
              <w:rPr>
                <w:rFonts w:hint="eastAsia" w:ascii="宋体" w:hAnsi="宋体" w:eastAsia="宋体" w:cs="宋体"/>
                <w:i w:val="0"/>
                <w:color w:val="000000"/>
                <w:sz w:val="18"/>
                <w:szCs w:val="18"/>
                <w:u w:val="none"/>
              </w:rPr>
            </w:pPr>
          </w:p>
        </w:tc>
        <w:tc>
          <w:tcPr>
            <w:tcW w:w="308"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064F421E">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满意度指标</w:t>
            </w:r>
          </w:p>
        </w:tc>
        <w:tc>
          <w:tcPr>
            <w:tcW w:w="544" w:type="pct"/>
            <w:gridSpan w:val="5"/>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25C98926">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服务对象满意度指标</w:t>
            </w:r>
          </w:p>
        </w:tc>
        <w:tc>
          <w:tcPr>
            <w:tcW w:w="842"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76B0E9CA">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村民满意度</w:t>
            </w:r>
          </w:p>
        </w:tc>
        <w:tc>
          <w:tcPr>
            <w:tcW w:w="131"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538F53F9">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w:t>
            </w:r>
          </w:p>
        </w:tc>
        <w:tc>
          <w:tcPr>
            <w:tcW w:w="180" w:type="pct"/>
            <w:gridSpan w:val="2"/>
            <w:tcBorders>
              <w:top w:val="single" w:color="D9DEED" w:sz="8" w:space="0"/>
              <w:left w:val="nil"/>
              <w:bottom w:val="nil"/>
              <w:right w:val="single" w:color="D9DEED" w:sz="8" w:space="0"/>
            </w:tcBorders>
            <w:shd w:val="clear" w:color="auto" w:fill="F5F5F5"/>
            <w:noWrap/>
            <w:tcMar>
              <w:top w:w="15" w:type="dxa"/>
              <w:left w:w="15" w:type="dxa"/>
              <w:right w:w="15" w:type="dxa"/>
            </w:tcMar>
            <w:vAlign w:val="center"/>
          </w:tcPr>
          <w:p w14:paraId="161E689B">
            <w:pPr>
              <w:jc w:val="right"/>
              <w:rPr>
                <w:rFonts w:hint="default" w:ascii="Helvetica" w:hAnsi="Helvetica" w:eastAsia="Helvetica" w:cs="Helvetica"/>
                <w:i w:val="0"/>
                <w:color w:val="000000"/>
                <w:sz w:val="19"/>
                <w:szCs w:val="19"/>
                <w:u w:val="none"/>
              </w:rPr>
            </w:pPr>
          </w:p>
        </w:tc>
        <w:tc>
          <w:tcPr>
            <w:tcW w:w="614"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66EA780A">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95</w:t>
            </w:r>
          </w:p>
        </w:tc>
        <w:tc>
          <w:tcPr>
            <w:tcW w:w="429"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076D7859">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w:t>
            </w:r>
          </w:p>
        </w:tc>
        <w:tc>
          <w:tcPr>
            <w:tcW w:w="96"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023EE228">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10</w:t>
            </w:r>
          </w:p>
        </w:tc>
        <w:tc>
          <w:tcPr>
            <w:tcW w:w="96"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18565F02">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10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CD46E3">
            <w:pPr>
              <w:jc w:val="center"/>
              <w:rPr>
                <w:rFonts w:hint="eastAsia" w:ascii="宋体" w:hAnsi="宋体" w:eastAsia="宋体" w:cs="宋体"/>
                <w:i w:val="0"/>
                <w:color w:val="000000"/>
                <w:sz w:val="18"/>
                <w:szCs w:val="18"/>
                <w:u w:val="none"/>
              </w:rPr>
            </w:pPr>
          </w:p>
        </w:tc>
      </w:tr>
      <w:tr w14:paraId="4DB2F750">
        <w:tblPrEx>
          <w:shd w:val="clear" w:color="auto" w:fill="auto"/>
          <w:tblCellMar>
            <w:top w:w="0" w:type="dxa"/>
            <w:left w:w="0" w:type="dxa"/>
            <w:bottom w:w="0" w:type="dxa"/>
            <w:right w:w="0" w:type="dxa"/>
          </w:tblCellMar>
        </w:tblPrEx>
        <w:trPr>
          <w:gridAfter w:val="6"/>
          <w:wAfter w:w="1424" w:type="pct"/>
          <w:trHeight w:val="339"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968252">
            <w:pPr>
              <w:jc w:val="center"/>
              <w:rPr>
                <w:rFonts w:hint="eastAsia" w:ascii="宋体" w:hAnsi="宋体" w:eastAsia="宋体" w:cs="宋体"/>
                <w:i w:val="0"/>
                <w:color w:val="000000"/>
                <w:sz w:val="18"/>
                <w:szCs w:val="18"/>
                <w:u w:val="none"/>
              </w:rPr>
            </w:pPr>
          </w:p>
        </w:tc>
        <w:tc>
          <w:tcPr>
            <w:tcW w:w="308" w:type="pct"/>
            <w:gridSpan w:val="2"/>
            <w:tcBorders>
              <w:top w:val="single" w:color="D9DEED" w:sz="8" w:space="0"/>
              <w:left w:val="nil"/>
              <w:bottom w:val="single" w:color="D9DEED" w:sz="8" w:space="0"/>
              <w:right w:val="single" w:color="D9DEED" w:sz="8" w:space="0"/>
            </w:tcBorders>
            <w:shd w:val="clear" w:color="auto" w:fill="FFFFFF"/>
            <w:noWrap/>
            <w:tcMar>
              <w:top w:w="15" w:type="dxa"/>
              <w:left w:w="15" w:type="dxa"/>
              <w:right w:w="15" w:type="dxa"/>
            </w:tcMar>
            <w:vAlign w:val="center"/>
          </w:tcPr>
          <w:p w14:paraId="24CD659A">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成本指标</w:t>
            </w:r>
          </w:p>
        </w:tc>
        <w:tc>
          <w:tcPr>
            <w:tcW w:w="544" w:type="pct"/>
            <w:gridSpan w:val="5"/>
            <w:tcBorders>
              <w:top w:val="single" w:color="D9DEED" w:sz="8" w:space="0"/>
              <w:left w:val="nil"/>
              <w:bottom w:val="single" w:color="D9DEED" w:sz="8" w:space="0"/>
              <w:right w:val="single" w:color="D9DEED" w:sz="8" w:space="0"/>
            </w:tcBorders>
            <w:shd w:val="clear" w:color="auto" w:fill="FFFFFF"/>
            <w:noWrap/>
            <w:tcMar>
              <w:top w:w="15" w:type="dxa"/>
              <w:left w:w="15" w:type="dxa"/>
              <w:right w:w="15" w:type="dxa"/>
            </w:tcMar>
            <w:vAlign w:val="center"/>
          </w:tcPr>
          <w:p w14:paraId="065F2292">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经济成本指标</w:t>
            </w:r>
          </w:p>
        </w:tc>
        <w:tc>
          <w:tcPr>
            <w:tcW w:w="842" w:type="pct"/>
            <w:gridSpan w:val="2"/>
            <w:tcBorders>
              <w:top w:val="single" w:color="D9DEED" w:sz="8" w:space="0"/>
              <w:left w:val="nil"/>
              <w:bottom w:val="single" w:color="D9DEED" w:sz="8" w:space="0"/>
              <w:right w:val="single" w:color="D9DEED" w:sz="8" w:space="0"/>
            </w:tcBorders>
            <w:shd w:val="clear" w:color="auto" w:fill="FFFFFF"/>
            <w:noWrap/>
            <w:tcMar>
              <w:top w:w="15" w:type="dxa"/>
              <w:left w:w="15" w:type="dxa"/>
              <w:right w:w="15" w:type="dxa"/>
            </w:tcMar>
            <w:vAlign w:val="center"/>
          </w:tcPr>
          <w:p w14:paraId="6E7D9254">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项目资金</w:t>
            </w:r>
          </w:p>
        </w:tc>
        <w:tc>
          <w:tcPr>
            <w:tcW w:w="131" w:type="pct"/>
            <w:gridSpan w:val="2"/>
            <w:tcBorders>
              <w:top w:val="single" w:color="D9DEED" w:sz="8" w:space="0"/>
              <w:left w:val="nil"/>
              <w:bottom w:val="single" w:color="D9DEED" w:sz="8" w:space="0"/>
              <w:right w:val="single" w:color="D9DEED" w:sz="8" w:space="0"/>
            </w:tcBorders>
            <w:shd w:val="clear" w:color="auto" w:fill="FFFFFF"/>
            <w:noWrap/>
            <w:tcMar>
              <w:top w:w="15" w:type="dxa"/>
              <w:left w:w="15" w:type="dxa"/>
              <w:right w:w="15" w:type="dxa"/>
            </w:tcMar>
            <w:vAlign w:val="center"/>
          </w:tcPr>
          <w:p w14:paraId="6799BAB4">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w:t>
            </w:r>
          </w:p>
        </w:tc>
        <w:tc>
          <w:tcPr>
            <w:tcW w:w="180" w:type="pct"/>
            <w:gridSpan w:val="2"/>
            <w:tcBorders>
              <w:top w:val="single" w:color="D9DEED" w:sz="8" w:space="0"/>
              <w:left w:val="nil"/>
              <w:bottom w:val="single" w:color="D9DEED" w:sz="8" w:space="0"/>
              <w:right w:val="single" w:color="D9DEED" w:sz="8" w:space="0"/>
            </w:tcBorders>
            <w:shd w:val="clear" w:color="auto" w:fill="F5F5F5"/>
            <w:noWrap/>
            <w:tcMar>
              <w:top w:w="15" w:type="dxa"/>
              <w:left w:w="15" w:type="dxa"/>
              <w:right w:w="15" w:type="dxa"/>
            </w:tcMar>
            <w:vAlign w:val="center"/>
          </w:tcPr>
          <w:p w14:paraId="2BBF9EF7">
            <w:pPr>
              <w:jc w:val="right"/>
              <w:rPr>
                <w:rFonts w:hint="default" w:ascii="Helvetica" w:hAnsi="Helvetica" w:eastAsia="Helvetica" w:cs="Helvetica"/>
                <w:i w:val="0"/>
                <w:color w:val="000000"/>
                <w:sz w:val="19"/>
                <w:szCs w:val="19"/>
                <w:u w:val="none"/>
              </w:rPr>
            </w:pPr>
          </w:p>
        </w:tc>
        <w:tc>
          <w:tcPr>
            <w:tcW w:w="614" w:type="pct"/>
            <w:gridSpan w:val="2"/>
            <w:tcBorders>
              <w:top w:val="single" w:color="D9DEED" w:sz="8" w:space="0"/>
              <w:left w:val="nil"/>
              <w:bottom w:val="single" w:color="D9DEED" w:sz="8" w:space="0"/>
              <w:right w:val="single" w:color="D9DEED" w:sz="8" w:space="0"/>
            </w:tcBorders>
            <w:shd w:val="clear" w:color="auto" w:fill="FFFFFF"/>
            <w:noWrap/>
            <w:tcMar>
              <w:top w:w="15" w:type="dxa"/>
              <w:left w:w="15" w:type="dxa"/>
              <w:right w:w="15" w:type="dxa"/>
            </w:tcMar>
            <w:vAlign w:val="center"/>
          </w:tcPr>
          <w:p w14:paraId="2090A5BE">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50000</w:t>
            </w:r>
          </w:p>
        </w:tc>
        <w:tc>
          <w:tcPr>
            <w:tcW w:w="429" w:type="pct"/>
            <w:gridSpan w:val="2"/>
            <w:tcBorders>
              <w:top w:val="single" w:color="D9DEED" w:sz="8" w:space="0"/>
              <w:left w:val="nil"/>
              <w:bottom w:val="single" w:color="D9DEED" w:sz="8" w:space="0"/>
              <w:right w:val="single" w:color="D9DEED" w:sz="8" w:space="0"/>
            </w:tcBorders>
            <w:shd w:val="clear" w:color="auto" w:fill="FFFFFF"/>
            <w:noWrap/>
            <w:tcMar>
              <w:top w:w="15" w:type="dxa"/>
              <w:left w:w="15" w:type="dxa"/>
              <w:right w:w="15" w:type="dxa"/>
            </w:tcMar>
            <w:vAlign w:val="center"/>
          </w:tcPr>
          <w:p w14:paraId="1E57E175">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元</w:t>
            </w:r>
          </w:p>
        </w:tc>
        <w:tc>
          <w:tcPr>
            <w:tcW w:w="96" w:type="pct"/>
            <w:gridSpan w:val="2"/>
            <w:tcBorders>
              <w:top w:val="single" w:color="D9DEED" w:sz="8" w:space="0"/>
              <w:left w:val="nil"/>
              <w:bottom w:val="single" w:color="D9DEED" w:sz="8" w:space="0"/>
              <w:right w:val="single" w:color="D9DEED" w:sz="8" w:space="0"/>
            </w:tcBorders>
            <w:shd w:val="clear" w:color="auto" w:fill="FFFFFF"/>
            <w:noWrap/>
            <w:tcMar>
              <w:top w:w="15" w:type="dxa"/>
              <w:left w:w="15" w:type="dxa"/>
              <w:right w:w="15" w:type="dxa"/>
            </w:tcMar>
            <w:vAlign w:val="center"/>
          </w:tcPr>
          <w:p w14:paraId="5523C030">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10</w:t>
            </w:r>
          </w:p>
        </w:tc>
        <w:tc>
          <w:tcPr>
            <w:tcW w:w="96" w:type="pct"/>
            <w:gridSpan w:val="2"/>
            <w:tcBorders>
              <w:top w:val="single" w:color="D9DEED" w:sz="8" w:space="0"/>
              <w:left w:val="nil"/>
              <w:bottom w:val="single" w:color="D9DEED" w:sz="8" w:space="0"/>
              <w:right w:val="single" w:color="D9DEED" w:sz="8" w:space="0"/>
            </w:tcBorders>
            <w:shd w:val="clear" w:color="auto" w:fill="FFFFFF"/>
            <w:noWrap/>
            <w:tcMar>
              <w:top w:w="15" w:type="dxa"/>
              <w:left w:w="15" w:type="dxa"/>
              <w:right w:w="15" w:type="dxa"/>
            </w:tcMar>
            <w:vAlign w:val="center"/>
          </w:tcPr>
          <w:p w14:paraId="5C56C9FF">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10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EC818E">
            <w:pPr>
              <w:jc w:val="center"/>
              <w:rPr>
                <w:rFonts w:hint="eastAsia" w:ascii="微软雅黑" w:hAnsi="微软雅黑" w:eastAsia="微软雅黑" w:cs="微软雅黑"/>
                <w:i/>
                <w:color w:val="000000"/>
                <w:sz w:val="16"/>
                <w:szCs w:val="16"/>
                <w:u w:val="none"/>
              </w:rPr>
            </w:pPr>
          </w:p>
        </w:tc>
      </w:tr>
      <w:tr w14:paraId="1D2DBA85">
        <w:tblPrEx>
          <w:shd w:val="clear" w:color="auto" w:fill="auto"/>
          <w:tblCellMar>
            <w:top w:w="0" w:type="dxa"/>
            <w:left w:w="0" w:type="dxa"/>
            <w:bottom w:w="0" w:type="dxa"/>
            <w:right w:w="0" w:type="dxa"/>
          </w:tblCellMar>
        </w:tblPrEx>
        <w:trPr>
          <w:gridAfter w:val="6"/>
          <w:wAfter w:w="1424" w:type="pct"/>
          <w:trHeight w:val="286" w:hRule="atLeast"/>
        </w:trPr>
        <w:tc>
          <w:tcPr>
            <w:tcW w:w="3173" w:type="pct"/>
            <w:gridSpan w:val="1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45F9F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5F68E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AD59BF">
            <w:pPr>
              <w:keepNext w:val="0"/>
              <w:keepLines w:val="0"/>
              <w:widowControl/>
              <w:suppressLineNumbers w:val="0"/>
              <w:jc w:val="righ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11A783">
            <w:pPr>
              <w:rPr>
                <w:rFonts w:hint="eastAsia" w:ascii="宋体" w:hAnsi="宋体" w:eastAsia="宋体" w:cs="宋体"/>
                <w:i w:val="0"/>
                <w:color w:val="000000"/>
                <w:sz w:val="18"/>
                <w:szCs w:val="18"/>
                <w:u w:val="none"/>
              </w:rPr>
            </w:pPr>
          </w:p>
        </w:tc>
      </w:tr>
      <w:tr w14:paraId="6F9664CB">
        <w:tblPrEx>
          <w:shd w:val="clear" w:color="auto" w:fill="auto"/>
          <w:tblCellMar>
            <w:top w:w="0" w:type="dxa"/>
            <w:left w:w="0" w:type="dxa"/>
            <w:bottom w:w="0" w:type="dxa"/>
            <w:right w:w="0" w:type="dxa"/>
          </w:tblCellMar>
        </w:tblPrEx>
        <w:trPr>
          <w:gridAfter w:val="6"/>
          <w:wAfter w:w="1424" w:type="pct"/>
          <w:trHeight w:val="603" w:hRule="atLeast"/>
        </w:trPr>
        <w:tc>
          <w:tcPr>
            <w:tcW w:w="432"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02F26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3143" w:type="pct"/>
            <w:gridSpan w:val="2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4A5BF5">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项目经费采取直接支付形式，由财政所，按工程进度严格按照项目资金管理办法对资金进行计划申请、划拨、使用，及时、规范对收支进行账务处理和会计核算。</w:t>
            </w:r>
          </w:p>
        </w:tc>
      </w:tr>
      <w:tr w14:paraId="56D47D09">
        <w:tblPrEx>
          <w:shd w:val="clear" w:color="auto" w:fill="auto"/>
          <w:tblCellMar>
            <w:top w:w="0" w:type="dxa"/>
            <w:left w:w="0" w:type="dxa"/>
            <w:bottom w:w="0" w:type="dxa"/>
            <w:right w:w="0" w:type="dxa"/>
          </w:tblCellMar>
        </w:tblPrEx>
        <w:trPr>
          <w:gridAfter w:val="6"/>
          <w:wAfter w:w="1424" w:type="pct"/>
          <w:trHeight w:val="572" w:hRule="atLeast"/>
        </w:trPr>
        <w:tc>
          <w:tcPr>
            <w:tcW w:w="432"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E105A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3143" w:type="pct"/>
            <w:gridSpan w:val="2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23D4A1">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3CF4C73F">
        <w:tblPrEx>
          <w:tblCellMar>
            <w:top w:w="0" w:type="dxa"/>
            <w:left w:w="0" w:type="dxa"/>
            <w:bottom w:w="0" w:type="dxa"/>
            <w:right w:w="0" w:type="dxa"/>
          </w:tblCellMar>
        </w:tblPrEx>
        <w:trPr>
          <w:gridAfter w:val="6"/>
          <w:wAfter w:w="1424" w:type="pct"/>
          <w:trHeight w:val="633" w:hRule="atLeast"/>
        </w:trPr>
        <w:tc>
          <w:tcPr>
            <w:tcW w:w="432"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0FDF0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3143" w:type="pct"/>
            <w:gridSpan w:val="2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DA29A0">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5D726AB6">
        <w:tblPrEx>
          <w:shd w:val="clear" w:color="auto" w:fill="auto"/>
          <w:tblCellMar>
            <w:top w:w="0" w:type="dxa"/>
            <w:left w:w="0" w:type="dxa"/>
            <w:bottom w:w="0" w:type="dxa"/>
            <w:right w:w="0" w:type="dxa"/>
          </w:tblCellMar>
        </w:tblPrEx>
        <w:trPr>
          <w:gridAfter w:val="6"/>
          <w:wAfter w:w="1424" w:type="pct"/>
          <w:trHeight w:val="286" w:hRule="atLeast"/>
        </w:trPr>
        <w:tc>
          <w:tcPr>
            <w:tcW w:w="432"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E574A7">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w:t>
            </w:r>
          </w:p>
        </w:tc>
        <w:tc>
          <w:tcPr>
            <w:tcW w:w="3143" w:type="pct"/>
            <w:gridSpan w:val="2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9827CD">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w:t>
            </w:r>
          </w:p>
        </w:tc>
      </w:tr>
      <w:tr w14:paraId="50CD0F7F">
        <w:tblPrEx>
          <w:shd w:val="clear" w:color="auto" w:fill="auto"/>
          <w:tblCellMar>
            <w:top w:w="0" w:type="dxa"/>
            <w:left w:w="0" w:type="dxa"/>
            <w:bottom w:w="0" w:type="dxa"/>
            <w:right w:w="0" w:type="dxa"/>
          </w:tblCellMar>
        </w:tblPrEx>
        <w:trPr>
          <w:trHeight w:val="286" w:hRule="atLeast"/>
        </w:trPr>
        <w:tc>
          <w:tcPr>
            <w:tcW w:w="123" w:type="pct"/>
            <w:tcBorders>
              <w:top w:val="nil"/>
              <w:left w:val="nil"/>
              <w:bottom w:val="nil"/>
              <w:right w:val="nil"/>
            </w:tcBorders>
            <w:shd w:val="clear" w:color="auto" w:fill="auto"/>
            <w:tcMar>
              <w:top w:w="15" w:type="dxa"/>
              <w:left w:w="15" w:type="dxa"/>
              <w:right w:w="15" w:type="dxa"/>
            </w:tcMar>
            <w:vAlign w:val="center"/>
          </w:tcPr>
          <w:p w14:paraId="00575F7E">
            <w:pPr>
              <w:rPr>
                <w:rFonts w:hint="eastAsia" w:ascii="宋体" w:hAnsi="宋体" w:eastAsia="宋体" w:cs="宋体"/>
                <w:i w:val="0"/>
                <w:color w:val="000000"/>
                <w:sz w:val="18"/>
                <w:szCs w:val="18"/>
                <w:u w:val="none"/>
              </w:rPr>
            </w:pPr>
          </w:p>
        </w:tc>
        <w:tc>
          <w:tcPr>
            <w:tcW w:w="308" w:type="pct"/>
            <w:gridSpan w:val="2"/>
            <w:tcBorders>
              <w:top w:val="nil"/>
              <w:left w:val="nil"/>
              <w:bottom w:val="nil"/>
              <w:right w:val="nil"/>
            </w:tcBorders>
            <w:shd w:val="clear" w:color="auto" w:fill="auto"/>
            <w:tcMar>
              <w:top w:w="15" w:type="dxa"/>
              <w:left w:w="15" w:type="dxa"/>
              <w:right w:w="15" w:type="dxa"/>
            </w:tcMar>
            <w:vAlign w:val="center"/>
          </w:tcPr>
          <w:p w14:paraId="1C750744">
            <w:pPr>
              <w:rPr>
                <w:rFonts w:hint="eastAsia" w:ascii="宋体" w:hAnsi="宋体" w:eastAsia="宋体" w:cs="宋体"/>
                <w:i w:val="0"/>
                <w:color w:val="000000"/>
                <w:sz w:val="18"/>
                <w:szCs w:val="18"/>
                <w:u w:val="none"/>
              </w:rPr>
            </w:pPr>
          </w:p>
        </w:tc>
        <w:tc>
          <w:tcPr>
            <w:tcW w:w="544" w:type="pct"/>
            <w:gridSpan w:val="5"/>
            <w:tcBorders>
              <w:top w:val="nil"/>
              <w:left w:val="nil"/>
              <w:bottom w:val="nil"/>
              <w:right w:val="nil"/>
            </w:tcBorders>
            <w:shd w:val="clear" w:color="auto" w:fill="auto"/>
            <w:tcMar>
              <w:top w:w="15" w:type="dxa"/>
              <w:left w:w="15" w:type="dxa"/>
              <w:right w:w="15" w:type="dxa"/>
            </w:tcMar>
            <w:vAlign w:val="center"/>
          </w:tcPr>
          <w:p w14:paraId="5CA5451F">
            <w:pPr>
              <w:rPr>
                <w:rFonts w:hint="eastAsia" w:ascii="宋体" w:hAnsi="宋体" w:eastAsia="宋体" w:cs="宋体"/>
                <w:i w:val="0"/>
                <w:color w:val="000000"/>
                <w:sz w:val="18"/>
                <w:szCs w:val="18"/>
                <w:u w:val="none"/>
              </w:rPr>
            </w:pPr>
          </w:p>
        </w:tc>
        <w:tc>
          <w:tcPr>
            <w:tcW w:w="842" w:type="pct"/>
            <w:gridSpan w:val="2"/>
            <w:tcBorders>
              <w:top w:val="nil"/>
              <w:left w:val="nil"/>
              <w:bottom w:val="nil"/>
              <w:right w:val="nil"/>
            </w:tcBorders>
            <w:shd w:val="clear" w:color="auto" w:fill="auto"/>
            <w:tcMar>
              <w:top w:w="15" w:type="dxa"/>
              <w:left w:w="15" w:type="dxa"/>
              <w:right w:w="15" w:type="dxa"/>
            </w:tcMar>
            <w:vAlign w:val="center"/>
          </w:tcPr>
          <w:p w14:paraId="2F55D0CF">
            <w:pPr>
              <w:rPr>
                <w:rFonts w:hint="eastAsia" w:ascii="宋体" w:hAnsi="宋体" w:eastAsia="宋体" w:cs="宋体"/>
                <w:i w:val="0"/>
                <w:color w:val="000000"/>
                <w:sz w:val="18"/>
                <w:szCs w:val="18"/>
                <w:u w:val="none"/>
              </w:rPr>
            </w:pPr>
          </w:p>
        </w:tc>
        <w:tc>
          <w:tcPr>
            <w:tcW w:w="38" w:type="pct"/>
            <w:tcBorders>
              <w:top w:val="nil"/>
              <w:left w:val="nil"/>
              <w:bottom w:val="nil"/>
              <w:right w:val="nil"/>
            </w:tcBorders>
            <w:shd w:val="clear" w:color="auto" w:fill="auto"/>
            <w:tcMar>
              <w:top w:w="15" w:type="dxa"/>
              <w:left w:w="15" w:type="dxa"/>
              <w:right w:w="15" w:type="dxa"/>
            </w:tcMar>
            <w:vAlign w:val="center"/>
          </w:tcPr>
          <w:p w14:paraId="4AFF0BE1">
            <w:pPr>
              <w:rPr>
                <w:rFonts w:hint="eastAsia" w:ascii="宋体" w:hAnsi="宋体" w:eastAsia="宋体" w:cs="宋体"/>
                <w:i w:val="0"/>
                <w:color w:val="000000"/>
                <w:sz w:val="18"/>
                <w:szCs w:val="18"/>
                <w:u w:val="none"/>
              </w:rPr>
            </w:pPr>
          </w:p>
        </w:tc>
        <w:tc>
          <w:tcPr>
            <w:tcW w:w="1698" w:type="pct"/>
            <w:gridSpan w:val="13"/>
            <w:tcBorders>
              <w:top w:val="nil"/>
              <w:left w:val="nil"/>
              <w:bottom w:val="nil"/>
              <w:right w:val="nil"/>
            </w:tcBorders>
            <w:shd w:val="clear" w:color="auto" w:fill="auto"/>
            <w:tcMar>
              <w:top w:w="15" w:type="dxa"/>
              <w:left w:w="15" w:type="dxa"/>
              <w:right w:w="15" w:type="dxa"/>
            </w:tcMar>
            <w:vAlign w:val="center"/>
          </w:tcPr>
          <w:p w14:paraId="12FF7AB7">
            <w:pPr>
              <w:rPr>
                <w:rFonts w:hint="eastAsia" w:ascii="宋体" w:hAnsi="宋体" w:eastAsia="宋体" w:cs="宋体"/>
                <w:i w:val="0"/>
                <w:color w:val="000000"/>
                <w:sz w:val="18"/>
                <w:szCs w:val="18"/>
                <w:u w:val="none"/>
              </w:rPr>
            </w:pPr>
          </w:p>
        </w:tc>
        <w:tc>
          <w:tcPr>
            <w:tcW w:w="611" w:type="pct"/>
            <w:gridSpan w:val="3"/>
            <w:tcBorders>
              <w:top w:val="nil"/>
              <w:left w:val="nil"/>
              <w:bottom w:val="nil"/>
              <w:right w:val="nil"/>
            </w:tcBorders>
            <w:shd w:val="clear" w:color="auto" w:fill="auto"/>
            <w:tcMar>
              <w:top w:w="15" w:type="dxa"/>
              <w:left w:w="15" w:type="dxa"/>
              <w:right w:w="15" w:type="dxa"/>
            </w:tcMar>
            <w:vAlign w:val="center"/>
          </w:tcPr>
          <w:p w14:paraId="267A7037">
            <w:pPr>
              <w:rPr>
                <w:rFonts w:hint="eastAsia" w:ascii="宋体" w:hAnsi="宋体" w:eastAsia="宋体" w:cs="宋体"/>
                <w:i w:val="0"/>
                <w:color w:val="000000"/>
                <w:sz w:val="18"/>
                <w:szCs w:val="18"/>
                <w:u w:val="none"/>
              </w:rPr>
            </w:pPr>
          </w:p>
        </w:tc>
        <w:tc>
          <w:tcPr>
            <w:tcW w:w="427" w:type="pct"/>
            <w:tcBorders>
              <w:top w:val="nil"/>
              <w:left w:val="nil"/>
              <w:bottom w:val="nil"/>
              <w:right w:val="nil"/>
            </w:tcBorders>
            <w:shd w:val="clear" w:color="auto" w:fill="auto"/>
            <w:tcMar>
              <w:top w:w="15" w:type="dxa"/>
              <w:left w:w="15" w:type="dxa"/>
              <w:right w:w="15" w:type="dxa"/>
            </w:tcMar>
            <w:vAlign w:val="center"/>
          </w:tcPr>
          <w:p w14:paraId="69BD0F96">
            <w:pPr>
              <w:rPr>
                <w:rFonts w:hint="eastAsia" w:ascii="宋体" w:hAnsi="宋体" w:eastAsia="宋体" w:cs="宋体"/>
                <w:i w:val="0"/>
                <w:color w:val="000000"/>
                <w:sz w:val="18"/>
                <w:szCs w:val="18"/>
                <w:u w:val="none"/>
              </w:rPr>
            </w:pPr>
          </w:p>
        </w:tc>
        <w:tc>
          <w:tcPr>
            <w:tcW w:w="96" w:type="pct"/>
            <w:tcBorders>
              <w:top w:val="nil"/>
              <w:left w:val="nil"/>
              <w:bottom w:val="nil"/>
              <w:right w:val="nil"/>
            </w:tcBorders>
            <w:shd w:val="clear" w:color="auto" w:fill="auto"/>
            <w:tcMar>
              <w:top w:w="15" w:type="dxa"/>
              <w:left w:w="15" w:type="dxa"/>
              <w:right w:w="15" w:type="dxa"/>
            </w:tcMar>
            <w:vAlign w:val="center"/>
          </w:tcPr>
          <w:p w14:paraId="61C3ADAA">
            <w:pPr>
              <w:rPr>
                <w:rFonts w:hint="eastAsia" w:ascii="宋体" w:hAnsi="宋体" w:eastAsia="宋体" w:cs="宋体"/>
                <w:i w:val="0"/>
                <w:color w:val="000000"/>
                <w:sz w:val="18"/>
                <w:szCs w:val="18"/>
                <w:u w:val="none"/>
              </w:rPr>
            </w:pPr>
          </w:p>
        </w:tc>
        <w:tc>
          <w:tcPr>
            <w:tcW w:w="96" w:type="pct"/>
            <w:tcBorders>
              <w:top w:val="nil"/>
              <w:left w:val="nil"/>
              <w:bottom w:val="nil"/>
              <w:right w:val="nil"/>
            </w:tcBorders>
            <w:shd w:val="clear" w:color="auto" w:fill="auto"/>
            <w:tcMar>
              <w:top w:w="15" w:type="dxa"/>
              <w:left w:w="15" w:type="dxa"/>
              <w:right w:w="15" w:type="dxa"/>
            </w:tcMar>
            <w:vAlign w:val="center"/>
          </w:tcPr>
          <w:p w14:paraId="454DE6B9">
            <w:pPr>
              <w:rPr>
                <w:rFonts w:hint="eastAsia" w:ascii="宋体" w:hAnsi="宋体" w:eastAsia="宋体" w:cs="宋体"/>
                <w:i w:val="0"/>
                <w:color w:val="000000"/>
                <w:sz w:val="18"/>
                <w:szCs w:val="18"/>
                <w:u w:val="none"/>
              </w:rPr>
            </w:pPr>
          </w:p>
        </w:tc>
        <w:tc>
          <w:tcPr>
            <w:tcW w:w="213" w:type="pct"/>
            <w:tcBorders>
              <w:top w:val="nil"/>
              <w:left w:val="nil"/>
              <w:bottom w:val="nil"/>
              <w:right w:val="nil"/>
            </w:tcBorders>
            <w:shd w:val="clear" w:color="auto" w:fill="auto"/>
            <w:tcMar>
              <w:top w:w="15" w:type="dxa"/>
              <w:left w:w="15" w:type="dxa"/>
              <w:right w:w="15" w:type="dxa"/>
            </w:tcMar>
            <w:vAlign w:val="center"/>
          </w:tcPr>
          <w:p w14:paraId="681DB3D5">
            <w:pPr>
              <w:rPr>
                <w:rFonts w:hint="eastAsia" w:ascii="宋体" w:hAnsi="宋体" w:eastAsia="宋体" w:cs="宋体"/>
                <w:i w:val="0"/>
                <w:color w:val="000000"/>
                <w:sz w:val="18"/>
                <w:szCs w:val="18"/>
                <w:u w:val="none"/>
              </w:rPr>
            </w:pPr>
          </w:p>
        </w:tc>
      </w:tr>
      <w:tr w14:paraId="2F7015D7">
        <w:tblPrEx>
          <w:tblCellMar>
            <w:top w:w="0" w:type="dxa"/>
            <w:left w:w="0" w:type="dxa"/>
            <w:bottom w:w="0" w:type="dxa"/>
            <w:right w:w="0" w:type="dxa"/>
          </w:tblCellMar>
        </w:tblPrEx>
        <w:trPr>
          <w:gridAfter w:val="6"/>
          <w:wAfter w:w="1424" w:type="pct"/>
          <w:trHeight w:val="904" w:hRule="atLeast"/>
        </w:trPr>
        <w:tc>
          <w:tcPr>
            <w:tcW w:w="3575" w:type="pct"/>
            <w:gridSpan w:val="2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CCBFDF">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66961C30">
        <w:tblPrEx>
          <w:shd w:val="clear" w:color="auto" w:fill="auto"/>
          <w:tblCellMar>
            <w:top w:w="0" w:type="dxa"/>
            <w:left w:w="0" w:type="dxa"/>
            <w:bottom w:w="0" w:type="dxa"/>
            <w:right w:w="0" w:type="dxa"/>
          </w:tblCellMar>
        </w:tblPrEx>
        <w:trPr>
          <w:gridAfter w:val="6"/>
          <w:wAfter w:w="1424" w:type="pct"/>
          <w:trHeight w:val="286" w:hRule="atLeast"/>
        </w:trPr>
        <w:tc>
          <w:tcPr>
            <w:tcW w:w="432"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DCB87F">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3143" w:type="pct"/>
            <w:gridSpan w:val="2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2DB66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51322426T000014524934</w:t>
            </w:r>
            <w:r>
              <w:rPr>
                <w:rFonts w:hint="eastAsia" w:ascii="宋体" w:hAnsi="宋体" w:cs="宋体"/>
                <w:i w:val="0"/>
                <w:color w:val="000000"/>
                <w:kern w:val="0"/>
                <w:sz w:val="18"/>
                <w:szCs w:val="18"/>
                <w:u w:val="none"/>
                <w:lang w:val="en-US" w:eastAsia="zh-CN" w:bidi="ar"/>
              </w:rPr>
              <w:t>－</w:t>
            </w:r>
            <w:r>
              <w:rPr>
                <w:rFonts w:ascii="宋体" w:hAnsi="宋体" w:eastAsia="宋体" w:cs="宋体"/>
                <w:i w:val="0"/>
                <w:color w:val="000000"/>
                <w:kern w:val="0"/>
                <w:sz w:val="18"/>
                <w:szCs w:val="18"/>
                <w:u w:val="none"/>
                <w:lang w:val="en-US" w:eastAsia="zh-CN" w:bidi="ar"/>
              </w:rPr>
              <w:t>红土镇钢架桥建设项目</w:t>
            </w:r>
          </w:p>
        </w:tc>
      </w:tr>
      <w:tr w14:paraId="06036882">
        <w:tblPrEx>
          <w:shd w:val="clear" w:color="auto" w:fill="auto"/>
          <w:tblCellMar>
            <w:top w:w="0" w:type="dxa"/>
            <w:left w:w="0" w:type="dxa"/>
            <w:bottom w:w="0" w:type="dxa"/>
            <w:right w:w="0" w:type="dxa"/>
          </w:tblCellMar>
        </w:tblPrEx>
        <w:trPr>
          <w:gridAfter w:val="6"/>
          <w:wAfter w:w="1424" w:type="pct"/>
          <w:trHeight w:val="512" w:hRule="atLeast"/>
        </w:trPr>
        <w:tc>
          <w:tcPr>
            <w:tcW w:w="432"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F4284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11" w:type="pct"/>
            <w:gridSpan w:val="1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0549F6">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松潘县红土镇人民政府</w:t>
            </w:r>
          </w:p>
        </w:tc>
        <w:tc>
          <w:tcPr>
            <w:tcW w:w="429" w:type="pct"/>
            <w:gridSpan w:val="2"/>
            <w:tcBorders>
              <w:top w:val="nil"/>
              <w:left w:val="nil"/>
              <w:bottom w:val="nil"/>
              <w:right w:val="nil"/>
            </w:tcBorders>
            <w:shd w:val="clear" w:color="auto" w:fill="auto"/>
            <w:tcMar>
              <w:top w:w="15" w:type="dxa"/>
              <w:left w:w="15" w:type="dxa"/>
              <w:right w:w="15" w:type="dxa"/>
            </w:tcMar>
            <w:vAlign w:val="center"/>
          </w:tcPr>
          <w:p w14:paraId="39D48545">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402" w:type="pct"/>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DA676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松潘县红土镇人民政府</w:t>
            </w:r>
          </w:p>
        </w:tc>
      </w:tr>
      <w:tr w14:paraId="79DF7555">
        <w:tblPrEx>
          <w:tblCellMar>
            <w:top w:w="0" w:type="dxa"/>
            <w:left w:w="0" w:type="dxa"/>
            <w:bottom w:w="0" w:type="dxa"/>
            <w:right w:w="0" w:type="dxa"/>
          </w:tblCellMar>
        </w:tblPrEx>
        <w:trPr>
          <w:gridAfter w:val="6"/>
          <w:wAfter w:w="1424" w:type="pct"/>
          <w:trHeight w:val="286" w:hRule="atLeast"/>
        </w:trPr>
        <w:tc>
          <w:tcPr>
            <w:tcW w:w="123"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883A8F">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308" w:type="pct"/>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DD10B6">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11" w:type="pct"/>
            <w:gridSpan w:val="1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2C528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831"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3CEB7D">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6682E34B">
        <w:tblPrEx>
          <w:tblCellMar>
            <w:top w:w="0" w:type="dxa"/>
            <w:left w:w="0" w:type="dxa"/>
            <w:bottom w:w="0" w:type="dxa"/>
            <w:right w:w="0" w:type="dxa"/>
          </w:tblCellMar>
        </w:tblPrEx>
        <w:trPr>
          <w:gridAfter w:val="6"/>
          <w:wAfter w:w="1424" w:type="pct"/>
          <w:trHeight w:val="708"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399246">
            <w:pPr>
              <w:rPr>
                <w:rFonts w:hint="eastAsia" w:ascii="宋体" w:hAnsi="宋体" w:eastAsia="宋体" w:cs="宋体"/>
                <w:i w:val="0"/>
                <w:color w:val="000000"/>
                <w:sz w:val="18"/>
                <w:szCs w:val="18"/>
                <w:u w:val="none"/>
              </w:rPr>
            </w:pPr>
          </w:p>
        </w:tc>
        <w:tc>
          <w:tcPr>
            <w:tcW w:w="30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27A49F">
            <w:pPr>
              <w:rPr>
                <w:rFonts w:hint="eastAsia" w:ascii="宋体" w:hAnsi="宋体" w:eastAsia="宋体" w:cs="宋体"/>
                <w:i w:val="0"/>
                <w:color w:val="000000"/>
                <w:sz w:val="18"/>
                <w:szCs w:val="18"/>
                <w:u w:val="none"/>
              </w:rPr>
            </w:pPr>
          </w:p>
        </w:tc>
        <w:tc>
          <w:tcPr>
            <w:tcW w:w="2311" w:type="pct"/>
            <w:gridSpan w:val="1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12377C">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红土镇钢架桥建设项目：1.建设8米长钢架桥一座   2.维修俄卡村钢架桥墩两处。</w:t>
            </w:r>
          </w:p>
        </w:tc>
        <w:tc>
          <w:tcPr>
            <w:tcW w:w="831"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B23B4A">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红土镇钢架桥建设项目：1.建设8米长钢架桥一座   2.维修俄卡村钢架桥墩两处。</w:t>
            </w:r>
          </w:p>
        </w:tc>
      </w:tr>
      <w:tr w14:paraId="60F5E993">
        <w:tblPrEx>
          <w:shd w:val="clear" w:color="auto" w:fill="auto"/>
          <w:tblCellMar>
            <w:top w:w="0" w:type="dxa"/>
            <w:left w:w="0" w:type="dxa"/>
            <w:bottom w:w="0" w:type="dxa"/>
            <w:right w:w="0" w:type="dxa"/>
          </w:tblCellMar>
        </w:tblPrEx>
        <w:trPr>
          <w:gridAfter w:val="6"/>
          <w:wAfter w:w="1424" w:type="pct"/>
          <w:trHeight w:val="693"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C69917">
            <w:pP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4779A8">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3143" w:type="pct"/>
            <w:gridSpan w:val="2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C677A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红土镇钢架桥建设项目：1.建设8米长钢架桥一座   2.维修俄卡村钢架桥墩两处。</w:t>
            </w:r>
          </w:p>
        </w:tc>
      </w:tr>
      <w:tr w14:paraId="04E05876">
        <w:tblPrEx>
          <w:shd w:val="clear" w:color="auto" w:fill="auto"/>
          <w:tblCellMar>
            <w:top w:w="0" w:type="dxa"/>
            <w:left w:w="0" w:type="dxa"/>
            <w:bottom w:w="0" w:type="dxa"/>
            <w:right w:w="0" w:type="dxa"/>
          </w:tblCellMar>
        </w:tblPrEx>
        <w:trPr>
          <w:gridAfter w:val="6"/>
          <w:wAfter w:w="1424" w:type="pct"/>
          <w:trHeight w:val="361" w:hRule="atLeast"/>
        </w:trPr>
        <w:tc>
          <w:tcPr>
            <w:tcW w:w="123"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BDE64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CDA9D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69D8C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3BA06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66F68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62FAE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37F89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924BD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12676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4191D625">
        <w:tblPrEx>
          <w:shd w:val="clear" w:color="auto" w:fill="auto"/>
          <w:tblCellMar>
            <w:top w:w="0" w:type="dxa"/>
            <w:left w:w="0" w:type="dxa"/>
            <w:bottom w:w="0" w:type="dxa"/>
            <w:right w:w="0" w:type="dxa"/>
          </w:tblCellMar>
        </w:tblPrEx>
        <w:trPr>
          <w:gridAfter w:val="6"/>
          <w:wAfter w:w="1424" w:type="pct"/>
          <w:trHeight w:val="346"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024ACA">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1C944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D8C51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DF38E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34.50</w:t>
            </w: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79085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34.50</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34F58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D51C5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E3297B">
            <w:pPr>
              <w:jc w:val="center"/>
              <w:rPr>
                <w:rFonts w:hint="eastAsia" w:ascii="宋体" w:hAnsi="宋体" w:eastAsia="宋体" w:cs="宋体"/>
                <w:i w:val="0"/>
                <w:color w:val="000000"/>
                <w:sz w:val="18"/>
                <w:szCs w:val="18"/>
                <w:u w:val="none"/>
              </w:rPr>
            </w:pPr>
          </w:p>
        </w:tc>
        <w:tc>
          <w:tcPr>
            <w:tcW w:w="210" w:type="pct"/>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DA0B1F">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4BBB8D5">
        <w:tblPrEx>
          <w:shd w:val="clear" w:color="auto" w:fill="auto"/>
          <w:tblCellMar>
            <w:top w:w="0" w:type="dxa"/>
            <w:left w:w="0" w:type="dxa"/>
            <w:bottom w:w="0" w:type="dxa"/>
            <w:right w:w="0" w:type="dxa"/>
          </w:tblCellMar>
        </w:tblPrEx>
        <w:trPr>
          <w:gridAfter w:val="6"/>
          <w:wAfter w:w="1424" w:type="pct"/>
          <w:trHeight w:val="391"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75D500">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B2230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E2C99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F288A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34.50</w:t>
            </w: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E631C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34.50</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BDE5B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AF6FB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9EDE8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2CA9FD">
            <w:pPr>
              <w:rPr>
                <w:rFonts w:hint="eastAsia" w:ascii="黑体" w:hAnsi="黑体" w:eastAsia="黑体" w:cs="黑体"/>
                <w:i/>
                <w:color w:val="000000"/>
                <w:sz w:val="18"/>
                <w:szCs w:val="18"/>
                <w:u w:val="none"/>
              </w:rPr>
            </w:pPr>
          </w:p>
        </w:tc>
      </w:tr>
      <w:tr w14:paraId="1A923D6B">
        <w:tblPrEx>
          <w:shd w:val="clear" w:color="auto" w:fill="auto"/>
          <w:tblCellMar>
            <w:top w:w="0" w:type="dxa"/>
            <w:left w:w="0" w:type="dxa"/>
            <w:bottom w:w="0" w:type="dxa"/>
            <w:right w:w="0" w:type="dxa"/>
          </w:tblCellMar>
        </w:tblPrEx>
        <w:trPr>
          <w:gridAfter w:val="6"/>
          <w:wAfter w:w="1424" w:type="pct"/>
          <w:trHeight w:val="407"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04AC30">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4BA18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F959F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30D77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DBDBD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1F5C3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68CDA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D7153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99AC37">
            <w:pPr>
              <w:rPr>
                <w:rFonts w:hint="eastAsia" w:ascii="黑体" w:hAnsi="黑体" w:eastAsia="黑体" w:cs="黑体"/>
                <w:i/>
                <w:color w:val="000000"/>
                <w:sz w:val="18"/>
                <w:szCs w:val="18"/>
                <w:u w:val="none"/>
              </w:rPr>
            </w:pPr>
          </w:p>
        </w:tc>
      </w:tr>
      <w:tr w14:paraId="225707A5">
        <w:tblPrEx>
          <w:shd w:val="clear" w:color="auto" w:fill="auto"/>
          <w:tblCellMar>
            <w:top w:w="0" w:type="dxa"/>
            <w:left w:w="0" w:type="dxa"/>
            <w:bottom w:w="0" w:type="dxa"/>
            <w:right w:w="0" w:type="dxa"/>
          </w:tblCellMar>
        </w:tblPrEx>
        <w:trPr>
          <w:gridAfter w:val="6"/>
          <w:wAfter w:w="1424" w:type="pct"/>
          <w:trHeight w:val="361"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C77AEF">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F2169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B9860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523DC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15E80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B7E3D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A03DA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4AC65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501151">
            <w:pPr>
              <w:rPr>
                <w:rFonts w:hint="eastAsia" w:ascii="黑体" w:hAnsi="黑体" w:eastAsia="黑体" w:cs="黑体"/>
                <w:i/>
                <w:color w:val="000000"/>
                <w:sz w:val="18"/>
                <w:szCs w:val="18"/>
                <w:u w:val="none"/>
              </w:rPr>
            </w:pPr>
          </w:p>
        </w:tc>
      </w:tr>
      <w:tr w14:paraId="7C33B17D">
        <w:tblPrEx>
          <w:shd w:val="clear" w:color="auto" w:fill="auto"/>
          <w:tblCellMar>
            <w:top w:w="0" w:type="dxa"/>
            <w:left w:w="0" w:type="dxa"/>
            <w:bottom w:w="0" w:type="dxa"/>
            <w:right w:w="0" w:type="dxa"/>
          </w:tblCellMar>
        </w:tblPrEx>
        <w:trPr>
          <w:gridAfter w:val="6"/>
          <w:wAfter w:w="1424" w:type="pct"/>
          <w:trHeight w:val="339"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6C3FB1">
            <w:pPr>
              <w:jc w:val="center"/>
              <w:rPr>
                <w:rFonts w:hint="eastAsia" w:ascii="宋体" w:hAnsi="宋体" w:eastAsia="宋体" w:cs="宋体"/>
                <w:i w:val="0"/>
                <w:color w:val="000000"/>
                <w:sz w:val="18"/>
                <w:szCs w:val="18"/>
                <w:u w:val="none"/>
              </w:rPr>
            </w:pP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2D3E5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A11ECF">
            <w:pPr>
              <w:jc w:val="center"/>
              <w:rPr>
                <w:rFonts w:hint="eastAsia" w:ascii="微软雅黑" w:hAnsi="微软雅黑" w:eastAsia="微软雅黑" w:cs="微软雅黑"/>
                <w:i/>
                <w:color w:val="000000"/>
                <w:sz w:val="16"/>
                <w:szCs w:val="16"/>
                <w:u w:val="none"/>
              </w:rPr>
            </w:pP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4C4A71">
            <w:pPr>
              <w:jc w:val="center"/>
              <w:rPr>
                <w:rFonts w:hint="eastAsia" w:ascii="微软雅黑" w:hAnsi="微软雅黑" w:eastAsia="微软雅黑" w:cs="微软雅黑"/>
                <w:i/>
                <w:color w:val="000000"/>
                <w:sz w:val="16"/>
                <w:szCs w:val="16"/>
                <w:u w:val="none"/>
              </w:rPr>
            </w:pPr>
          </w:p>
        </w:tc>
        <w:tc>
          <w:tcPr>
            <w:tcW w:w="92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2496ED">
            <w:pPr>
              <w:jc w:val="center"/>
              <w:rPr>
                <w:rFonts w:hint="eastAsia" w:ascii="微软雅黑" w:hAnsi="微软雅黑" w:eastAsia="微软雅黑" w:cs="微软雅黑"/>
                <w:i/>
                <w:color w:val="000000"/>
                <w:sz w:val="16"/>
                <w:szCs w:val="16"/>
                <w:u w:val="none"/>
              </w:rPr>
            </w:pP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52FC9C">
            <w:pPr>
              <w:jc w:val="center"/>
              <w:rPr>
                <w:rFonts w:hint="eastAsia" w:ascii="微软雅黑" w:hAnsi="微软雅黑" w:eastAsia="微软雅黑" w:cs="微软雅黑"/>
                <w:i/>
                <w:color w:val="000000"/>
                <w:sz w:val="16"/>
                <w:szCs w:val="16"/>
                <w:u w:val="none"/>
              </w:rPr>
            </w:pP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55017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48E75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E8F2FE">
            <w:pPr>
              <w:rPr>
                <w:rFonts w:hint="eastAsia" w:ascii="黑体" w:hAnsi="黑体" w:eastAsia="黑体" w:cs="黑体"/>
                <w:i/>
                <w:color w:val="000000"/>
                <w:sz w:val="18"/>
                <w:szCs w:val="18"/>
                <w:u w:val="none"/>
              </w:rPr>
            </w:pPr>
          </w:p>
        </w:tc>
      </w:tr>
      <w:tr w14:paraId="4B4558CD">
        <w:tblPrEx>
          <w:shd w:val="clear" w:color="auto" w:fill="auto"/>
          <w:tblCellMar>
            <w:top w:w="0" w:type="dxa"/>
            <w:left w:w="0" w:type="dxa"/>
            <w:bottom w:w="0" w:type="dxa"/>
            <w:right w:w="0" w:type="dxa"/>
          </w:tblCellMar>
        </w:tblPrEx>
        <w:trPr>
          <w:gridAfter w:val="6"/>
          <w:wAfter w:w="1424" w:type="pct"/>
          <w:trHeight w:val="452" w:hRule="atLeast"/>
        </w:trPr>
        <w:tc>
          <w:tcPr>
            <w:tcW w:w="123"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92A0D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9C38B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544"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516B8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87258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31"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496E7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18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7DD3D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61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8C8FD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4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7067A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度量指标</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ABC18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CD251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0F164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750E789C">
        <w:tblPrEx>
          <w:shd w:val="clear" w:color="auto" w:fill="auto"/>
          <w:tblCellMar>
            <w:top w:w="0" w:type="dxa"/>
            <w:left w:w="0" w:type="dxa"/>
            <w:bottom w:w="0" w:type="dxa"/>
            <w:right w:w="0" w:type="dxa"/>
          </w:tblCellMar>
        </w:tblPrEx>
        <w:trPr>
          <w:gridAfter w:val="6"/>
          <w:wAfter w:w="1424" w:type="pct"/>
          <w:trHeight w:val="452"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103F87">
            <w:pPr>
              <w:jc w:val="center"/>
              <w:rPr>
                <w:rFonts w:hint="eastAsia" w:ascii="宋体" w:hAnsi="宋体" w:eastAsia="宋体" w:cs="宋体"/>
                <w:i w:val="0"/>
                <w:color w:val="000000"/>
                <w:sz w:val="18"/>
                <w:szCs w:val="18"/>
                <w:u w:val="none"/>
              </w:rPr>
            </w:pPr>
          </w:p>
        </w:tc>
        <w:tc>
          <w:tcPr>
            <w:tcW w:w="308" w:type="pct"/>
            <w:gridSpan w:val="2"/>
            <w:tcBorders>
              <w:top w:val="nil"/>
              <w:left w:val="nil"/>
              <w:bottom w:val="nil"/>
              <w:right w:val="single" w:color="D9DEED" w:sz="8" w:space="0"/>
            </w:tcBorders>
            <w:shd w:val="clear" w:color="auto" w:fill="FFFFFF"/>
            <w:noWrap/>
            <w:tcMar>
              <w:top w:w="15" w:type="dxa"/>
              <w:left w:w="15" w:type="dxa"/>
              <w:right w:w="15" w:type="dxa"/>
            </w:tcMar>
            <w:vAlign w:val="center"/>
          </w:tcPr>
          <w:p w14:paraId="381AC560">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产出指标</w:t>
            </w:r>
          </w:p>
        </w:tc>
        <w:tc>
          <w:tcPr>
            <w:tcW w:w="544" w:type="pct"/>
            <w:gridSpan w:val="5"/>
            <w:tcBorders>
              <w:top w:val="nil"/>
              <w:left w:val="nil"/>
              <w:bottom w:val="nil"/>
              <w:right w:val="single" w:color="D9DEED" w:sz="8" w:space="0"/>
            </w:tcBorders>
            <w:shd w:val="clear" w:color="auto" w:fill="FFFFFF"/>
            <w:noWrap/>
            <w:tcMar>
              <w:top w:w="15" w:type="dxa"/>
              <w:left w:w="15" w:type="dxa"/>
              <w:right w:w="15" w:type="dxa"/>
            </w:tcMar>
            <w:vAlign w:val="center"/>
          </w:tcPr>
          <w:p w14:paraId="22BAD4A3">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数量指标</w:t>
            </w:r>
          </w:p>
        </w:tc>
        <w:tc>
          <w:tcPr>
            <w:tcW w:w="842" w:type="pct"/>
            <w:gridSpan w:val="2"/>
            <w:tcBorders>
              <w:top w:val="nil"/>
              <w:left w:val="nil"/>
              <w:bottom w:val="nil"/>
              <w:right w:val="single" w:color="D9DEED" w:sz="8" w:space="0"/>
            </w:tcBorders>
            <w:shd w:val="clear" w:color="auto" w:fill="FFFFFF"/>
            <w:noWrap/>
            <w:tcMar>
              <w:top w:w="15" w:type="dxa"/>
              <w:left w:w="15" w:type="dxa"/>
              <w:right w:w="15" w:type="dxa"/>
            </w:tcMar>
            <w:vAlign w:val="center"/>
          </w:tcPr>
          <w:p w14:paraId="69CDF8A6">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桥梁建设长度</w:t>
            </w:r>
          </w:p>
        </w:tc>
        <w:tc>
          <w:tcPr>
            <w:tcW w:w="131" w:type="pct"/>
            <w:gridSpan w:val="2"/>
            <w:tcBorders>
              <w:top w:val="nil"/>
              <w:left w:val="nil"/>
              <w:bottom w:val="nil"/>
              <w:right w:val="single" w:color="D9DEED" w:sz="8" w:space="0"/>
            </w:tcBorders>
            <w:shd w:val="clear" w:color="auto" w:fill="FFFFFF"/>
            <w:noWrap/>
            <w:tcMar>
              <w:top w:w="15" w:type="dxa"/>
              <w:left w:w="15" w:type="dxa"/>
              <w:right w:w="15" w:type="dxa"/>
            </w:tcMar>
            <w:vAlign w:val="center"/>
          </w:tcPr>
          <w:p w14:paraId="3ABCED02">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w:t>
            </w:r>
          </w:p>
        </w:tc>
        <w:tc>
          <w:tcPr>
            <w:tcW w:w="180" w:type="pct"/>
            <w:gridSpan w:val="2"/>
            <w:tcBorders>
              <w:top w:val="nil"/>
              <w:left w:val="nil"/>
              <w:bottom w:val="nil"/>
              <w:right w:val="single" w:color="D9DEED" w:sz="8" w:space="0"/>
            </w:tcBorders>
            <w:shd w:val="clear" w:color="auto" w:fill="F5F5F5"/>
            <w:noWrap/>
            <w:tcMar>
              <w:top w:w="15" w:type="dxa"/>
              <w:left w:w="15" w:type="dxa"/>
              <w:right w:w="15" w:type="dxa"/>
            </w:tcMar>
            <w:vAlign w:val="center"/>
          </w:tcPr>
          <w:p w14:paraId="431A22E0">
            <w:pPr>
              <w:jc w:val="right"/>
              <w:rPr>
                <w:rFonts w:hint="default" w:ascii="Helvetica" w:hAnsi="Helvetica" w:eastAsia="Helvetica" w:cs="Helvetica"/>
                <w:i w:val="0"/>
                <w:color w:val="000000"/>
                <w:sz w:val="19"/>
                <w:szCs w:val="19"/>
                <w:u w:val="none"/>
              </w:rPr>
            </w:pPr>
          </w:p>
        </w:tc>
        <w:tc>
          <w:tcPr>
            <w:tcW w:w="614" w:type="pct"/>
            <w:gridSpan w:val="2"/>
            <w:tcBorders>
              <w:top w:val="nil"/>
              <w:left w:val="nil"/>
              <w:bottom w:val="nil"/>
              <w:right w:val="single" w:color="D9DEED" w:sz="8" w:space="0"/>
            </w:tcBorders>
            <w:shd w:val="clear" w:color="auto" w:fill="FFFFFF"/>
            <w:noWrap/>
            <w:tcMar>
              <w:top w:w="15" w:type="dxa"/>
              <w:left w:w="15" w:type="dxa"/>
              <w:right w:w="15" w:type="dxa"/>
            </w:tcMar>
            <w:vAlign w:val="center"/>
          </w:tcPr>
          <w:p w14:paraId="754C8735">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8</w:t>
            </w:r>
          </w:p>
        </w:tc>
        <w:tc>
          <w:tcPr>
            <w:tcW w:w="429" w:type="pct"/>
            <w:gridSpan w:val="2"/>
            <w:tcBorders>
              <w:top w:val="nil"/>
              <w:left w:val="nil"/>
              <w:bottom w:val="nil"/>
              <w:right w:val="single" w:color="D9DEED" w:sz="8" w:space="0"/>
            </w:tcBorders>
            <w:shd w:val="clear" w:color="auto" w:fill="FFFFFF"/>
            <w:noWrap/>
            <w:tcMar>
              <w:top w:w="15" w:type="dxa"/>
              <w:left w:w="15" w:type="dxa"/>
              <w:right w:w="15" w:type="dxa"/>
            </w:tcMar>
            <w:vAlign w:val="center"/>
          </w:tcPr>
          <w:p w14:paraId="7D1703C4">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米</w:t>
            </w:r>
          </w:p>
        </w:tc>
        <w:tc>
          <w:tcPr>
            <w:tcW w:w="96" w:type="pct"/>
            <w:gridSpan w:val="2"/>
            <w:tcBorders>
              <w:top w:val="nil"/>
              <w:left w:val="nil"/>
              <w:bottom w:val="nil"/>
              <w:right w:val="single" w:color="D9DEED" w:sz="8" w:space="0"/>
            </w:tcBorders>
            <w:shd w:val="clear" w:color="auto" w:fill="FFFFFF"/>
            <w:noWrap/>
            <w:tcMar>
              <w:top w:w="15" w:type="dxa"/>
              <w:left w:w="15" w:type="dxa"/>
              <w:right w:w="15" w:type="dxa"/>
            </w:tcMar>
            <w:vAlign w:val="center"/>
          </w:tcPr>
          <w:p w14:paraId="2AEED773">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20</w:t>
            </w:r>
          </w:p>
        </w:tc>
        <w:tc>
          <w:tcPr>
            <w:tcW w:w="96" w:type="pct"/>
            <w:gridSpan w:val="2"/>
            <w:tcBorders>
              <w:top w:val="nil"/>
              <w:left w:val="nil"/>
              <w:bottom w:val="nil"/>
              <w:right w:val="single" w:color="D9DEED" w:sz="8" w:space="0"/>
            </w:tcBorders>
            <w:shd w:val="clear" w:color="auto" w:fill="FFFFFF"/>
            <w:noWrap/>
            <w:tcMar>
              <w:top w:w="15" w:type="dxa"/>
              <w:left w:w="15" w:type="dxa"/>
              <w:right w:w="15" w:type="dxa"/>
            </w:tcMar>
            <w:vAlign w:val="center"/>
          </w:tcPr>
          <w:p w14:paraId="5862FB33">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20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C7BA81">
            <w:pPr>
              <w:jc w:val="center"/>
              <w:rPr>
                <w:rFonts w:hint="eastAsia" w:ascii="宋体" w:hAnsi="宋体" w:eastAsia="宋体" w:cs="宋体"/>
                <w:i w:val="0"/>
                <w:color w:val="000000"/>
                <w:sz w:val="18"/>
                <w:szCs w:val="18"/>
                <w:u w:val="none"/>
              </w:rPr>
            </w:pPr>
          </w:p>
        </w:tc>
      </w:tr>
      <w:tr w14:paraId="3303067E">
        <w:tblPrEx>
          <w:shd w:val="clear" w:color="auto" w:fill="auto"/>
          <w:tblCellMar>
            <w:top w:w="0" w:type="dxa"/>
            <w:left w:w="0" w:type="dxa"/>
            <w:bottom w:w="0" w:type="dxa"/>
            <w:right w:w="0" w:type="dxa"/>
          </w:tblCellMar>
        </w:tblPrEx>
        <w:trPr>
          <w:gridAfter w:val="6"/>
          <w:wAfter w:w="1424" w:type="pct"/>
          <w:trHeight w:val="452"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141E38">
            <w:pPr>
              <w:jc w:val="center"/>
              <w:rPr>
                <w:rFonts w:hint="eastAsia" w:ascii="宋体" w:hAnsi="宋体" w:eastAsia="宋体" w:cs="宋体"/>
                <w:i w:val="0"/>
                <w:color w:val="000000"/>
                <w:sz w:val="18"/>
                <w:szCs w:val="18"/>
                <w:u w:val="none"/>
              </w:rPr>
            </w:pPr>
          </w:p>
        </w:tc>
        <w:tc>
          <w:tcPr>
            <w:tcW w:w="308"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14741F43">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产出指标</w:t>
            </w:r>
          </w:p>
        </w:tc>
        <w:tc>
          <w:tcPr>
            <w:tcW w:w="544" w:type="pct"/>
            <w:gridSpan w:val="5"/>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1913BB1F">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质量指标</w:t>
            </w:r>
          </w:p>
        </w:tc>
        <w:tc>
          <w:tcPr>
            <w:tcW w:w="842"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07D7F4F9">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工程质量标准</w:t>
            </w:r>
          </w:p>
        </w:tc>
        <w:tc>
          <w:tcPr>
            <w:tcW w:w="131"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42604065">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定性</w:t>
            </w:r>
          </w:p>
        </w:tc>
        <w:tc>
          <w:tcPr>
            <w:tcW w:w="180" w:type="pct"/>
            <w:gridSpan w:val="2"/>
            <w:tcBorders>
              <w:top w:val="single" w:color="D9DEED" w:sz="8" w:space="0"/>
              <w:left w:val="nil"/>
              <w:bottom w:val="nil"/>
              <w:right w:val="single" w:color="D9DEED" w:sz="8" w:space="0"/>
            </w:tcBorders>
            <w:shd w:val="clear" w:color="auto" w:fill="F5F5F5"/>
            <w:noWrap/>
            <w:tcMar>
              <w:top w:w="15" w:type="dxa"/>
              <w:left w:w="15" w:type="dxa"/>
              <w:right w:w="15" w:type="dxa"/>
            </w:tcMar>
            <w:vAlign w:val="center"/>
          </w:tcPr>
          <w:p w14:paraId="5EA439C8">
            <w:pPr>
              <w:jc w:val="right"/>
              <w:rPr>
                <w:rFonts w:hint="default" w:ascii="Helvetica" w:hAnsi="Helvetica" w:eastAsia="Helvetica" w:cs="Helvetica"/>
                <w:i w:val="0"/>
                <w:color w:val="000000"/>
                <w:sz w:val="19"/>
                <w:szCs w:val="19"/>
                <w:u w:val="none"/>
              </w:rPr>
            </w:pPr>
          </w:p>
        </w:tc>
        <w:tc>
          <w:tcPr>
            <w:tcW w:w="614"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1EBDA7D9">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合格及以上</w:t>
            </w:r>
          </w:p>
        </w:tc>
        <w:tc>
          <w:tcPr>
            <w:tcW w:w="429"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7BDE0A77">
            <w:pPr>
              <w:jc w:val="left"/>
              <w:rPr>
                <w:rFonts w:hint="default" w:ascii="Helvetica" w:hAnsi="Helvetica" w:eastAsia="Helvetica" w:cs="Helvetica"/>
                <w:i w:val="0"/>
                <w:color w:val="000000"/>
                <w:sz w:val="19"/>
                <w:szCs w:val="19"/>
                <w:u w:val="none"/>
              </w:rPr>
            </w:pPr>
          </w:p>
        </w:tc>
        <w:tc>
          <w:tcPr>
            <w:tcW w:w="96"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2F9B56BB">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20</w:t>
            </w:r>
          </w:p>
        </w:tc>
        <w:tc>
          <w:tcPr>
            <w:tcW w:w="96"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3AFC9135">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20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9C7A70">
            <w:pPr>
              <w:jc w:val="center"/>
              <w:rPr>
                <w:rFonts w:hint="eastAsia" w:ascii="宋体" w:hAnsi="宋体" w:eastAsia="宋体" w:cs="宋体"/>
                <w:i w:val="0"/>
                <w:color w:val="000000"/>
                <w:sz w:val="18"/>
                <w:szCs w:val="18"/>
                <w:u w:val="none"/>
              </w:rPr>
            </w:pPr>
          </w:p>
        </w:tc>
      </w:tr>
      <w:tr w14:paraId="6872A844">
        <w:tblPrEx>
          <w:shd w:val="clear" w:color="auto" w:fill="auto"/>
          <w:tblCellMar>
            <w:top w:w="0" w:type="dxa"/>
            <w:left w:w="0" w:type="dxa"/>
            <w:bottom w:w="0" w:type="dxa"/>
            <w:right w:w="0" w:type="dxa"/>
          </w:tblCellMar>
        </w:tblPrEx>
        <w:trPr>
          <w:gridAfter w:val="6"/>
          <w:wAfter w:w="1424" w:type="pct"/>
          <w:trHeight w:val="452"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53C28A">
            <w:pPr>
              <w:jc w:val="center"/>
              <w:rPr>
                <w:rFonts w:hint="eastAsia" w:ascii="宋体" w:hAnsi="宋体" w:eastAsia="宋体" w:cs="宋体"/>
                <w:i w:val="0"/>
                <w:color w:val="000000"/>
                <w:sz w:val="18"/>
                <w:szCs w:val="18"/>
                <w:u w:val="none"/>
              </w:rPr>
            </w:pPr>
          </w:p>
        </w:tc>
        <w:tc>
          <w:tcPr>
            <w:tcW w:w="308"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3344E4A5">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效益指标</w:t>
            </w:r>
          </w:p>
        </w:tc>
        <w:tc>
          <w:tcPr>
            <w:tcW w:w="544" w:type="pct"/>
            <w:gridSpan w:val="5"/>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12284F36">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经济效益指标</w:t>
            </w:r>
          </w:p>
        </w:tc>
        <w:tc>
          <w:tcPr>
            <w:tcW w:w="842"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2F8EEE10">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促进生产生活</w:t>
            </w:r>
          </w:p>
        </w:tc>
        <w:tc>
          <w:tcPr>
            <w:tcW w:w="131"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793250BA">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w:t>
            </w:r>
          </w:p>
        </w:tc>
        <w:tc>
          <w:tcPr>
            <w:tcW w:w="180" w:type="pct"/>
            <w:gridSpan w:val="2"/>
            <w:tcBorders>
              <w:top w:val="single" w:color="D9DEED" w:sz="8" w:space="0"/>
              <w:left w:val="nil"/>
              <w:bottom w:val="nil"/>
              <w:right w:val="single" w:color="D9DEED" w:sz="8" w:space="0"/>
            </w:tcBorders>
            <w:shd w:val="clear" w:color="auto" w:fill="F5F5F5"/>
            <w:noWrap/>
            <w:tcMar>
              <w:top w:w="15" w:type="dxa"/>
              <w:left w:w="15" w:type="dxa"/>
              <w:right w:w="15" w:type="dxa"/>
            </w:tcMar>
            <w:vAlign w:val="center"/>
          </w:tcPr>
          <w:p w14:paraId="0C219BC2">
            <w:pPr>
              <w:jc w:val="right"/>
              <w:rPr>
                <w:rFonts w:hint="default" w:ascii="Helvetica" w:hAnsi="Helvetica" w:eastAsia="Helvetica" w:cs="Helvetica"/>
                <w:i w:val="0"/>
                <w:color w:val="000000"/>
                <w:sz w:val="19"/>
                <w:szCs w:val="19"/>
                <w:u w:val="none"/>
              </w:rPr>
            </w:pPr>
          </w:p>
        </w:tc>
        <w:tc>
          <w:tcPr>
            <w:tcW w:w="614"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14E9B015">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94</w:t>
            </w:r>
          </w:p>
        </w:tc>
        <w:tc>
          <w:tcPr>
            <w:tcW w:w="429"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7AD6FDB7">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w:t>
            </w:r>
          </w:p>
        </w:tc>
        <w:tc>
          <w:tcPr>
            <w:tcW w:w="96"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194E317D">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10</w:t>
            </w:r>
          </w:p>
        </w:tc>
        <w:tc>
          <w:tcPr>
            <w:tcW w:w="96"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2553C487">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10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235A68">
            <w:pPr>
              <w:jc w:val="center"/>
              <w:rPr>
                <w:rFonts w:hint="eastAsia" w:ascii="宋体" w:hAnsi="宋体" w:eastAsia="宋体" w:cs="宋体"/>
                <w:i w:val="0"/>
                <w:color w:val="000000"/>
                <w:sz w:val="18"/>
                <w:szCs w:val="18"/>
                <w:u w:val="none"/>
              </w:rPr>
            </w:pPr>
          </w:p>
        </w:tc>
      </w:tr>
      <w:tr w14:paraId="17956636">
        <w:tblPrEx>
          <w:tblCellMar>
            <w:top w:w="0" w:type="dxa"/>
            <w:left w:w="0" w:type="dxa"/>
            <w:bottom w:w="0" w:type="dxa"/>
            <w:right w:w="0" w:type="dxa"/>
          </w:tblCellMar>
        </w:tblPrEx>
        <w:trPr>
          <w:gridAfter w:val="6"/>
          <w:wAfter w:w="1424" w:type="pct"/>
          <w:trHeight w:val="452"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C78CDA">
            <w:pPr>
              <w:jc w:val="center"/>
              <w:rPr>
                <w:rFonts w:hint="eastAsia" w:ascii="宋体" w:hAnsi="宋体" w:eastAsia="宋体" w:cs="宋体"/>
                <w:i w:val="0"/>
                <w:color w:val="000000"/>
                <w:sz w:val="18"/>
                <w:szCs w:val="18"/>
                <w:u w:val="none"/>
              </w:rPr>
            </w:pPr>
          </w:p>
        </w:tc>
        <w:tc>
          <w:tcPr>
            <w:tcW w:w="308"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52654F19">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效益指标</w:t>
            </w:r>
          </w:p>
        </w:tc>
        <w:tc>
          <w:tcPr>
            <w:tcW w:w="544" w:type="pct"/>
            <w:gridSpan w:val="5"/>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4C495788">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社会效益指标</w:t>
            </w:r>
          </w:p>
        </w:tc>
        <w:tc>
          <w:tcPr>
            <w:tcW w:w="842"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615D8396">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改善交通便利性</w:t>
            </w:r>
          </w:p>
        </w:tc>
        <w:tc>
          <w:tcPr>
            <w:tcW w:w="131"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6C91907C">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定性</w:t>
            </w:r>
          </w:p>
        </w:tc>
        <w:tc>
          <w:tcPr>
            <w:tcW w:w="180" w:type="pct"/>
            <w:gridSpan w:val="2"/>
            <w:tcBorders>
              <w:top w:val="single" w:color="D9DEED" w:sz="8" w:space="0"/>
              <w:left w:val="nil"/>
              <w:bottom w:val="nil"/>
              <w:right w:val="single" w:color="D9DEED" w:sz="8" w:space="0"/>
            </w:tcBorders>
            <w:shd w:val="clear" w:color="auto" w:fill="F5F5F5"/>
            <w:noWrap/>
            <w:tcMar>
              <w:top w:w="15" w:type="dxa"/>
              <w:left w:w="15" w:type="dxa"/>
              <w:right w:w="15" w:type="dxa"/>
            </w:tcMar>
            <w:vAlign w:val="center"/>
          </w:tcPr>
          <w:p w14:paraId="15F11388">
            <w:pPr>
              <w:jc w:val="right"/>
              <w:rPr>
                <w:rFonts w:hint="default" w:ascii="Helvetica" w:hAnsi="Helvetica" w:eastAsia="Helvetica" w:cs="Helvetica"/>
                <w:i w:val="0"/>
                <w:color w:val="000000"/>
                <w:sz w:val="19"/>
                <w:szCs w:val="19"/>
                <w:u w:val="none"/>
              </w:rPr>
            </w:pPr>
          </w:p>
        </w:tc>
        <w:tc>
          <w:tcPr>
            <w:tcW w:w="614"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2757B07B">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惠及两村约200户村民</w:t>
            </w:r>
          </w:p>
        </w:tc>
        <w:tc>
          <w:tcPr>
            <w:tcW w:w="429"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1C6348AE">
            <w:pPr>
              <w:jc w:val="left"/>
              <w:rPr>
                <w:rFonts w:hint="default" w:ascii="Helvetica" w:hAnsi="Helvetica" w:eastAsia="Helvetica" w:cs="Helvetica"/>
                <w:i w:val="0"/>
                <w:color w:val="000000"/>
                <w:sz w:val="19"/>
                <w:szCs w:val="19"/>
                <w:u w:val="none"/>
              </w:rPr>
            </w:pPr>
          </w:p>
        </w:tc>
        <w:tc>
          <w:tcPr>
            <w:tcW w:w="96"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07F82A79">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5</w:t>
            </w:r>
          </w:p>
        </w:tc>
        <w:tc>
          <w:tcPr>
            <w:tcW w:w="96"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6FB7BD89">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5</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F3E491">
            <w:pPr>
              <w:jc w:val="center"/>
              <w:rPr>
                <w:rFonts w:hint="eastAsia" w:ascii="宋体" w:hAnsi="宋体" w:eastAsia="宋体" w:cs="宋体"/>
                <w:i w:val="0"/>
                <w:color w:val="000000"/>
                <w:sz w:val="18"/>
                <w:szCs w:val="18"/>
                <w:u w:val="none"/>
              </w:rPr>
            </w:pPr>
          </w:p>
        </w:tc>
      </w:tr>
      <w:tr w14:paraId="4E4224E9">
        <w:tblPrEx>
          <w:tblCellMar>
            <w:top w:w="0" w:type="dxa"/>
            <w:left w:w="0" w:type="dxa"/>
            <w:bottom w:w="0" w:type="dxa"/>
            <w:right w:w="0" w:type="dxa"/>
          </w:tblCellMar>
        </w:tblPrEx>
        <w:trPr>
          <w:gridAfter w:val="6"/>
          <w:wAfter w:w="1424" w:type="pct"/>
          <w:trHeight w:val="452"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B58CF8">
            <w:pPr>
              <w:jc w:val="center"/>
              <w:rPr>
                <w:rFonts w:hint="eastAsia" w:ascii="宋体" w:hAnsi="宋体" w:eastAsia="宋体" w:cs="宋体"/>
                <w:i w:val="0"/>
                <w:color w:val="000000"/>
                <w:sz w:val="18"/>
                <w:szCs w:val="18"/>
                <w:u w:val="none"/>
              </w:rPr>
            </w:pPr>
          </w:p>
        </w:tc>
        <w:tc>
          <w:tcPr>
            <w:tcW w:w="308"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7DAB873D">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效益指标</w:t>
            </w:r>
          </w:p>
        </w:tc>
        <w:tc>
          <w:tcPr>
            <w:tcW w:w="544" w:type="pct"/>
            <w:gridSpan w:val="5"/>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42372302">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可持续发展指标</w:t>
            </w:r>
          </w:p>
        </w:tc>
        <w:tc>
          <w:tcPr>
            <w:tcW w:w="842"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2CA01EA1">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促进可持续发展率</w:t>
            </w:r>
          </w:p>
        </w:tc>
        <w:tc>
          <w:tcPr>
            <w:tcW w:w="131"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10B9DF50">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w:t>
            </w:r>
          </w:p>
        </w:tc>
        <w:tc>
          <w:tcPr>
            <w:tcW w:w="180" w:type="pct"/>
            <w:gridSpan w:val="2"/>
            <w:tcBorders>
              <w:top w:val="single" w:color="D9DEED" w:sz="8" w:space="0"/>
              <w:left w:val="nil"/>
              <w:bottom w:val="nil"/>
              <w:right w:val="single" w:color="D9DEED" w:sz="8" w:space="0"/>
            </w:tcBorders>
            <w:shd w:val="clear" w:color="auto" w:fill="F5F5F5"/>
            <w:noWrap/>
            <w:tcMar>
              <w:top w:w="15" w:type="dxa"/>
              <w:left w:w="15" w:type="dxa"/>
              <w:right w:w="15" w:type="dxa"/>
            </w:tcMar>
            <w:vAlign w:val="center"/>
          </w:tcPr>
          <w:p w14:paraId="4CE21D8A">
            <w:pPr>
              <w:jc w:val="right"/>
              <w:rPr>
                <w:rFonts w:hint="default" w:ascii="Helvetica" w:hAnsi="Helvetica" w:eastAsia="Helvetica" w:cs="Helvetica"/>
                <w:i w:val="0"/>
                <w:color w:val="000000"/>
                <w:sz w:val="19"/>
                <w:szCs w:val="19"/>
                <w:u w:val="none"/>
              </w:rPr>
            </w:pPr>
          </w:p>
        </w:tc>
        <w:tc>
          <w:tcPr>
            <w:tcW w:w="614"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067DB96C">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85</w:t>
            </w:r>
          </w:p>
        </w:tc>
        <w:tc>
          <w:tcPr>
            <w:tcW w:w="429"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4B8AFDED">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w:t>
            </w:r>
          </w:p>
        </w:tc>
        <w:tc>
          <w:tcPr>
            <w:tcW w:w="96"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6F218F83">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5</w:t>
            </w:r>
          </w:p>
        </w:tc>
        <w:tc>
          <w:tcPr>
            <w:tcW w:w="96"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621E54FD">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5</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1A012A">
            <w:pPr>
              <w:jc w:val="center"/>
              <w:rPr>
                <w:rFonts w:hint="eastAsia" w:ascii="宋体" w:hAnsi="宋体" w:eastAsia="宋体" w:cs="宋体"/>
                <w:i w:val="0"/>
                <w:color w:val="000000"/>
                <w:sz w:val="18"/>
                <w:szCs w:val="18"/>
                <w:u w:val="none"/>
              </w:rPr>
            </w:pPr>
          </w:p>
        </w:tc>
      </w:tr>
      <w:tr w14:paraId="4EE14178">
        <w:tblPrEx>
          <w:shd w:val="clear" w:color="auto" w:fill="auto"/>
          <w:tblCellMar>
            <w:top w:w="0" w:type="dxa"/>
            <w:left w:w="0" w:type="dxa"/>
            <w:bottom w:w="0" w:type="dxa"/>
            <w:right w:w="0" w:type="dxa"/>
          </w:tblCellMar>
        </w:tblPrEx>
        <w:trPr>
          <w:gridAfter w:val="6"/>
          <w:wAfter w:w="1424" w:type="pct"/>
          <w:trHeight w:val="452"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5AABF0">
            <w:pPr>
              <w:jc w:val="center"/>
              <w:rPr>
                <w:rFonts w:hint="eastAsia" w:ascii="宋体" w:hAnsi="宋体" w:eastAsia="宋体" w:cs="宋体"/>
                <w:i w:val="0"/>
                <w:color w:val="000000"/>
                <w:sz w:val="18"/>
                <w:szCs w:val="18"/>
                <w:u w:val="none"/>
              </w:rPr>
            </w:pPr>
          </w:p>
        </w:tc>
        <w:tc>
          <w:tcPr>
            <w:tcW w:w="308"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025FDFE2">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满意度指标</w:t>
            </w:r>
          </w:p>
        </w:tc>
        <w:tc>
          <w:tcPr>
            <w:tcW w:w="544" w:type="pct"/>
            <w:gridSpan w:val="5"/>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6104D03B">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服务对象满意度指标</w:t>
            </w:r>
          </w:p>
        </w:tc>
        <w:tc>
          <w:tcPr>
            <w:tcW w:w="842"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4BA97827">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村民满意度</w:t>
            </w:r>
          </w:p>
        </w:tc>
        <w:tc>
          <w:tcPr>
            <w:tcW w:w="131"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600ED29B">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w:t>
            </w:r>
          </w:p>
        </w:tc>
        <w:tc>
          <w:tcPr>
            <w:tcW w:w="180" w:type="pct"/>
            <w:gridSpan w:val="2"/>
            <w:tcBorders>
              <w:top w:val="single" w:color="D9DEED" w:sz="8" w:space="0"/>
              <w:left w:val="nil"/>
              <w:bottom w:val="nil"/>
              <w:right w:val="single" w:color="D9DEED" w:sz="8" w:space="0"/>
            </w:tcBorders>
            <w:shd w:val="clear" w:color="auto" w:fill="F5F5F5"/>
            <w:noWrap/>
            <w:tcMar>
              <w:top w:w="15" w:type="dxa"/>
              <w:left w:w="15" w:type="dxa"/>
              <w:right w:w="15" w:type="dxa"/>
            </w:tcMar>
            <w:vAlign w:val="center"/>
          </w:tcPr>
          <w:p w14:paraId="28421E5C">
            <w:pPr>
              <w:jc w:val="right"/>
              <w:rPr>
                <w:rFonts w:hint="default" w:ascii="Helvetica" w:hAnsi="Helvetica" w:eastAsia="Helvetica" w:cs="Helvetica"/>
                <w:i w:val="0"/>
                <w:color w:val="000000"/>
                <w:sz w:val="19"/>
                <w:szCs w:val="19"/>
                <w:u w:val="none"/>
              </w:rPr>
            </w:pPr>
          </w:p>
        </w:tc>
        <w:tc>
          <w:tcPr>
            <w:tcW w:w="614"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35E31FAE">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95</w:t>
            </w:r>
          </w:p>
        </w:tc>
        <w:tc>
          <w:tcPr>
            <w:tcW w:w="429"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0E333C71">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w:t>
            </w:r>
          </w:p>
        </w:tc>
        <w:tc>
          <w:tcPr>
            <w:tcW w:w="96"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5FCD2A5D">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10</w:t>
            </w:r>
          </w:p>
        </w:tc>
        <w:tc>
          <w:tcPr>
            <w:tcW w:w="96" w:type="pct"/>
            <w:gridSpan w:val="2"/>
            <w:tcBorders>
              <w:top w:val="single" w:color="D9DEED" w:sz="8" w:space="0"/>
              <w:left w:val="nil"/>
              <w:bottom w:val="nil"/>
              <w:right w:val="single" w:color="D9DEED" w:sz="8" w:space="0"/>
            </w:tcBorders>
            <w:shd w:val="clear" w:color="auto" w:fill="FFFFFF"/>
            <w:noWrap/>
            <w:tcMar>
              <w:top w:w="15" w:type="dxa"/>
              <w:left w:w="15" w:type="dxa"/>
              <w:right w:w="15" w:type="dxa"/>
            </w:tcMar>
            <w:vAlign w:val="center"/>
          </w:tcPr>
          <w:p w14:paraId="5781C9A8">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10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AFBCAF">
            <w:pPr>
              <w:jc w:val="center"/>
              <w:rPr>
                <w:rFonts w:hint="eastAsia" w:ascii="宋体" w:hAnsi="宋体" w:eastAsia="宋体" w:cs="宋体"/>
                <w:i w:val="0"/>
                <w:color w:val="000000"/>
                <w:sz w:val="18"/>
                <w:szCs w:val="18"/>
                <w:u w:val="none"/>
              </w:rPr>
            </w:pPr>
          </w:p>
        </w:tc>
      </w:tr>
      <w:tr w14:paraId="5D80F003">
        <w:tblPrEx>
          <w:shd w:val="clear" w:color="auto" w:fill="auto"/>
          <w:tblCellMar>
            <w:top w:w="0" w:type="dxa"/>
            <w:left w:w="0" w:type="dxa"/>
            <w:bottom w:w="0" w:type="dxa"/>
            <w:right w:w="0" w:type="dxa"/>
          </w:tblCellMar>
        </w:tblPrEx>
        <w:trPr>
          <w:gridAfter w:val="6"/>
          <w:wAfter w:w="1424" w:type="pct"/>
          <w:trHeight w:val="339" w:hRule="atLeast"/>
        </w:trPr>
        <w:tc>
          <w:tcPr>
            <w:tcW w:w="12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F84FB1">
            <w:pPr>
              <w:jc w:val="center"/>
              <w:rPr>
                <w:rFonts w:hint="eastAsia" w:ascii="宋体" w:hAnsi="宋体" w:eastAsia="宋体" w:cs="宋体"/>
                <w:i w:val="0"/>
                <w:color w:val="000000"/>
                <w:sz w:val="18"/>
                <w:szCs w:val="18"/>
                <w:u w:val="none"/>
              </w:rPr>
            </w:pPr>
          </w:p>
        </w:tc>
        <w:tc>
          <w:tcPr>
            <w:tcW w:w="308" w:type="pct"/>
            <w:gridSpan w:val="2"/>
            <w:tcBorders>
              <w:top w:val="single" w:color="D9DEED" w:sz="8" w:space="0"/>
              <w:left w:val="nil"/>
              <w:bottom w:val="single" w:color="D9DEED" w:sz="8" w:space="0"/>
              <w:right w:val="single" w:color="D9DEED" w:sz="8" w:space="0"/>
            </w:tcBorders>
            <w:shd w:val="clear" w:color="auto" w:fill="FFFFFF"/>
            <w:noWrap/>
            <w:tcMar>
              <w:top w:w="15" w:type="dxa"/>
              <w:left w:w="15" w:type="dxa"/>
              <w:right w:w="15" w:type="dxa"/>
            </w:tcMar>
            <w:vAlign w:val="center"/>
          </w:tcPr>
          <w:p w14:paraId="602227A9">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成本指标</w:t>
            </w:r>
          </w:p>
        </w:tc>
        <w:tc>
          <w:tcPr>
            <w:tcW w:w="544" w:type="pct"/>
            <w:gridSpan w:val="5"/>
            <w:tcBorders>
              <w:top w:val="single" w:color="D9DEED" w:sz="8" w:space="0"/>
              <w:left w:val="nil"/>
              <w:bottom w:val="single" w:color="D9DEED" w:sz="8" w:space="0"/>
              <w:right w:val="single" w:color="D9DEED" w:sz="8" w:space="0"/>
            </w:tcBorders>
            <w:shd w:val="clear" w:color="auto" w:fill="FFFFFF"/>
            <w:noWrap/>
            <w:tcMar>
              <w:top w:w="15" w:type="dxa"/>
              <w:left w:w="15" w:type="dxa"/>
              <w:right w:w="15" w:type="dxa"/>
            </w:tcMar>
            <w:vAlign w:val="center"/>
          </w:tcPr>
          <w:p w14:paraId="2E797BFC">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经济成本指标</w:t>
            </w:r>
          </w:p>
        </w:tc>
        <w:tc>
          <w:tcPr>
            <w:tcW w:w="842" w:type="pct"/>
            <w:gridSpan w:val="2"/>
            <w:tcBorders>
              <w:top w:val="single" w:color="D9DEED" w:sz="8" w:space="0"/>
              <w:left w:val="nil"/>
              <w:bottom w:val="single" w:color="D9DEED" w:sz="8" w:space="0"/>
              <w:right w:val="single" w:color="D9DEED" w:sz="8" w:space="0"/>
            </w:tcBorders>
            <w:shd w:val="clear" w:color="auto" w:fill="FFFFFF"/>
            <w:noWrap/>
            <w:tcMar>
              <w:top w:w="15" w:type="dxa"/>
              <w:left w:w="15" w:type="dxa"/>
              <w:right w:w="15" w:type="dxa"/>
            </w:tcMar>
            <w:vAlign w:val="center"/>
          </w:tcPr>
          <w:p w14:paraId="59E2151B">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资金投入</w:t>
            </w:r>
          </w:p>
        </w:tc>
        <w:tc>
          <w:tcPr>
            <w:tcW w:w="131" w:type="pct"/>
            <w:gridSpan w:val="2"/>
            <w:tcBorders>
              <w:top w:val="single" w:color="D9DEED" w:sz="8" w:space="0"/>
              <w:left w:val="nil"/>
              <w:bottom w:val="single" w:color="D9DEED" w:sz="8" w:space="0"/>
              <w:right w:val="single" w:color="D9DEED" w:sz="8" w:space="0"/>
            </w:tcBorders>
            <w:shd w:val="clear" w:color="auto" w:fill="FFFFFF"/>
            <w:noWrap/>
            <w:tcMar>
              <w:top w:w="15" w:type="dxa"/>
              <w:left w:w="15" w:type="dxa"/>
              <w:right w:w="15" w:type="dxa"/>
            </w:tcMar>
            <w:vAlign w:val="center"/>
          </w:tcPr>
          <w:p w14:paraId="17AD398C">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w:t>
            </w:r>
          </w:p>
        </w:tc>
        <w:tc>
          <w:tcPr>
            <w:tcW w:w="180" w:type="pct"/>
            <w:gridSpan w:val="2"/>
            <w:tcBorders>
              <w:top w:val="single" w:color="D9DEED" w:sz="8" w:space="0"/>
              <w:left w:val="nil"/>
              <w:bottom w:val="single" w:color="D9DEED" w:sz="8" w:space="0"/>
              <w:right w:val="single" w:color="D9DEED" w:sz="8" w:space="0"/>
            </w:tcBorders>
            <w:shd w:val="clear" w:color="auto" w:fill="F5F5F5"/>
            <w:noWrap/>
            <w:tcMar>
              <w:top w:w="15" w:type="dxa"/>
              <w:left w:w="15" w:type="dxa"/>
              <w:right w:w="15" w:type="dxa"/>
            </w:tcMar>
            <w:vAlign w:val="center"/>
          </w:tcPr>
          <w:p w14:paraId="5C2D70F8">
            <w:pPr>
              <w:jc w:val="right"/>
              <w:rPr>
                <w:rFonts w:hint="default" w:ascii="Helvetica" w:hAnsi="Helvetica" w:eastAsia="Helvetica" w:cs="Helvetica"/>
                <w:i w:val="0"/>
                <w:color w:val="000000"/>
                <w:sz w:val="19"/>
                <w:szCs w:val="19"/>
                <w:u w:val="none"/>
              </w:rPr>
            </w:pPr>
          </w:p>
        </w:tc>
        <w:tc>
          <w:tcPr>
            <w:tcW w:w="614" w:type="pct"/>
            <w:gridSpan w:val="2"/>
            <w:tcBorders>
              <w:top w:val="single" w:color="D9DEED" w:sz="8" w:space="0"/>
              <w:left w:val="nil"/>
              <w:bottom w:val="single" w:color="D9DEED" w:sz="8" w:space="0"/>
              <w:right w:val="single" w:color="D9DEED" w:sz="8" w:space="0"/>
            </w:tcBorders>
            <w:shd w:val="clear" w:color="auto" w:fill="FFFFFF"/>
            <w:noWrap/>
            <w:tcMar>
              <w:top w:w="15" w:type="dxa"/>
              <w:left w:w="15" w:type="dxa"/>
              <w:right w:w="15" w:type="dxa"/>
            </w:tcMar>
            <w:vAlign w:val="center"/>
          </w:tcPr>
          <w:p w14:paraId="4771D878">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40.5</w:t>
            </w:r>
          </w:p>
        </w:tc>
        <w:tc>
          <w:tcPr>
            <w:tcW w:w="429" w:type="pct"/>
            <w:gridSpan w:val="2"/>
            <w:tcBorders>
              <w:top w:val="single" w:color="D9DEED" w:sz="8" w:space="0"/>
              <w:left w:val="nil"/>
              <w:bottom w:val="single" w:color="D9DEED" w:sz="8" w:space="0"/>
              <w:right w:val="single" w:color="D9DEED" w:sz="8" w:space="0"/>
            </w:tcBorders>
            <w:shd w:val="clear" w:color="auto" w:fill="FFFFFF"/>
            <w:noWrap/>
            <w:tcMar>
              <w:top w:w="15" w:type="dxa"/>
              <w:left w:w="15" w:type="dxa"/>
              <w:right w:w="15" w:type="dxa"/>
            </w:tcMar>
            <w:vAlign w:val="center"/>
          </w:tcPr>
          <w:p w14:paraId="6287D632">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万元</w:t>
            </w:r>
          </w:p>
        </w:tc>
        <w:tc>
          <w:tcPr>
            <w:tcW w:w="96" w:type="pct"/>
            <w:gridSpan w:val="2"/>
            <w:tcBorders>
              <w:top w:val="single" w:color="D9DEED" w:sz="8" w:space="0"/>
              <w:left w:val="nil"/>
              <w:bottom w:val="single" w:color="D9DEED" w:sz="8" w:space="0"/>
              <w:right w:val="single" w:color="D9DEED" w:sz="8" w:space="0"/>
            </w:tcBorders>
            <w:shd w:val="clear" w:color="auto" w:fill="FFFFFF"/>
            <w:noWrap/>
            <w:tcMar>
              <w:top w:w="15" w:type="dxa"/>
              <w:left w:w="15" w:type="dxa"/>
              <w:right w:w="15" w:type="dxa"/>
            </w:tcMar>
            <w:vAlign w:val="center"/>
          </w:tcPr>
          <w:p w14:paraId="67310D4F">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20</w:t>
            </w:r>
          </w:p>
        </w:tc>
        <w:tc>
          <w:tcPr>
            <w:tcW w:w="96" w:type="pct"/>
            <w:gridSpan w:val="2"/>
            <w:tcBorders>
              <w:top w:val="single" w:color="D9DEED" w:sz="8" w:space="0"/>
              <w:left w:val="nil"/>
              <w:bottom w:val="single" w:color="D9DEED" w:sz="8" w:space="0"/>
              <w:right w:val="single" w:color="D9DEED" w:sz="8" w:space="0"/>
            </w:tcBorders>
            <w:shd w:val="clear" w:color="auto" w:fill="FFFFFF"/>
            <w:noWrap/>
            <w:tcMar>
              <w:top w:w="15" w:type="dxa"/>
              <w:left w:w="15" w:type="dxa"/>
              <w:right w:w="15" w:type="dxa"/>
            </w:tcMar>
            <w:vAlign w:val="center"/>
          </w:tcPr>
          <w:p w14:paraId="617FED9D">
            <w:pPr>
              <w:keepNext w:val="0"/>
              <w:keepLines w:val="0"/>
              <w:widowControl/>
              <w:suppressLineNumbers w:val="0"/>
              <w:jc w:val="left"/>
              <w:textAlignment w:val="center"/>
              <w:rPr>
                <w:rFonts w:hint="default" w:ascii="Helvetica" w:hAnsi="Helvetica" w:eastAsia="Helvetica" w:cs="Helvetica"/>
                <w:i w:val="0"/>
                <w:color w:val="000000"/>
                <w:sz w:val="19"/>
                <w:szCs w:val="19"/>
                <w:u w:val="none"/>
              </w:rPr>
            </w:pPr>
            <w:r>
              <w:rPr>
                <w:rFonts w:hint="default" w:ascii="Helvetica" w:hAnsi="Helvetica" w:eastAsia="Helvetica" w:cs="Helvetica"/>
                <w:i w:val="0"/>
                <w:color w:val="000000"/>
                <w:kern w:val="0"/>
                <w:sz w:val="19"/>
                <w:szCs w:val="19"/>
                <w:u w:val="none"/>
                <w:lang w:val="en-US" w:eastAsia="zh-CN" w:bidi="ar"/>
              </w:rPr>
              <w:t>20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96EE36">
            <w:pPr>
              <w:jc w:val="center"/>
              <w:rPr>
                <w:rFonts w:hint="eastAsia" w:ascii="微软雅黑" w:hAnsi="微软雅黑" w:eastAsia="微软雅黑" w:cs="微软雅黑"/>
                <w:i/>
                <w:color w:val="000000"/>
                <w:sz w:val="16"/>
                <w:szCs w:val="16"/>
                <w:u w:val="none"/>
              </w:rPr>
            </w:pPr>
          </w:p>
        </w:tc>
      </w:tr>
      <w:tr w14:paraId="11CE052C">
        <w:tblPrEx>
          <w:shd w:val="clear" w:color="auto" w:fill="auto"/>
          <w:tblCellMar>
            <w:top w:w="0" w:type="dxa"/>
            <w:left w:w="0" w:type="dxa"/>
            <w:bottom w:w="0" w:type="dxa"/>
            <w:right w:w="0" w:type="dxa"/>
          </w:tblCellMar>
        </w:tblPrEx>
        <w:trPr>
          <w:gridAfter w:val="6"/>
          <w:wAfter w:w="1424" w:type="pct"/>
          <w:trHeight w:val="286" w:hRule="atLeast"/>
        </w:trPr>
        <w:tc>
          <w:tcPr>
            <w:tcW w:w="3173" w:type="pct"/>
            <w:gridSpan w:val="1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00CA7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D810A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4494C5">
            <w:pPr>
              <w:keepNext w:val="0"/>
              <w:keepLines w:val="0"/>
              <w:widowControl/>
              <w:suppressLineNumbers w:val="0"/>
              <w:jc w:val="righ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21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760205">
            <w:pPr>
              <w:rPr>
                <w:rFonts w:hint="eastAsia" w:ascii="宋体" w:hAnsi="宋体" w:eastAsia="宋体" w:cs="宋体"/>
                <w:i w:val="0"/>
                <w:color w:val="000000"/>
                <w:sz w:val="18"/>
                <w:szCs w:val="18"/>
                <w:u w:val="none"/>
              </w:rPr>
            </w:pPr>
          </w:p>
        </w:tc>
      </w:tr>
      <w:tr w14:paraId="3D6D0DB2">
        <w:tblPrEx>
          <w:shd w:val="clear" w:color="auto" w:fill="auto"/>
          <w:tblCellMar>
            <w:top w:w="0" w:type="dxa"/>
            <w:left w:w="0" w:type="dxa"/>
            <w:bottom w:w="0" w:type="dxa"/>
            <w:right w:w="0" w:type="dxa"/>
          </w:tblCellMar>
        </w:tblPrEx>
        <w:trPr>
          <w:gridAfter w:val="6"/>
          <w:wAfter w:w="1424" w:type="pct"/>
          <w:trHeight w:val="603" w:hRule="atLeast"/>
        </w:trPr>
        <w:tc>
          <w:tcPr>
            <w:tcW w:w="432"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A77BA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3143" w:type="pct"/>
            <w:gridSpan w:val="2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CE5031">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项目经费采取直接支付形式，由财政所，按工程进度严格按照项目资金管理办法对资金进行计划申请、划拨、使用，及时、规范对收支进行账务处理和会计核算。</w:t>
            </w:r>
          </w:p>
        </w:tc>
      </w:tr>
      <w:tr w14:paraId="43E2B468">
        <w:tblPrEx>
          <w:shd w:val="clear" w:color="auto" w:fill="auto"/>
          <w:tblCellMar>
            <w:top w:w="0" w:type="dxa"/>
            <w:left w:w="0" w:type="dxa"/>
            <w:bottom w:w="0" w:type="dxa"/>
            <w:right w:w="0" w:type="dxa"/>
          </w:tblCellMar>
        </w:tblPrEx>
        <w:trPr>
          <w:gridAfter w:val="6"/>
          <w:wAfter w:w="1424" w:type="pct"/>
          <w:trHeight w:val="572" w:hRule="atLeast"/>
        </w:trPr>
        <w:tc>
          <w:tcPr>
            <w:tcW w:w="432"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0CF53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3143" w:type="pct"/>
            <w:gridSpan w:val="2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EDB625">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2B5FD97C">
        <w:tblPrEx>
          <w:shd w:val="clear" w:color="auto" w:fill="auto"/>
          <w:tblCellMar>
            <w:top w:w="0" w:type="dxa"/>
            <w:left w:w="0" w:type="dxa"/>
            <w:bottom w:w="0" w:type="dxa"/>
            <w:right w:w="0" w:type="dxa"/>
          </w:tblCellMar>
        </w:tblPrEx>
        <w:trPr>
          <w:gridAfter w:val="6"/>
          <w:wAfter w:w="1424" w:type="pct"/>
          <w:trHeight w:val="633" w:hRule="atLeast"/>
        </w:trPr>
        <w:tc>
          <w:tcPr>
            <w:tcW w:w="432"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15717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3143" w:type="pct"/>
            <w:gridSpan w:val="2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CF2655">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0C0DE68C">
        <w:tblPrEx>
          <w:tblCellMar>
            <w:top w:w="0" w:type="dxa"/>
            <w:left w:w="0" w:type="dxa"/>
            <w:bottom w:w="0" w:type="dxa"/>
            <w:right w:w="0" w:type="dxa"/>
          </w:tblCellMar>
        </w:tblPrEx>
        <w:trPr>
          <w:gridAfter w:val="6"/>
          <w:wAfter w:w="1424" w:type="pct"/>
          <w:trHeight w:val="286" w:hRule="atLeast"/>
        </w:trPr>
        <w:tc>
          <w:tcPr>
            <w:tcW w:w="1949" w:type="pct"/>
            <w:gridSpan w:val="1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AF8158">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w:t>
            </w:r>
          </w:p>
        </w:tc>
        <w:tc>
          <w:tcPr>
            <w:tcW w:w="1625" w:type="pct"/>
            <w:gridSpan w:val="1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9B071C">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w:t>
            </w:r>
          </w:p>
        </w:tc>
      </w:tr>
      <w:tr w14:paraId="08054D90">
        <w:tblPrEx>
          <w:tblCellMar>
            <w:top w:w="0" w:type="dxa"/>
            <w:left w:w="0" w:type="dxa"/>
            <w:bottom w:w="0" w:type="dxa"/>
            <w:right w:w="0" w:type="dxa"/>
          </w:tblCellMar>
        </w:tblPrEx>
        <w:trPr>
          <w:gridAfter w:val="5"/>
          <w:wAfter w:w="1388" w:type="pct"/>
          <w:trHeight w:val="286" w:hRule="atLeast"/>
        </w:trPr>
        <w:tc>
          <w:tcPr>
            <w:tcW w:w="432" w:type="pct"/>
            <w:gridSpan w:val="3"/>
            <w:tcBorders>
              <w:top w:val="nil"/>
              <w:left w:val="nil"/>
              <w:bottom w:val="nil"/>
              <w:right w:val="nil"/>
            </w:tcBorders>
            <w:shd w:val="clear" w:color="auto" w:fill="auto"/>
            <w:tcMar>
              <w:top w:w="15" w:type="dxa"/>
              <w:left w:w="15" w:type="dxa"/>
              <w:right w:w="15" w:type="dxa"/>
            </w:tcMar>
            <w:vAlign w:val="center"/>
          </w:tcPr>
          <w:p w14:paraId="33D1E143">
            <w:pPr>
              <w:rPr>
                <w:rFonts w:hint="eastAsia" w:ascii="宋体" w:hAnsi="宋体" w:eastAsia="宋体" w:cs="宋体"/>
                <w:i w:val="0"/>
                <w:color w:val="000000"/>
                <w:sz w:val="18"/>
                <w:szCs w:val="18"/>
                <w:u w:val="none"/>
              </w:rPr>
            </w:pPr>
          </w:p>
        </w:tc>
        <w:tc>
          <w:tcPr>
            <w:tcW w:w="37" w:type="pct"/>
            <w:tcBorders>
              <w:top w:val="nil"/>
              <w:left w:val="nil"/>
              <w:bottom w:val="nil"/>
              <w:right w:val="nil"/>
            </w:tcBorders>
            <w:shd w:val="clear" w:color="auto" w:fill="auto"/>
            <w:tcMar>
              <w:top w:w="15" w:type="dxa"/>
              <w:left w:w="15" w:type="dxa"/>
              <w:right w:w="15" w:type="dxa"/>
            </w:tcMar>
            <w:vAlign w:val="center"/>
          </w:tcPr>
          <w:p w14:paraId="1BEEB602">
            <w:pPr>
              <w:rPr>
                <w:rFonts w:hint="eastAsia" w:ascii="宋体" w:hAnsi="宋体" w:eastAsia="宋体" w:cs="宋体"/>
                <w:i w:val="0"/>
                <w:color w:val="000000"/>
                <w:sz w:val="18"/>
                <w:szCs w:val="18"/>
                <w:u w:val="none"/>
              </w:rPr>
            </w:pPr>
          </w:p>
        </w:tc>
        <w:tc>
          <w:tcPr>
            <w:tcW w:w="544" w:type="pct"/>
            <w:gridSpan w:val="5"/>
            <w:tcBorders>
              <w:top w:val="nil"/>
              <w:left w:val="nil"/>
              <w:bottom w:val="nil"/>
              <w:right w:val="nil"/>
            </w:tcBorders>
            <w:shd w:val="clear" w:color="auto" w:fill="auto"/>
            <w:tcMar>
              <w:top w:w="15" w:type="dxa"/>
              <w:left w:w="15" w:type="dxa"/>
              <w:right w:w="15" w:type="dxa"/>
            </w:tcMar>
            <w:vAlign w:val="center"/>
          </w:tcPr>
          <w:p w14:paraId="505783AC">
            <w:pPr>
              <w:rPr>
                <w:rFonts w:hint="eastAsia" w:ascii="宋体" w:hAnsi="宋体" w:eastAsia="宋体" w:cs="宋体"/>
                <w:i w:val="0"/>
                <w:color w:val="000000"/>
                <w:sz w:val="18"/>
                <w:szCs w:val="18"/>
                <w:u w:val="none"/>
              </w:rPr>
            </w:pPr>
          </w:p>
        </w:tc>
        <w:tc>
          <w:tcPr>
            <w:tcW w:w="842" w:type="pct"/>
            <w:gridSpan w:val="2"/>
            <w:tcBorders>
              <w:top w:val="nil"/>
              <w:left w:val="nil"/>
              <w:bottom w:val="nil"/>
              <w:right w:val="nil"/>
            </w:tcBorders>
            <w:shd w:val="clear" w:color="auto" w:fill="auto"/>
            <w:tcMar>
              <w:top w:w="15" w:type="dxa"/>
              <w:left w:w="15" w:type="dxa"/>
              <w:right w:w="15" w:type="dxa"/>
            </w:tcMar>
            <w:vAlign w:val="center"/>
          </w:tcPr>
          <w:p w14:paraId="25505C5B">
            <w:pPr>
              <w:rPr>
                <w:rFonts w:hint="eastAsia" w:ascii="宋体" w:hAnsi="宋体" w:eastAsia="宋体" w:cs="宋体"/>
                <w:i w:val="0"/>
                <w:color w:val="000000"/>
                <w:sz w:val="18"/>
                <w:szCs w:val="18"/>
                <w:u w:val="none"/>
              </w:rPr>
            </w:pPr>
          </w:p>
        </w:tc>
        <w:tc>
          <w:tcPr>
            <w:tcW w:w="131" w:type="pct"/>
            <w:gridSpan w:val="2"/>
            <w:tcBorders>
              <w:top w:val="nil"/>
              <w:left w:val="nil"/>
              <w:bottom w:val="nil"/>
              <w:right w:val="nil"/>
            </w:tcBorders>
            <w:shd w:val="clear" w:color="auto" w:fill="auto"/>
            <w:tcMar>
              <w:top w:w="15" w:type="dxa"/>
              <w:left w:w="15" w:type="dxa"/>
              <w:right w:w="15" w:type="dxa"/>
            </w:tcMar>
            <w:vAlign w:val="center"/>
          </w:tcPr>
          <w:p w14:paraId="6C427B2C">
            <w:pPr>
              <w:rPr>
                <w:rFonts w:hint="eastAsia" w:ascii="宋体" w:hAnsi="宋体" w:eastAsia="宋体" w:cs="宋体"/>
                <w:i w:val="0"/>
                <w:color w:val="000000"/>
                <w:sz w:val="18"/>
                <w:szCs w:val="18"/>
                <w:u w:val="none"/>
              </w:rPr>
            </w:pPr>
          </w:p>
        </w:tc>
        <w:tc>
          <w:tcPr>
            <w:tcW w:w="180" w:type="pct"/>
            <w:gridSpan w:val="2"/>
            <w:tcBorders>
              <w:top w:val="nil"/>
              <w:left w:val="nil"/>
              <w:bottom w:val="nil"/>
              <w:right w:val="nil"/>
            </w:tcBorders>
            <w:shd w:val="clear" w:color="auto" w:fill="auto"/>
            <w:tcMar>
              <w:top w:w="15" w:type="dxa"/>
              <w:left w:w="15" w:type="dxa"/>
              <w:right w:w="15" w:type="dxa"/>
            </w:tcMar>
            <w:vAlign w:val="center"/>
          </w:tcPr>
          <w:p w14:paraId="21ADC258">
            <w:pPr>
              <w:rPr>
                <w:rFonts w:hint="eastAsia" w:ascii="宋体" w:hAnsi="宋体" w:eastAsia="宋体" w:cs="宋体"/>
                <w:i w:val="0"/>
                <w:color w:val="000000"/>
                <w:sz w:val="18"/>
                <w:szCs w:val="18"/>
                <w:u w:val="none"/>
              </w:rPr>
            </w:pPr>
          </w:p>
        </w:tc>
        <w:tc>
          <w:tcPr>
            <w:tcW w:w="614" w:type="pct"/>
            <w:gridSpan w:val="2"/>
            <w:tcBorders>
              <w:top w:val="nil"/>
              <w:left w:val="nil"/>
              <w:bottom w:val="nil"/>
              <w:right w:val="nil"/>
            </w:tcBorders>
            <w:shd w:val="clear" w:color="auto" w:fill="auto"/>
            <w:tcMar>
              <w:top w:w="15" w:type="dxa"/>
              <w:left w:w="15" w:type="dxa"/>
              <w:right w:w="15" w:type="dxa"/>
            </w:tcMar>
            <w:vAlign w:val="center"/>
          </w:tcPr>
          <w:p w14:paraId="730BB2E5">
            <w:pPr>
              <w:rPr>
                <w:rFonts w:hint="eastAsia" w:ascii="宋体" w:hAnsi="宋体" w:eastAsia="宋体" w:cs="宋体"/>
                <w:i w:val="0"/>
                <w:color w:val="000000"/>
                <w:sz w:val="18"/>
                <w:szCs w:val="18"/>
                <w:u w:val="none"/>
              </w:rPr>
            </w:pPr>
          </w:p>
        </w:tc>
        <w:tc>
          <w:tcPr>
            <w:tcW w:w="429" w:type="pct"/>
            <w:gridSpan w:val="2"/>
            <w:tcBorders>
              <w:top w:val="nil"/>
              <w:left w:val="nil"/>
              <w:bottom w:val="nil"/>
              <w:right w:val="nil"/>
            </w:tcBorders>
            <w:shd w:val="clear" w:color="auto" w:fill="auto"/>
            <w:tcMar>
              <w:top w:w="15" w:type="dxa"/>
              <w:left w:w="15" w:type="dxa"/>
              <w:right w:w="15" w:type="dxa"/>
            </w:tcMar>
            <w:vAlign w:val="center"/>
          </w:tcPr>
          <w:p w14:paraId="26AD3CC1">
            <w:pPr>
              <w:rPr>
                <w:rFonts w:hint="eastAsia" w:ascii="宋体" w:hAnsi="宋体" w:eastAsia="宋体" w:cs="宋体"/>
                <w:i w:val="0"/>
                <w:color w:val="000000"/>
                <w:sz w:val="18"/>
                <w:szCs w:val="18"/>
                <w:u w:val="none"/>
              </w:rPr>
            </w:pPr>
          </w:p>
        </w:tc>
        <w:tc>
          <w:tcPr>
            <w:tcW w:w="96" w:type="pct"/>
            <w:gridSpan w:val="2"/>
            <w:tcBorders>
              <w:top w:val="nil"/>
              <w:left w:val="nil"/>
              <w:bottom w:val="nil"/>
              <w:right w:val="nil"/>
            </w:tcBorders>
            <w:shd w:val="clear" w:color="auto" w:fill="auto"/>
            <w:tcMar>
              <w:top w:w="15" w:type="dxa"/>
              <w:left w:w="15" w:type="dxa"/>
              <w:right w:w="15" w:type="dxa"/>
            </w:tcMar>
            <w:vAlign w:val="center"/>
          </w:tcPr>
          <w:p w14:paraId="23AE5EEA">
            <w:pPr>
              <w:rPr>
                <w:rFonts w:hint="eastAsia" w:ascii="宋体" w:hAnsi="宋体" w:eastAsia="宋体" w:cs="宋体"/>
                <w:i w:val="0"/>
                <w:color w:val="000000"/>
                <w:sz w:val="18"/>
                <w:szCs w:val="18"/>
                <w:u w:val="none"/>
              </w:rPr>
            </w:pPr>
          </w:p>
        </w:tc>
        <w:tc>
          <w:tcPr>
            <w:tcW w:w="96" w:type="pct"/>
            <w:gridSpan w:val="2"/>
            <w:tcBorders>
              <w:top w:val="nil"/>
              <w:left w:val="nil"/>
              <w:bottom w:val="nil"/>
              <w:right w:val="nil"/>
            </w:tcBorders>
            <w:shd w:val="clear" w:color="auto" w:fill="auto"/>
            <w:tcMar>
              <w:top w:w="15" w:type="dxa"/>
              <w:left w:w="15" w:type="dxa"/>
              <w:right w:w="15" w:type="dxa"/>
            </w:tcMar>
            <w:vAlign w:val="center"/>
          </w:tcPr>
          <w:p w14:paraId="21AA32EC">
            <w:pPr>
              <w:rPr>
                <w:rFonts w:hint="eastAsia" w:ascii="宋体" w:hAnsi="宋体" w:eastAsia="宋体" w:cs="宋体"/>
                <w:i w:val="0"/>
                <w:color w:val="000000"/>
                <w:sz w:val="18"/>
                <w:szCs w:val="18"/>
                <w:u w:val="none"/>
              </w:rPr>
            </w:pPr>
          </w:p>
        </w:tc>
        <w:tc>
          <w:tcPr>
            <w:tcW w:w="207" w:type="pct"/>
            <w:gridSpan w:val="3"/>
            <w:tcBorders>
              <w:top w:val="nil"/>
              <w:left w:val="nil"/>
              <w:bottom w:val="nil"/>
              <w:right w:val="nil"/>
            </w:tcBorders>
            <w:shd w:val="clear" w:color="auto" w:fill="auto"/>
            <w:tcMar>
              <w:top w:w="15" w:type="dxa"/>
              <w:left w:w="15" w:type="dxa"/>
              <w:right w:w="15" w:type="dxa"/>
            </w:tcMar>
            <w:vAlign w:val="center"/>
          </w:tcPr>
          <w:p w14:paraId="1837E9E1">
            <w:pPr>
              <w:rPr>
                <w:rFonts w:hint="eastAsia" w:ascii="宋体" w:hAnsi="宋体" w:eastAsia="宋体" w:cs="宋体"/>
                <w:i w:val="0"/>
                <w:color w:val="000000"/>
                <w:sz w:val="18"/>
                <w:szCs w:val="18"/>
                <w:u w:val="none"/>
              </w:rPr>
            </w:pPr>
          </w:p>
        </w:tc>
      </w:tr>
      <w:tr w14:paraId="0C2078E3">
        <w:tblPrEx>
          <w:tblCellMar>
            <w:top w:w="0" w:type="dxa"/>
            <w:left w:w="0" w:type="dxa"/>
            <w:bottom w:w="0" w:type="dxa"/>
            <w:right w:w="0" w:type="dxa"/>
          </w:tblCellMar>
        </w:tblPrEx>
        <w:trPr>
          <w:gridAfter w:val="6"/>
          <w:wAfter w:w="1424" w:type="pct"/>
          <w:trHeight w:val="286" w:hRule="atLeast"/>
        </w:trPr>
        <w:tc>
          <w:tcPr>
            <w:tcW w:w="3575" w:type="pct"/>
            <w:gridSpan w:val="25"/>
            <w:tcBorders>
              <w:top w:val="nil"/>
              <w:left w:val="nil"/>
              <w:bottom w:val="nil"/>
              <w:right w:val="nil"/>
            </w:tcBorders>
            <w:shd w:val="clear" w:color="auto" w:fill="auto"/>
            <w:tcMar>
              <w:top w:w="15" w:type="dxa"/>
              <w:left w:w="15" w:type="dxa"/>
              <w:right w:w="15" w:type="dxa"/>
            </w:tcMar>
            <w:vAlign w:val="center"/>
          </w:tcPr>
          <w:p w14:paraId="775E420F">
            <w:pPr>
              <w:keepNext w:val="0"/>
              <w:keepLines w:val="0"/>
              <w:widowControl/>
              <w:suppressLineNumbers w:val="0"/>
              <w:jc w:val="left"/>
              <w:textAlignment w:val="center"/>
              <w:rPr>
                <w:rFonts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1.</w:t>
            </w:r>
            <w:r>
              <w:rPr>
                <w:rFonts w:ascii="宋体" w:hAnsi="宋体" w:eastAsia="宋体" w:cs="宋体"/>
                <w:i w:val="0"/>
                <w:color w:val="000000"/>
                <w:kern w:val="0"/>
                <w:sz w:val="18"/>
                <w:szCs w:val="18"/>
                <w:u w:val="none"/>
                <w:lang w:val="en-US" w:eastAsia="zh-CN" w:bidi="ar"/>
              </w:rPr>
              <w:t>报表说明</w:t>
            </w:r>
            <w:r>
              <w:rPr>
                <w:rFonts w:hint="eastAsia" w:ascii="宋体" w:hAnsi="宋体" w:cs="宋体"/>
                <w:i w:val="0"/>
                <w:color w:val="000000"/>
                <w:kern w:val="0"/>
                <w:sz w:val="18"/>
                <w:szCs w:val="18"/>
                <w:u w:val="none"/>
                <w:lang w:val="en-US" w:eastAsia="zh-CN" w:bidi="ar"/>
              </w:rPr>
              <w:t>：</w:t>
            </w:r>
            <w:r>
              <w:rPr>
                <w:rFonts w:ascii="宋体" w:hAnsi="宋体" w:eastAsia="宋体" w:cs="宋体"/>
                <w:i w:val="0"/>
                <w:color w:val="000000"/>
                <w:kern w:val="0"/>
                <w:sz w:val="18"/>
                <w:szCs w:val="18"/>
                <w:u w:val="none"/>
                <w:lang w:val="en-US" w:eastAsia="zh-CN" w:bidi="ar"/>
              </w:rPr>
              <w:t>该报表查询项目信息、绩效目标信息、预算及执行情况，用于预算单位查询导出开展项目自评。</w:t>
            </w:r>
          </w:p>
        </w:tc>
      </w:tr>
      <w:tr w14:paraId="4AB3A19F">
        <w:tblPrEx>
          <w:tblCellMar>
            <w:top w:w="0" w:type="dxa"/>
            <w:left w:w="0" w:type="dxa"/>
            <w:bottom w:w="0" w:type="dxa"/>
            <w:right w:w="0" w:type="dxa"/>
          </w:tblCellMar>
        </w:tblPrEx>
        <w:trPr>
          <w:gridAfter w:val="6"/>
          <w:wAfter w:w="1424" w:type="pct"/>
          <w:trHeight w:val="286" w:hRule="atLeast"/>
        </w:trPr>
        <w:tc>
          <w:tcPr>
            <w:tcW w:w="3575" w:type="pct"/>
            <w:gridSpan w:val="25"/>
            <w:tcBorders>
              <w:top w:val="nil"/>
              <w:left w:val="nil"/>
              <w:bottom w:val="nil"/>
              <w:right w:val="nil"/>
            </w:tcBorders>
            <w:shd w:val="clear" w:color="auto" w:fill="auto"/>
            <w:tcMar>
              <w:top w:w="15" w:type="dxa"/>
              <w:left w:w="15" w:type="dxa"/>
              <w:right w:w="15" w:type="dxa"/>
            </w:tcMar>
            <w:vAlign w:val="center"/>
          </w:tcPr>
          <w:p w14:paraId="3205137B">
            <w:pPr>
              <w:keepNext w:val="0"/>
              <w:keepLines w:val="0"/>
              <w:widowControl/>
              <w:suppressLineNumbers w:val="0"/>
              <w:jc w:val="left"/>
              <w:textAlignment w:val="center"/>
              <w:rPr>
                <w:rFonts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2.</w:t>
            </w:r>
            <w:r>
              <w:rPr>
                <w:rFonts w:ascii="宋体" w:hAnsi="宋体" w:eastAsia="宋体" w:cs="宋体"/>
                <w:i w:val="0"/>
                <w:color w:val="000000"/>
                <w:kern w:val="0"/>
                <w:sz w:val="18"/>
                <w:szCs w:val="18"/>
                <w:u w:val="none"/>
                <w:lang w:val="en-US" w:eastAsia="zh-CN" w:bidi="ar"/>
              </w:rPr>
              <w:t>取数口径：部门项目绩效目标表信息，包括年初预算、追加预算、结转预算和调整预算的绩效目标（以项目的最终绩效目标为准）。</w:t>
            </w:r>
          </w:p>
        </w:tc>
      </w:tr>
      <w:tr w14:paraId="1B313FD0">
        <w:tblPrEx>
          <w:shd w:val="clear" w:color="auto" w:fill="auto"/>
          <w:tblCellMar>
            <w:top w:w="0" w:type="dxa"/>
            <w:left w:w="0" w:type="dxa"/>
            <w:bottom w:w="0" w:type="dxa"/>
            <w:right w:w="0" w:type="dxa"/>
          </w:tblCellMar>
        </w:tblPrEx>
        <w:trPr>
          <w:gridAfter w:val="6"/>
          <w:wAfter w:w="1424" w:type="pct"/>
          <w:trHeight w:val="286" w:hRule="atLeast"/>
        </w:trPr>
        <w:tc>
          <w:tcPr>
            <w:tcW w:w="3575" w:type="pct"/>
            <w:gridSpan w:val="25"/>
            <w:tcBorders>
              <w:top w:val="nil"/>
              <w:left w:val="nil"/>
              <w:bottom w:val="nil"/>
              <w:right w:val="nil"/>
            </w:tcBorders>
            <w:shd w:val="clear" w:color="auto" w:fill="auto"/>
            <w:tcMar>
              <w:top w:w="15" w:type="dxa"/>
              <w:left w:w="15" w:type="dxa"/>
              <w:right w:w="15" w:type="dxa"/>
            </w:tcMar>
            <w:vAlign w:val="center"/>
          </w:tcPr>
          <w:p w14:paraId="2088A5D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适用地区：全省范围</w:t>
            </w:r>
          </w:p>
        </w:tc>
      </w:tr>
      <w:tr w14:paraId="752FCFE5">
        <w:tblPrEx>
          <w:tblCellMar>
            <w:top w:w="0" w:type="dxa"/>
            <w:left w:w="0" w:type="dxa"/>
            <w:bottom w:w="0" w:type="dxa"/>
            <w:right w:w="0" w:type="dxa"/>
          </w:tblCellMar>
        </w:tblPrEx>
        <w:trPr>
          <w:gridAfter w:val="6"/>
          <w:wAfter w:w="1424" w:type="pct"/>
          <w:trHeight w:val="286" w:hRule="atLeast"/>
        </w:trPr>
        <w:tc>
          <w:tcPr>
            <w:tcW w:w="3575" w:type="pct"/>
            <w:gridSpan w:val="25"/>
            <w:tcBorders>
              <w:top w:val="nil"/>
              <w:left w:val="nil"/>
              <w:bottom w:val="nil"/>
              <w:right w:val="nil"/>
            </w:tcBorders>
            <w:shd w:val="clear" w:color="auto" w:fill="auto"/>
            <w:tcMar>
              <w:top w:w="15" w:type="dxa"/>
              <w:left w:w="15" w:type="dxa"/>
              <w:right w:w="15" w:type="dxa"/>
            </w:tcMar>
            <w:vAlign w:val="center"/>
          </w:tcPr>
          <w:p w14:paraId="551330D6">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适用用户：部门用户、单位用户</w:t>
            </w:r>
          </w:p>
        </w:tc>
      </w:tr>
      <w:tr w14:paraId="649CDA62">
        <w:tblPrEx>
          <w:tblCellMar>
            <w:top w:w="0" w:type="dxa"/>
            <w:left w:w="0" w:type="dxa"/>
            <w:bottom w:w="0" w:type="dxa"/>
            <w:right w:w="0" w:type="dxa"/>
          </w:tblCellMar>
        </w:tblPrEx>
        <w:trPr>
          <w:gridAfter w:val="5"/>
          <w:wAfter w:w="1388" w:type="pct"/>
          <w:trHeight w:val="286" w:hRule="atLeast"/>
        </w:trPr>
        <w:tc>
          <w:tcPr>
            <w:tcW w:w="432" w:type="pct"/>
            <w:gridSpan w:val="3"/>
            <w:tcBorders>
              <w:top w:val="nil"/>
              <w:left w:val="nil"/>
              <w:bottom w:val="nil"/>
              <w:right w:val="nil"/>
            </w:tcBorders>
            <w:shd w:val="clear" w:color="auto" w:fill="auto"/>
            <w:tcMar>
              <w:top w:w="15" w:type="dxa"/>
              <w:left w:w="15" w:type="dxa"/>
              <w:right w:w="15" w:type="dxa"/>
            </w:tcMar>
            <w:vAlign w:val="center"/>
          </w:tcPr>
          <w:p w14:paraId="23543B5D">
            <w:pPr>
              <w:rPr>
                <w:rFonts w:hint="eastAsia" w:ascii="宋体" w:hAnsi="宋体" w:eastAsia="宋体" w:cs="宋体"/>
                <w:i w:val="0"/>
                <w:color w:val="000000"/>
                <w:sz w:val="18"/>
                <w:szCs w:val="18"/>
                <w:u w:val="none"/>
              </w:rPr>
            </w:pPr>
          </w:p>
        </w:tc>
        <w:tc>
          <w:tcPr>
            <w:tcW w:w="37" w:type="pct"/>
            <w:tcBorders>
              <w:top w:val="nil"/>
              <w:left w:val="nil"/>
              <w:bottom w:val="nil"/>
              <w:right w:val="nil"/>
            </w:tcBorders>
            <w:shd w:val="clear" w:color="auto" w:fill="auto"/>
            <w:tcMar>
              <w:top w:w="15" w:type="dxa"/>
              <w:left w:w="15" w:type="dxa"/>
              <w:right w:w="15" w:type="dxa"/>
            </w:tcMar>
            <w:vAlign w:val="center"/>
          </w:tcPr>
          <w:p w14:paraId="4EDF808F">
            <w:pPr>
              <w:rPr>
                <w:rFonts w:hint="eastAsia" w:ascii="宋体" w:hAnsi="宋体" w:eastAsia="宋体" w:cs="宋体"/>
                <w:i w:val="0"/>
                <w:color w:val="000000"/>
                <w:sz w:val="18"/>
                <w:szCs w:val="18"/>
                <w:u w:val="none"/>
              </w:rPr>
            </w:pPr>
          </w:p>
        </w:tc>
        <w:tc>
          <w:tcPr>
            <w:tcW w:w="544" w:type="pct"/>
            <w:gridSpan w:val="5"/>
            <w:tcBorders>
              <w:top w:val="nil"/>
              <w:left w:val="nil"/>
              <w:bottom w:val="nil"/>
              <w:right w:val="nil"/>
            </w:tcBorders>
            <w:shd w:val="clear" w:color="auto" w:fill="auto"/>
            <w:tcMar>
              <w:top w:w="15" w:type="dxa"/>
              <w:left w:w="15" w:type="dxa"/>
              <w:right w:w="15" w:type="dxa"/>
            </w:tcMar>
            <w:vAlign w:val="center"/>
          </w:tcPr>
          <w:p w14:paraId="6EC42CAC">
            <w:pPr>
              <w:rPr>
                <w:rFonts w:hint="eastAsia" w:ascii="宋体" w:hAnsi="宋体" w:eastAsia="宋体" w:cs="宋体"/>
                <w:i w:val="0"/>
                <w:color w:val="000000"/>
                <w:sz w:val="18"/>
                <w:szCs w:val="18"/>
                <w:u w:val="none"/>
              </w:rPr>
            </w:pPr>
          </w:p>
        </w:tc>
        <w:tc>
          <w:tcPr>
            <w:tcW w:w="842" w:type="pct"/>
            <w:gridSpan w:val="2"/>
            <w:tcBorders>
              <w:top w:val="nil"/>
              <w:left w:val="nil"/>
              <w:bottom w:val="nil"/>
              <w:right w:val="nil"/>
            </w:tcBorders>
            <w:shd w:val="clear" w:color="auto" w:fill="auto"/>
            <w:tcMar>
              <w:top w:w="15" w:type="dxa"/>
              <w:left w:w="15" w:type="dxa"/>
              <w:right w:w="15" w:type="dxa"/>
            </w:tcMar>
            <w:vAlign w:val="center"/>
          </w:tcPr>
          <w:p w14:paraId="7F1EC296">
            <w:pPr>
              <w:rPr>
                <w:rFonts w:hint="eastAsia" w:ascii="宋体" w:hAnsi="宋体" w:eastAsia="宋体" w:cs="宋体"/>
                <w:i w:val="0"/>
                <w:color w:val="000000"/>
                <w:sz w:val="18"/>
                <w:szCs w:val="18"/>
                <w:u w:val="none"/>
              </w:rPr>
            </w:pPr>
          </w:p>
        </w:tc>
        <w:tc>
          <w:tcPr>
            <w:tcW w:w="131" w:type="pct"/>
            <w:gridSpan w:val="2"/>
            <w:tcBorders>
              <w:top w:val="nil"/>
              <w:left w:val="nil"/>
              <w:bottom w:val="nil"/>
              <w:right w:val="nil"/>
            </w:tcBorders>
            <w:shd w:val="clear" w:color="auto" w:fill="auto"/>
            <w:tcMar>
              <w:top w:w="15" w:type="dxa"/>
              <w:left w:w="15" w:type="dxa"/>
              <w:right w:w="15" w:type="dxa"/>
            </w:tcMar>
            <w:vAlign w:val="center"/>
          </w:tcPr>
          <w:p w14:paraId="0A86B3A1">
            <w:pPr>
              <w:rPr>
                <w:rFonts w:hint="eastAsia" w:ascii="宋体" w:hAnsi="宋体" w:eastAsia="宋体" w:cs="宋体"/>
                <w:i w:val="0"/>
                <w:color w:val="000000"/>
                <w:sz w:val="18"/>
                <w:szCs w:val="18"/>
                <w:u w:val="none"/>
              </w:rPr>
            </w:pPr>
          </w:p>
        </w:tc>
        <w:tc>
          <w:tcPr>
            <w:tcW w:w="180" w:type="pct"/>
            <w:gridSpan w:val="2"/>
            <w:tcBorders>
              <w:top w:val="nil"/>
              <w:left w:val="nil"/>
              <w:bottom w:val="nil"/>
              <w:right w:val="nil"/>
            </w:tcBorders>
            <w:shd w:val="clear" w:color="auto" w:fill="auto"/>
            <w:tcMar>
              <w:top w:w="15" w:type="dxa"/>
              <w:left w:w="15" w:type="dxa"/>
              <w:right w:w="15" w:type="dxa"/>
            </w:tcMar>
            <w:vAlign w:val="center"/>
          </w:tcPr>
          <w:p w14:paraId="2122FCD6">
            <w:pPr>
              <w:rPr>
                <w:rFonts w:hint="eastAsia" w:ascii="宋体" w:hAnsi="宋体" w:eastAsia="宋体" w:cs="宋体"/>
                <w:i w:val="0"/>
                <w:color w:val="000000"/>
                <w:sz w:val="18"/>
                <w:szCs w:val="18"/>
                <w:u w:val="none"/>
              </w:rPr>
            </w:pPr>
          </w:p>
        </w:tc>
        <w:tc>
          <w:tcPr>
            <w:tcW w:w="614" w:type="pct"/>
            <w:gridSpan w:val="2"/>
            <w:tcBorders>
              <w:top w:val="nil"/>
              <w:left w:val="nil"/>
              <w:bottom w:val="nil"/>
              <w:right w:val="nil"/>
            </w:tcBorders>
            <w:shd w:val="clear" w:color="auto" w:fill="auto"/>
            <w:tcMar>
              <w:top w:w="15" w:type="dxa"/>
              <w:left w:w="15" w:type="dxa"/>
              <w:right w:w="15" w:type="dxa"/>
            </w:tcMar>
            <w:vAlign w:val="center"/>
          </w:tcPr>
          <w:p w14:paraId="387A8484">
            <w:pPr>
              <w:rPr>
                <w:rFonts w:hint="eastAsia" w:ascii="宋体" w:hAnsi="宋体" w:eastAsia="宋体" w:cs="宋体"/>
                <w:i w:val="0"/>
                <w:color w:val="000000"/>
                <w:sz w:val="18"/>
                <w:szCs w:val="18"/>
                <w:u w:val="none"/>
              </w:rPr>
            </w:pPr>
          </w:p>
        </w:tc>
        <w:tc>
          <w:tcPr>
            <w:tcW w:w="429" w:type="pct"/>
            <w:gridSpan w:val="2"/>
            <w:tcBorders>
              <w:top w:val="nil"/>
              <w:left w:val="nil"/>
              <w:bottom w:val="nil"/>
              <w:right w:val="nil"/>
            </w:tcBorders>
            <w:shd w:val="clear" w:color="auto" w:fill="auto"/>
            <w:tcMar>
              <w:top w:w="15" w:type="dxa"/>
              <w:left w:w="15" w:type="dxa"/>
              <w:right w:w="15" w:type="dxa"/>
            </w:tcMar>
            <w:vAlign w:val="center"/>
          </w:tcPr>
          <w:p w14:paraId="64C99F40">
            <w:pPr>
              <w:rPr>
                <w:rFonts w:hint="eastAsia" w:ascii="宋体" w:hAnsi="宋体" w:eastAsia="宋体" w:cs="宋体"/>
                <w:i w:val="0"/>
                <w:color w:val="000000"/>
                <w:sz w:val="18"/>
                <w:szCs w:val="18"/>
                <w:u w:val="none"/>
              </w:rPr>
            </w:pPr>
          </w:p>
        </w:tc>
        <w:tc>
          <w:tcPr>
            <w:tcW w:w="96" w:type="pct"/>
            <w:gridSpan w:val="2"/>
            <w:tcBorders>
              <w:top w:val="nil"/>
              <w:left w:val="nil"/>
              <w:bottom w:val="nil"/>
              <w:right w:val="nil"/>
            </w:tcBorders>
            <w:shd w:val="clear" w:color="auto" w:fill="auto"/>
            <w:tcMar>
              <w:top w:w="15" w:type="dxa"/>
              <w:left w:w="15" w:type="dxa"/>
              <w:right w:w="15" w:type="dxa"/>
            </w:tcMar>
            <w:vAlign w:val="center"/>
          </w:tcPr>
          <w:p w14:paraId="6212B1D2">
            <w:pPr>
              <w:rPr>
                <w:rFonts w:hint="eastAsia" w:ascii="宋体" w:hAnsi="宋体" w:eastAsia="宋体" w:cs="宋体"/>
                <w:i w:val="0"/>
                <w:color w:val="000000"/>
                <w:sz w:val="18"/>
                <w:szCs w:val="18"/>
                <w:u w:val="none"/>
              </w:rPr>
            </w:pPr>
          </w:p>
        </w:tc>
        <w:tc>
          <w:tcPr>
            <w:tcW w:w="96" w:type="pct"/>
            <w:gridSpan w:val="2"/>
            <w:tcBorders>
              <w:top w:val="nil"/>
              <w:left w:val="nil"/>
              <w:bottom w:val="nil"/>
              <w:right w:val="nil"/>
            </w:tcBorders>
            <w:shd w:val="clear" w:color="auto" w:fill="auto"/>
            <w:tcMar>
              <w:top w:w="15" w:type="dxa"/>
              <w:left w:w="15" w:type="dxa"/>
              <w:right w:w="15" w:type="dxa"/>
            </w:tcMar>
            <w:vAlign w:val="center"/>
          </w:tcPr>
          <w:p w14:paraId="48B21733">
            <w:pPr>
              <w:rPr>
                <w:rFonts w:hint="eastAsia" w:ascii="宋体" w:hAnsi="宋体" w:eastAsia="宋体" w:cs="宋体"/>
                <w:i w:val="0"/>
                <w:color w:val="000000"/>
                <w:sz w:val="18"/>
                <w:szCs w:val="18"/>
                <w:u w:val="none"/>
              </w:rPr>
            </w:pPr>
          </w:p>
        </w:tc>
        <w:tc>
          <w:tcPr>
            <w:tcW w:w="207" w:type="pct"/>
            <w:gridSpan w:val="3"/>
            <w:tcBorders>
              <w:top w:val="nil"/>
              <w:left w:val="nil"/>
              <w:bottom w:val="nil"/>
              <w:right w:val="nil"/>
            </w:tcBorders>
            <w:shd w:val="clear" w:color="auto" w:fill="auto"/>
            <w:tcMar>
              <w:top w:w="15" w:type="dxa"/>
              <w:left w:w="15" w:type="dxa"/>
              <w:right w:w="15" w:type="dxa"/>
            </w:tcMar>
            <w:vAlign w:val="center"/>
          </w:tcPr>
          <w:p w14:paraId="3C6D459F">
            <w:pPr>
              <w:rPr>
                <w:rFonts w:hint="eastAsia" w:ascii="宋体" w:hAnsi="宋体" w:eastAsia="宋体" w:cs="宋体"/>
                <w:i w:val="0"/>
                <w:color w:val="000000"/>
                <w:sz w:val="18"/>
                <w:szCs w:val="18"/>
                <w:u w:val="none"/>
              </w:rPr>
            </w:pPr>
          </w:p>
        </w:tc>
      </w:tr>
      <w:tr w14:paraId="76042330">
        <w:tblPrEx>
          <w:tblCellMar>
            <w:top w:w="0" w:type="dxa"/>
            <w:left w:w="0" w:type="dxa"/>
            <w:bottom w:w="0" w:type="dxa"/>
            <w:right w:w="0" w:type="dxa"/>
          </w:tblCellMar>
        </w:tblPrEx>
        <w:trPr>
          <w:gridAfter w:val="5"/>
          <w:wAfter w:w="1388" w:type="pct"/>
          <w:trHeight w:val="286" w:hRule="atLeast"/>
        </w:trPr>
        <w:tc>
          <w:tcPr>
            <w:tcW w:w="432" w:type="pct"/>
            <w:gridSpan w:val="3"/>
            <w:tcBorders>
              <w:top w:val="nil"/>
              <w:left w:val="nil"/>
              <w:bottom w:val="nil"/>
              <w:right w:val="nil"/>
            </w:tcBorders>
            <w:shd w:val="clear" w:color="auto" w:fill="auto"/>
            <w:tcMar>
              <w:top w:w="15" w:type="dxa"/>
              <w:left w:w="15" w:type="dxa"/>
              <w:right w:w="15" w:type="dxa"/>
            </w:tcMar>
            <w:vAlign w:val="center"/>
          </w:tcPr>
          <w:p w14:paraId="0A35AC99">
            <w:pPr>
              <w:rPr>
                <w:rFonts w:hint="eastAsia" w:ascii="宋体" w:hAnsi="宋体" w:eastAsia="宋体" w:cs="宋体"/>
                <w:i w:val="0"/>
                <w:color w:val="000000"/>
                <w:sz w:val="18"/>
                <w:szCs w:val="18"/>
                <w:u w:val="none"/>
              </w:rPr>
            </w:pPr>
          </w:p>
        </w:tc>
        <w:tc>
          <w:tcPr>
            <w:tcW w:w="37" w:type="pct"/>
            <w:tcBorders>
              <w:top w:val="nil"/>
              <w:left w:val="nil"/>
              <w:bottom w:val="nil"/>
              <w:right w:val="nil"/>
            </w:tcBorders>
            <w:shd w:val="clear" w:color="auto" w:fill="auto"/>
            <w:tcMar>
              <w:top w:w="15" w:type="dxa"/>
              <w:left w:w="15" w:type="dxa"/>
              <w:right w:w="15" w:type="dxa"/>
            </w:tcMar>
            <w:vAlign w:val="center"/>
          </w:tcPr>
          <w:p w14:paraId="5A9406BA">
            <w:pPr>
              <w:rPr>
                <w:rFonts w:hint="eastAsia" w:ascii="宋体" w:hAnsi="宋体" w:eastAsia="宋体" w:cs="宋体"/>
                <w:i w:val="0"/>
                <w:color w:val="000000"/>
                <w:sz w:val="18"/>
                <w:szCs w:val="18"/>
                <w:u w:val="none"/>
              </w:rPr>
            </w:pPr>
          </w:p>
        </w:tc>
        <w:tc>
          <w:tcPr>
            <w:tcW w:w="544" w:type="pct"/>
            <w:gridSpan w:val="5"/>
            <w:tcBorders>
              <w:top w:val="nil"/>
              <w:left w:val="nil"/>
              <w:bottom w:val="nil"/>
              <w:right w:val="nil"/>
            </w:tcBorders>
            <w:shd w:val="clear" w:color="auto" w:fill="auto"/>
            <w:tcMar>
              <w:top w:w="15" w:type="dxa"/>
              <w:left w:w="15" w:type="dxa"/>
              <w:right w:w="15" w:type="dxa"/>
            </w:tcMar>
            <w:vAlign w:val="center"/>
          </w:tcPr>
          <w:p w14:paraId="21827340">
            <w:pPr>
              <w:rPr>
                <w:rFonts w:hint="eastAsia" w:ascii="宋体" w:hAnsi="宋体" w:eastAsia="宋体" w:cs="宋体"/>
                <w:i w:val="0"/>
                <w:color w:val="000000"/>
                <w:sz w:val="18"/>
                <w:szCs w:val="18"/>
                <w:u w:val="none"/>
              </w:rPr>
            </w:pPr>
          </w:p>
        </w:tc>
        <w:tc>
          <w:tcPr>
            <w:tcW w:w="842" w:type="pct"/>
            <w:gridSpan w:val="2"/>
            <w:tcBorders>
              <w:top w:val="nil"/>
              <w:left w:val="nil"/>
              <w:bottom w:val="nil"/>
              <w:right w:val="nil"/>
            </w:tcBorders>
            <w:shd w:val="clear" w:color="auto" w:fill="auto"/>
            <w:tcMar>
              <w:top w:w="15" w:type="dxa"/>
              <w:left w:w="15" w:type="dxa"/>
              <w:right w:w="15" w:type="dxa"/>
            </w:tcMar>
            <w:vAlign w:val="center"/>
          </w:tcPr>
          <w:p w14:paraId="217834D0">
            <w:pPr>
              <w:rPr>
                <w:rFonts w:hint="eastAsia" w:ascii="宋体" w:hAnsi="宋体" w:eastAsia="宋体" w:cs="宋体"/>
                <w:i w:val="0"/>
                <w:color w:val="000000"/>
                <w:sz w:val="18"/>
                <w:szCs w:val="18"/>
                <w:u w:val="none"/>
              </w:rPr>
            </w:pPr>
          </w:p>
        </w:tc>
        <w:tc>
          <w:tcPr>
            <w:tcW w:w="131" w:type="pct"/>
            <w:gridSpan w:val="2"/>
            <w:tcBorders>
              <w:top w:val="nil"/>
              <w:left w:val="nil"/>
              <w:bottom w:val="nil"/>
              <w:right w:val="nil"/>
            </w:tcBorders>
            <w:shd w:val="clear" w:color="auto" w:fill="auto"/>
            <w:tcMar>
              <w:top w:w="15" w:type="dxa"/>
              <w:left w:w="15" w:type="dxa"/>
              <w:right w:w="15" w:type="dxa"/>
            </w:tcMar>
            <w:vAlign w:val="center"/>
          </w:tcPr>
          <w:p w14:paraId="796F941D">
            <w:pPr>
              <w:rPr>
                <w:rFonts w:hint="eastAsia" w:ascii="宋体" w:hAnsi="宋体" w:eastAsia="宋体" w:cs="宋体"/>
                <w:i w:val="0"/>
                <w:color w:val="000000"/>
                <w:sz w:val="18"/>
                <w:szCs w:val="18"/>
                <w:u w:val="none"/>
              </w:rPr>
            </w:pPr>
          </w:p>
        </w:tc>
        <w:tc>
          <w:tcPr>
            <w:tcW w:w="180" w:type="pct"/>
            <w:gridSpan w:val="2"/>
            <w:tcBorders>
              <w:top w:val="nil"/>
              <w:left w:val="nil"/>
              <w:bottom w:val="nil"/>
              <w:right w:val="nil"/>
            </w:tcBorders>
            <w:shd w:val="clear" w:color="auto" w:fill="auto"/>
            <w:tcMar>
              <w:top w:w="15" w:type="dxa"/>
              <w:left w:w="15" w:type="dxa"/>
              <w:right w:w="15" w:type="dxa"/>
            </w:tcMar>
            <w:vAlign w:val="center"/>
          </w:tcPr>
          <w:p w14:paraId="5B00EBF9">
            <w:pPr>
              <w:rPr>
                <w:rFonts w:hint="eastAsia" w:ascii="宋体" w:hAnsi="宋体" w:eastAsia="宋体" w:cs="宋体"/>
                <w:i w:val="0"/>
                <w:color w:val="000000"/>
                <w:sz w:val="18"/>
                <w:szCs w:val="18"/>
                <w:u w:val="none"/>
              </w:rPr>
            </w:pPr>
          </w:p>
        </w:tc>
        <w:tc>
          <w:tcPr>
            <w:tcW w:w="614" w:type="pct"/>
            <w:gridSpan w:val="2"/>
            <w:tcBorders>
              <w:top w:val="nil"/>
              <w:left w:val="nil"/>
              <w:bottom w:val="nil"/>
              <w:right w:val="nil"/>
            </w:tcBorders>
            <w:shd w:val="clear" w:color="auto" w:fill="auto"/>
            <w:tcMar>
              <w:top w:w="15" w:type="dxa"/>
              <w:left w:w="15" w:type="dxa"/>
              <w:right w:w="15" w:type="dxa"/>
            </w:tcMar>
            <w:vAlign w:val="center"/>
          </w:tcPr>
          <w:p w14:paraId="32354B8B">
            <w:pPr>
              <w:rPr>
                <w:rFonts w:hint="eastAsia" w:ascii="宋体" w:hAnsi="宋体" w:eastAsia="宋体" w:cs="宋体"/>
                <w:i w:val="0"/>
                <w:color w:val="000000"/>
                <w:sz w:val="18"/>
                <w:szCs w:val="18"/>
                <w:u w:val="none"/>
              </w:rPr>
            </w:pPr>
          </w:p>
        </w:tc>
        <w:tc>
          <w:tcPr>
            <w:tcW w:w="429" w:type="pct"/>
            <w:gridSpan w:val="2"/>
            <w:tcBorders>
              <w:top w:val="nil"/>
              <w:left w:val="nil"/>
              <w:bottom w:val="nil"/>
              <w:right w:val="nil"/>
            </w:tcBorders>
            <w:shd w:val="clear" w:color="auto" w:fill="auto"/>
            <w:tcMar>
              <w:top w:w="15" w:type="dxa"/>
              <w:left w:w="15" w:type="dxa"/>
              <w:right w:w="15" w:type="dxa"/>
            </w:tcMar>
            <w:vAlign w:val="center"/>
          </w:tcPr>
          <w:p w14:paraId="5050427D">
            <w:pPr>
              <w:rPr>
                <w:rFonts w:hint="eastAsia" w:ascii="宋体" w:hAnsi="宋体" w:eastAsia="宋体" w:cs="宋体"/>
                <w:i w:val="0"/>
                <w:color w:val="000000"/>
                <w:sz w:val="18"/>
                <w:szCs w:val="18"/>
                <w:u w:val="none"/>
              </w:rPr>
            </w:pPr>
          </w:p>
        </w:tc>
        <w:tc>
          <w:tcPr>
            <w:tcW w:w="96" w:type="pct"/>
            <w:gridSpan w:val="2"/>
            <w:tcBorders>
              <w:top w:val="nil"/>
              <w:left w:val="nil"/>
              <w:bottom w:val="nil"/>
              <w:right w:val="nil"/>
            </w:tcBorders>
            <w:shd w:val="clear" w:color="auto" w:fill="auto"/>
            <w:tcMar>
              <w:top w:w="15" w:type="dxa"/>
              <w:left w:w="15" w:type="dxa"/>
              <w:right w:w="15" w:type="dxa"/>
            </w:tcMar>
            <w:vAlign w:val="center"/>
          </w:tcPr>
          <w:p w14:paraId="3EA418AC">
            <w:pPr>
              <w:rPr>
                <w:rFonts w:hint="eastAsia" w:ascii="宋体" w:hAnsi="宋体" w:eastAsia="宋体" w:cs="宋体"/>
                <w:i w:val="0"/>
                <w:color w:val="000000"/>
                <w:sz w:val="18"/>
                <w:szCs w:val="18"/>
                <w:u w:val="none"/>
              </w:rPr>
            </w:pPr>
          </w:p>
        </w:tc>
        <w:tc>
          <w:tcPr>
            <w:tcW w:w="96" w:type="pct"/>
            <w:gridSpan w:val="2"/>
            <w:tcBorders>
              <w:top w:val="nil"/>
              <w:left w:val="nil"/>
              <w:bottom w:val="nil"/>
              <w:right w:val="nil"/>
            </w:tcBorders>
            <w:shd w:val="clear" w:color="auto" w:fill="auto"/>
            <w:tcMar>
              <w:top w:w="15" w:type="dxa"/>
              <w:left w:w="15" w:type="dxa"/>
              <w:right w:w="15" w:type="dxa"/>
            </w:tcMar>
            <w:vAlign w:val="center"/>
          </w:tcPr>
          <w:p w14:paraId="295AA819">
            <w:pPr>
              <w:rPr>
                <w:rFonts w:hint="eastAsia" w:ascii="宋体" w:hAnsi="宋体" w:eastAsia="宋体" w:cs="宋体"/>
                <w:i w:val="0"/>
                <w:color w:val="000000"/>
                <w:sz w:val="18"/>
                <w:szCs w:val="18"/>
                <w:u w:val="none"/>
              </w:rPr>
            </w:pPr>
          </w:p>
        </w:tc>
        <w:tc>
          <w:tcPr>
            <w:tcW w:w="207" w:type="pct"/>
            <w:gridSpan w:val="3"/>
            <w:tcBorders>
              <w:top w:val="nil"/>
              <w:left w:val="nil"/>
              <w:bottom w:val="nil"/>
              <w:right w:val="nil"/>
            </w:tcBorders>
            <w:shd w:val="clear" w:color="auto" w:fill="auto"/>
            <w:tcMar>
              <w:top w:w="15" w:type="dxa"/>
              <w:left w:w="15" w:type="dxa"/>
              <w:right w:w="15" w:type="dxa"/>
            </w:tcMar>
            <w:vAlign w:val="center"/>
          </w:tcPr>
          <w:p w14:paraId="08F73933">
            <w:pPr>
              <w:rPr>
                <w:rFonts w:hint="eastAsia" w:ascii="宋体" w:hAnsi="宋体" w:eastAsia="宋体" w:cs="宋体"/>
                <w:i w:val="0"/>
                <w:color w:val="000000"/>
                <w:sz w:val="18"/>
                <w:szCs w:val="18"/>
                <w:u w:val="none"/>
              </w:rPr>
            </w:pPr>
          </w:p>
        </w:tc>
      </w:tr>
      <w:tr w14:paraId="0E007415">
        <w:tblPrEx>
          <w:tblCellMar>
            <w:top w:w="0" w:type="dxa"/>
            <w:left w:w="0" w:type="dxa"/>
            <w:bottom w:w="0" w:type="dxa"/>
            <w:right w:w="0" w:type="dxa"/>
          </w:tblCellMar>
        </w:tblPrEx>
        <w:trPr>
          <w:gridAfter w:val="5"/>
          <w:wAfter w:w="1388" w:type="pct"/>
          <w:trHeight w:val="286" w:hRule="atLeast"/>
        </w:trPr>
        <w:tc>
          <w:tcPr>
            <w:tcW w:w="432" w:type="pct"/>
            <w:gridSpan w:val="3"/>
            <w:tcBorders>
              <w:top w:val="nil"/>
              <w:left w:val="nil"/>
              <w:bottom w:val="nil"/>
              <w:right w:val="nil"/>
            </w:tcBorders>
            <w:shd w:val="clear" w:color="auto" w:fill="auto"/>
            <w:tcMar>
              <w:top w:w="15" w:type="dxa"/>
              <w:left w:w="15" w:type="dxa"/>
              <w:right w:w="15" w:type="dxa"/>
            </w:tcMar>
            <w:vAlign w:val="center"/>
          </w:tcPr>
          <w:p w14:paraId="1A34A676">
            <w:pPr>
              <w:rPr>
                <w:rFonts w:hint="eastAsia" w:ascii="宋体" w:hAnsi="宋体" w:eastAsia="宋体" w:cs="宋体"/>
                <w:i w:val="0"/>
                <w:color w:val="000000"/>
                <w:sz w:val="18"/>
                <w:szCs w:val="18"/>
                <w:u w:val="none"/>
              </w:rPr>
            </w:pPr>
          </w:p>
        </w:tc>
        <w:tc>
          <w:tcPr>
            <w:tcW w:w="37" w:type="pct"/>
            <w:tcBorders>
              <w:top w:val="nil"/>
              <w:left w:val="nil"/>
              <w:bottom w:val="nil"/>
              <w:right w:val="nil"/>
            </w:tcBorders>
            <w:shd w:val="clear" w:color="auto" w:fill="auto"/>
            <w:tcMar>
              <w:top w:w="15" w:type="dxa"/>
              <w:left w:w="15" w:type="dxa"/>
              <w:right w:w="15" w:type="dxa"/>
            </w:tcMar>
            <w:vAlign w:val="center"/>
          </w:tcPr>
          <w:p w14:paraId="38B691F8">
            <w:pPr>
              <w:rPr>
                <w:rFonts w:hint="eastAsia" w:ascii="宋体" w:hAnsi="宋体" w:eastAsia="宋体" w:cs="宋体"/>
                <w:i w:val="0"/>
                <w:color w:val="000000"/>
                <w:sz w:val="18"/>
                <w:szCs w:val="18"/>
                <w:u w:val="none"/>
              </w:rPr>
            </w:pPr>
          </w:p>
        </w:tc>
        <w:tc>
          <w:tcPr>
            <w:tcW w:w="544" w:type="pct"/>
            <w:gridSpan w:val="5"/>
            <w:tcBorders>
              <w:top w:val="nil"/>
              <w:left w:val="nil"/>
              <w:bottom w:val="nil"/>
              <w:right w:val="nil"/>
            </w:tcBorders>
            <w:shd w:val="clear" w:color="auto" w:fill="auto"/>
            <w:tcMar>
              <w:top w:w="15" w:type="dxa"/>
              <w:left w:w="15" w:type="dxa"/>
              <w:right w:w="15" w:type="dxa"/>
            </w:tcMar>
            <w:vAlign w:val="center"/>
          </w:tcPr>
          <w:p w14:paraId="59B715E8">
            <w:pPr>
              <w:rPr>
                <w:rFonts w:hint="eastAsia" w:ascii="宋体" w:hAnsi="宋体" w:eastAsia="宋体" w:cs="宋体"/>
                <w:i w:val="0"/>
                <w:color w:val="000000"/>
                <w:sz w:val="18"/>
                <w:szCs w:val="18"/>
                <w:u w:val="none"/>
              </w:rPr>
            </w:pPr>
          </w:p>
        </w:tc>
        <w:tc>
          <w:tcPr>
            <w:tcW w:w="842" w:type="pct"/>
            <w:gridSpan w:val="2"/>
            <w:tcBorders>
              <w:top w:val="nil"/>
              <w:left w:val="nil"/>
              <w:bottom w:val="nil"/>
              <w:right w:val="nil"/>
            </w:tcBorders>
            <w:shd w:val="clear" w:color="auto" w:fill="auto"/>
            <w:tcMar>
              <w:top w:w="15" w:type="dxa"/>
              <w:left w:w="15" w:type="dxa"/>
              <w:right w:w="15" w:type="dxa"/>
            </w:tcMar>
            <w:vAlign w:val="center"/>
          </w:tcPr>
          <w:p w14:paraId="4ED43D37">
            <w:pPr>
              <w:rPr>
                <w:rFonts w:hint="eastAsia" w:ascii="宋体" w:hAnsi="宋体" w:eastAsia="宋体" w:cs="宋体"/>
                <w:i w:val="0"/>
                <w:color w:val="000000"/>
                <w:sz w:val="18"/>
                <w:szCs w:val="18"/>
                <w:u w:val="none"/>
              </w:rPr>
            </w:pPr>
          </w:p>
        </w:tc>
        <w:tc>
          <w:tcPr>
            <w:tcW w:w="131" w:type="pct"/>
            <w:gridSpan w:val="2"/>
            <w:tcBorders>
              <w:top w:val="nil"/>
              <w:left w:val="nil"/>
              <w:bottom w:val="nil"/>
              <w:right w:val="nil"/>
            </w:tcBorders>
            <w:shd w:val="clear" w:color="auto" w:fill="auto"/>
            <w:tcMar>
              <w:top w:w="15" w:type="dxa"/>
              <w:left w:w="15" w:type="dxa"/>
              <w:right w:w="15" w:type="dxa"/>
            </w:tcMar>
            <w:vAlign w:val="center"/>
          </w:tcPr>
          <w:p w14:paraId="6E3BF11A">
            <w:pPr>
              <w:rPr>
                <w:rFonts w:hint="eastAsia" w:ascii="宋体" w:hAnsi="宋体" w:eastAsia="宋体" w:cs="宋体"/>
                <w:i w:val="0"/>
                <w:color w:val="000000"/>
                <w:sz w:val="18"/>
                <w:szCs w:val="18"/>
                <w:u w:val="none"/>
              </w:rPr>
            </w:pPr>
          </w:p>
        </w:tc>
        <w:tc>
          <w:tcPr>
            <w:tcW w:w="180" w:type="pct"/>
            <w:gridSpan w:val="2"/>
            <w:tcBorders>
              <w:top w:val="nil"/>
              <w:left w:val="nil"/>
              <w:bottom w:val="nil"/>
              <w:right w:val="nil"/>
            </w:tcBorders>
            <w:shd w:val="clear" w:color="auto" w:fill="auto"/>
            <w:tcMar>
              <w:top w:w="15" w:type="dxa"/>
              <w:left w:w="15" w:type="dxa"/>
              <w:right w:w="15" w:type="dxa"/>
            </w:tcMar>
            <w:vAlign w:val="center"/>
          </w:tcPr>
          <w:p w14:paraId="2A2420F3">
            <w:pPr>
              <w:rPr>
                <w:rFonts w:hint="eastAsia" w:ascii="宋体" w:hAnsi="宋体" w:eastAsia="宋体" w:cs="宋体"/>
                <w:i w:val="0"/>
                <w:color w:val="000000"/>
                <w:sz w:val="18"/>
                <w:szCs w:val="18"/>
                <w:u w:val="none"/>
              </w:rPr>
            </w:pPr>
          </w:p>
        </w:tc>
        <w:tc>
          <w:tcPr>
            <w:tcW w:w="614" w:type="pct"/>
            <w:gridSpan w:val="2"/>
            <w:tcBorders>
              <w:top w:val="nil"/>
              <w:left w:val="nil"/>
              <w:bottom w:val="nil"/>
              <w:right w:val="nil"/>
            </w:tcBorders>
            <w:shd w:val="clear" w:color="auto" w:fill="auto"/>
            <w:tcMar>
              <w:top w:w="15" w:type="dxa"/>
              <w:left w:w="15" w:type="dxa"/>
              <w:right w:w="15" w:type="dxa"/>
            </w:tcMar>
            <w:vAlign w:val="center"/>
          </w:tcPr>
          <w:p w14:paraId="5331E213">
            <w:pPr>
              <w:rPr>
                <w:rFonts w:hint="eastAsia" w:ascii="宋体" w:hAnsi="宋体" w:eastAsia="宋体" w:cs="宋体"/>
                <w:i w:val="0"/>
                <w:color w:val="000000"/>
                <w:sz w:val="18"/>
                <w:szCs w:val="18"/>
                <w:u w:val="none"/>
              </w:rPr>
            </w:pPr>
          </w:p>
        </w:tc>
        <w:tc>
          <w:tcPr>
            <w:tcW w:w="429" w:type="pct"/>
            <w:gridSpan w:val="2"/>
            <w:tcBorders>
              <w:top w:val="nil"/>
              <w:left w:val="nil"/>
              <w:bottom w:val="nil"/>
              <w:right w:val="nil"/>
            </w:tcBorders>
            <w:shd w:val="clear" w:color="auto" w:fill="auto"/>
            <w:tcMar>
              <w:top w:w="15" w:type="dxa"/>
              <w:left w:w="15" w:type="dxa"/>
              <w:right w:w="15" w:type="dxa"/>
            </w:tcMar>
            <w:vAlign w:val="center"/>
          </w:tcPr>
          <w:p w14:paraId="284BA694">
            <w:pPr>
              <w:rPr>
                <w:rFonts w:hint="eastAsia" w:ascii="宋体" w:hAnsi="宋体" w:eastAsia="宋体" w:cs="宋体"/>
                <w:i w:val="0"/>
                <w:color w:val="000000"/>
                <w:sz w:val="18"/>
                <w:szCs w:val="18"/>
                <w:u w:val="none"/>
              </w:rPr>
            </w:pPr>
          </w:p>
        </w:tc>
        <w:tc>
          <w:tcPr>
            <w:tcW w:w="96" w:type="pct"/>
            <w:gridSpan w:val="2"/>
            <w:tcBorders>
              <w:top w:val="nil"/>
              <w:left w:val="nil"/>
              <w:bottom w:val="nil"/>
              <w:right w:val="nil"/>
            </w:tcBorders>
            <w:shd w:val="clear" w:color="auto" w:fill="auto"/>
            <w:tcMar>
              <w:top w:w="15" w:type="dxa"/>
              <w:left w:w="15" w:type="dxa"/>
              <w:right w:w="15" w:type="dxa"/>
            </w:tcMar>
            <w:vAlign w:val="center"/>
          </w:tcPr>
          <w:p w14:paraId="659E203B">
            <w:pPr>
              <w:rPr>
                <w:rFonts w:hint="eastAsia" w:ascii="宋体" w:hAnsi="宋体" w:eastAsia="宋体" w:cs="宋体"/>
                <w:i w:val="0"/>
                <w:color w:val="000000"/>
                <w:sz w:val="18"/>
                <w:szCs w:val="18"/>
                <w:u w:val="none"/>
              </w:rPr>
            </w:pPr>
          </w:p>
        </w:tc>
        <w:tc>
          <w:tcPr>
            <w:tcW w:w="96" w:type="pct"/>
            <w:gridSpan w:val="2"/>
            <w:tcBorders>
              <w:top w:val="nil"/>
              <w:left w:val="nil"/>
              <w:bottom w:val="nil"/>
              <w:right w:val="nil"/>
            </w:tcBorders>
            <w:shd w:val="clear" w:color="auto" w:fill="auto"/>
            <w:tcMar>
              <w:top w:w="15" w:type="dxa"/>
              <w:left w:w="15" w:type="dxa"/>
              <w:right w:w="15" w:type="dxa"/>
            </w:tcMar>
            <w:vAlign w:val="center"/>
          </w:tcPr>
          <w:p w14:paraId="0DAB899C">
            <w:pPr>
              <w:rPr>
                <w:rFonts w:hint="eastAsia" w:ascii="宋体" w:hAnsi="宋体" w:eastAsia="宋体" w:cs="宋体"/>
                <w:i w:val="0"/>
                <w:color w:val="000000"/>
                <w:sz w:val="18"/>
                <w:szCs w:val="18"/>
                <w:u w:val="none"/>
              </w:rPr>
            </w:pPr>
          </w:p>
        </w:tc>
        <w:tc>
          <w:tcPr>
            <w:tcW w:w="207" w:type="pct"/>
            <w:gridSpan w:val="3"/>
            <w:tcBorders>
              <w:top w:val="nil"/>
              <w:left w:val="nil"/>
              <w:bottom w:val="nil"/>
              <w:right w:val="nil"/>
            </w:tcBorders>
            <w:shd w:val="clear" w:color="auto" w:fill="auto"/>
            <w:tcMar>
              <w:top w:w="15" w:type="dxa"/>
              <w:left w:w="15" w:type="dxa"/>
              <w:right w:w="15" w:type="dxa"/>
            </w:tcMar>
            <w:vAlign w:val="center"/>
          </w:tcPr>
          <w:p w14:paraId="25931192">
            <w:pPr>
              <w:rPr>
                <w:rFonts w:hint="eastAsia" w:ascii="宋体" w:hAnsi="宋体" w:eastAsia="宋体" w:cs="宋体"/>
                <w:i w:val="0"/>
                <w:color w:val="000000"/>
                <w:sz w:val="18"/>
                <w:szCs w:val="18"/>
                <w:u w:val="none"/>
              </w:rPr>
            </w:pPr>
          </w:p>
        </w:tc>
      </w:tr>
      <w:tr w14:paraId="6CEA57CA">
        <w:tblPrEx>
          <w:shd w:val="clear" w:color="auto" w:fill="auto"/>
          <w:tblCellMar>
            <w:top w:w="0" w:type="dxa"/>
            <w:left w:w="0" w:type="dxa"/>
            <w:bottom w:w="0" w:type="dxa"/>
            <w:right w:w="0" w:type="dxa"/>
          </w:tblCellMar>
        </w:tblPrEx>
        <w:trPr>
          <w:gridAfter w:val="5"/>
          <w:wAfter w:w="1388" w:type="pct"/>
          <w:trHeight w:val="286" w:hRule="atLeast"/>
        </w:trPr>
        <w:tc>
          <w:tcPr>
            <w:tcW w:w="432" w:type="pct"/>
            <w:gridSpan w:val="3"/>
            <w:tcBorders>
              <w:top w:val="nil"/>
              <w:left w:val="nil"/>
              <w:bottom w:val="nil"/>
              <w:right w:val="nil"/>
            </w:tcBorders>
            <w:shd w:val="clear" w:color="auto" w:fill="auto"/>
            <w:tcMar>
              <w:top w:w="15" w:type="dxa"/>
              <w:left w:w="15" w:type="dxa"/>
              <w:right w:w="15" w:type="dxa"/>
            </w:tcMar>
            <w:vAlign w:val="center"/>
          </w:tcPr>
          <w:p w14:paraId="66F68305">
            <w:pPr>
              <w:rPr>
                <w:rFonts w:hint="eastAsia" w:ascii="宋体" w:hAnsi="宋体" w:eastAsia="宋体" w:cs="宋体"/>
                <w:i w:val="0"/>
                <w:color w:val="000000"/>
                <w:sz w:val="18"/>
                <w:szCs w:val="18"/>
                <w:u w:val="none"/>
              </w:rPr>
            </w:pPr>
          </w:p>
        </w:tc>
        <w:tc>
          <w:tcPr>
            <w:tcW w:w="37" w:type="pct"/>
            <w:tcBorders>
              <w:top w:val="nil"/>
              <w:left w:val="nil"/>
              <w:bottom w:val="nil"/>
              <w:right w:val="nil"/>
            </w:tcBorders>
            <w:shd w:val="clear" w:color="auto" w:fill="auto"/>
            <w:tcMar>
              <w:top w:w="15" w:type="dxa"/>
              <w:left w:w="15" w:type="dxa"/>
              <w:right w:w="15" w:type="dxa"/>
            </w:tcMar>
            <w:vAlign w:val="center"/>
          </w:tcPr>
          <w:p w14:paraId="012ED375">
            <w:pPr>
              <w:rPr>
                <w:rFonts w:hint="eastAsia" w:ascii="宋体" w:hAnsi="宋体" w:eastAsia="宋体" w:cs="宋体"/>
                <w:i w:val="0"/>
                <w:color w:val="000000"/>
                <w:sz w:val="18"/>
                <w:szCs w:val="18"/>
                <w:u w:val="none"/>
              </w:rPr>
            </w:pPr>
          </w:p>
        </w:tc>
        <w:tc>
          <w:tcPr>
            <w:tcW w:w="544" w:type="pct"/>
            <w:gridSpan w:val="5"/>
            <w:tcBorders>
              <w:top w:val="nil"/>
              <w:left w:val="nil"/>
              <w:bottom w:val="nil"/>
              <w:right w:val="nil"/>
            </w:tcBorders>
            <w:shd w:val="clear" w:color="auto" w:fill="auto"/>
            <w:tcMar>
              <w:top w:w="15" w:type="dxa"/>
              <w:left w:w="15" w:type="dxa"/>
              <w:right w:w="15" w:type="dxa"/>
            </w:tcMar>
            <w:vAlign w:val="center"/>
          </w:tcPr>
          <w:p w14:paraId="62172268">
            <w:pPr>
              <w:rPr>
                <w:rFonts w:hint="eastAsia" w:ascii="宋体" w:hAnsi="宋体" w:eastAsia="宋体" w:cs="宋体"/>
                <w:i w:val="0"/>
                <w:color w:val="000000"/>
                <w:sz w:val="18"/>
                <w:szCs w:val="18"/>
                <w:u w:val="none"/>
              </w:rPr>
            </w:pPr>
          </w:p>
        </w:tc>
        <w:tc>
          <w:tcPr>
            <w:tcW w:w="842" w:type="pct"/>
            <w:gridSpan w:val="2"/>
            <w:tcBorders>
              <w:top w:val="nil"/>
              <w:left w:val="nil"/>
              <w:bottom w:val="nil"/>
              <w:right w:val="nil"/>
            </w:tcBorders>
            <w:shd w:val="clear" w:color="auto" w:fill="auto"/>
            <w:tcMar>
              <w:top w:w="15" w:type="dxa"/>
              <w:left w:w="15" w:type="dxa"/>
              <w:right w:w="15" w:type="dxa"/>
            </w:tcMar>
            <w:vAlign w:val="center"/>
          </w:tcPr>
          <w:p w14:paraId="04EFB64B">
            <w:pPr>
              <w:rPr>
                <w:rFonts w:hint="eastAsia" w:ascii="宋体" w:hAnsi="宋体" w:eastAsia="宋体" w:cs="宋体"/>
                <w:i w:val="0"/>
                <w:color w:val="000000"/>
                <w:sz w:val="18"/>
                <w:szCs w:val="18"/>
                <w:u w:val="none"/>
              </w:rPr>
            </w:pPr>
          </w:p>
        </w:tc>
        <w:tc>
          <w:tcPr>
            <w:tcW w:w="131" w:type="pct"/>
            <w:gridSpan w:val="2"/>
            <w:tcBorders>
              <w:top w:val="nil"/>
              <w:left w:val="nil"/>
              <w:bottom w:val="nil"/>
              <w:right w:val="nil"/>
            </w:tcBorders>
            <w:shd w:val="clear" w:color="auto" w:fill="auto"/>
            <w:tcMar>
              <w:top w:w="15" w:type="dxa"/>
              <w:left w:w="15" w:type="dxa"/>
              <w:right w:w="15" w:type="dxa"/>
            </w:tcMar>
            <w:vAlign w:val="center"/>
          </w:tcPr>
          <w:p w14:paraId="069DA4E2">
            <w:pPr>
              <w:rPr>
                <w:rFonts w:hint="eastAsia" w:ascii="宋体" w:hAnsi="宋体" w:eastAsia="宋体" w:cs="宋体"/>
                <w:i w:val="0"/>
                <w:color w:val="000000"/>
                <w:sz w:val="18"/>
                <w:szCs w:val="18"/>
                <w:u w:val="none"/>
              </w:rPr>
            </w:pPr>
          </w:p>
        </w:tc>
        <w:tc>
          <w:tcPr>
            <w:tcW w:w="180" w:type="pct"/>
            <w:gridSpan w:val="2"/>
            <w:tcBorders>
              <w:top w:val="nil"/>
              <w:left w:val="nil"/>
              <w:bottom w:val="nil"/>
              <w:right w:val="nil"/>
            </w:tcBorders>
            <w:shd w:val="clear" w:color="auto" w:fill="auto"/>
            <w:tcMar>
              <w:top w:w="15" w:type="dxa"/>
              <w:left w:w="15" w:type="dxa"/>
              <w:right w:w="15" w:type="dxa"/>
            </w:tcMar>
            <w:vAlign w:val="center"/>
          </w:tcPr>
          <w:p w14:paraId="595DB94C">
            <w:pPr>
              <w:rPr>
                <w:rFonts w:hint="eastAsia" w:ascii="宋体" w:hAnsi="宋体" w:eastAsia="宋体" w:cs="宋体"/>
                <w:i w:val="0"/>
                <w:color w:val="000000"/>
                <w:sz w:val="18"/>
                <w:szCs w:val="18"/>
                <w:u w:val="none"/>
              </w:rPr>
            </w:pPr>
          </w:p>
        </w:tc>
        <w:tc>
          <w:tcPr>
            <w:tcW w:w="614" w:type="pct"/>
            <w:gridSpan w:val="2"/>
            <w:tcBorders>
              <w:top w:val="nil"/>
              <w:left w:val="nil"/>
              <w:bottom w:val="nil"/>
              <w:right w:val="nil"/>
            </w:tcBorders>
            <w:shd w:val="clear" w:color="auto" w:fill="auto"/>
            <w:tcMar>
              <w:top w:w="15" w:type="dxa"/>
              <w:left w:w="15" w:type="dxa"/>
              <w:right w:w="15" w:type="dxa"/>
            </w:tcMar>
            <w:vAlign w:val="center"/>
          </w:tcPr>
          <w:p w14:paraId="69666C65">
            <w:pPr>
              <w:rPr>
                <w:rFonts w:hint="eastAsia" w:ascii="宋体" w:hAnsi="宋体" w:eastAsia="宋体" w:cs="宋体"/>
                <w:i w:val="0"/>
                <w:color w:val="000000"/>
                <w:sz w:val="18"/>
                <w:szCs w:val="18"/>
                <w:u w:val="none"/>
              </w:rPr>
            </w:pPr>
          </w:p>
        </w:tc>
        <w:tc>
          <w:tcPr>
            <w:tcW w:w="429" w:type="pct"/>
            <w:gridSpan w:val="2"/>
            <w:tcBorders>
              <w:top w:val="nil"/>
              <w:left w:val="nil"/>
              <w:bottom w:val="nil"/>
              <w:right w:val="nil"/>
            </w:tcBorders>
            <w:shd w:val="clear" w:color="auto" w:fill="auto"/>
            <w:tcMar>
              <w:top w:w="15" w:type="dxa"/>
              <w:left w:w="15" w:type="dxa"/>
              <w:right w:w="15" w:type="dxa"/>
            </w:tcMar>
            <w:vAlign w:val="center"/>
          </w:tcPr>
          <w:p w14:paraId="34A07CFE">
            <w:pPr>
              <w:rPr>
                <w:rFonts w:hint="eastAsia" w:ascii="宋体" w:hAnsi="宋体" w:eastAsia="宋体" w:cs="宋体"/>
                <w:i w:val="0"/>
                <w:color w:val="000000"/>
                <w:sz w:val="18"/>
                <w:szCs w:val="18"/>
                <w:u w:val="none"/>
              </w:rPr>
            </w:pPr>
          </w:p>
        </w:tc>
        <w:tc>
          <w:tcPr>
            <w:tcW w:w="96" w:type="pct"/>
            <w:gridSpan w:val="2"/>
            <w:tcBorders>
              <w:top w:val="nil"/>
              <w:left w:val="nil"/>
              <w:bottom w:val="nil"/>
              <w:right w:val="nil"/>
            </w:tcBorders>
            <w:shd w:val="clear" w:color="auto" w:fill="auto"/>
            <w:tcMar>
              <w:top w:w="15" w:type="dxa"/>
              <w:left w:w="15" w:type="dxa"/>
              <w:right w:w="15" w:type="dxa"/>
            </w:tcMar>
            <w:vAlign w:val="center"/>
          </w:tcPr>
          <w:p w14:paraId="5D09BE1E">
            <w:pPr>
              <w:rPr>
                <w:rFonts w:hint="eastAsia" w:ascii="宋体" w:hAnsi="宋体" w:eastAsia="宋体" w:cs="宋体"/>
                <w:i w:val="0"/>
                <w:color w:val="000000"/>
                <w:sz w:val="18"/>
                <w:szCs w:val="18"/>
                <w:u w:val="none"/>
              </w:rPr>
            </w:pPr>
          </w:p>
        </w:tc>
        <w:tc>
          <w:tcPr>
            <w:tcW w:w="96" w:type="pct"/>
            <w:gridSpan w:val="2"/>
            <w:tcBorders>
              <w:top w:val="nil"/>
              <w:left w:val="nil"/>
              <w:bottom w:val="nil"/>
              <w:right w:val="nil"/>
            </w:tcBorders>
            <w:shd w:val="clear" w:color="auto" w:fill="auto"/>
            <w:tcMar>
              <w:top w:w="15" w:type="dxa"/>
              <w:left w:w="15" w:type="dxa"/>
              <w:right w:w="15" w:type="dxa"/>
            </w:tcMar>
            <w:vAlign w:val="center"/>
          </w:tcPr>
          <w:p w14:paraId="5FCD614F">
            <w:pPr>
              <w:rPr>
                <w:rFonts w:hint="eastAsia" w:ascii="宋体" w:hAnsi="宋体" w:eastAsia="宋体" w:cs="宋体"/>
                <w:i w:val="0"/>
                <w:color w:val="000000"/>
                <w:sz w:val="18"/>
                <w:szCs w:val="18"/>
                <w:u w:val="none"/>
              </w:rPr>
            </w:pPr>
          </w:p>
        </w:tc>
        <w:tc>
          <w:tcPr>
            <w:tcW w:w="207" w:type="pct"/>
            <w:gridSpan w:val="3"/>
            <w:tcBorders>
              <w:top w:val="nil"/>
              <w:left w:val="nil"/>
              <w:bottom w:val="nil"/>
              <w:right w:val="nil"/>
            </w:tcBorders>
            <w:shd w:val="clear" w:color="auto" w:fill="auto"/>
            <w:tcMar>
              <w:top w:w="15" w:type="dxa"/>
              <w:left w:w="15" w:type="dxa"/>
              <w:right w:w="15" w:type="dxa"/>
            </w:tcMar>
            <w:vAlign w:val="center"/>
          </w:tcPr>
          <w:p w14:paraId="021A71D1">
            <w:pPr>
              <w:rPr>
                <w:rFonts w:hint="eastAsia" w:ascii="宋体" w:hAnsi="宋体" w:eastAsia="宋体" w:cs="宋体"/>
                <w:i w:val="0"/>
                <w:color w:val="000000"/>
                <w:sz w:val="18"/>
                <w:szCs w:val="18"/>
                <w:u w:val="none"/>
              </w:rPr>
            </w:pPr>
          </w:p>
        </w:tc>
      </w:tr>
      <w:tr w14:paraId="0B48CBD8">
        <w:tblPrEx>
          <w:shd w:val="clear" w:color="auto" w:fill="auto"/>
          <w:tblCellMar>
            <w:top w:w="0" w:type="dxa"/>
            <w:left w:w="0" w:type="dxa"/>
            <w:bottom w:w="0" w:type="dxa"/>
            <w:right w:w="0" w:type="dxa"/>
          </w:tblCellMar>
        </w:tblPrEx>
        <w:trPr>
          <w:gridAfter w:val="5"/>
          <w:wAfter w:w="1388" w:type="pct"/>
          <w:trHeight w:val="286" w:hRule="atLeast"/>
        </w:trPr>
        <w:tc>
          <w:tcPr>
            <w:tcW w:w="432" w:type="pct"/>
            <w:gridSpan w:val="3"/>
            <w:tcBorders>
              <w:top w:val="nil"/>
              <w:left w:val="nil"/>
              <w:bottom w:val="nil"/>
              <w:right w:val="nil"/>
            </w:tcBorders>
            <w:shd w:val="clear" w:color="auto" w:fill="auto"/>
            <w:tcMar>
              <w:top w:w="15" w:type="dxa"/>
              <w:left w:w="15" w:type="dxa"/>
              <w:right w:w="15" w:type="dxa"/>
            </w:tcMar>
            <w:vAlign w:val="center"/>
          </w:tcPr>
          <w:p w14:paraId="697FD501">
            <w:pPr>
              <w:rPr>
                <w:rFonts w:hint="eastAsia" w:ascii="宋体" w:hAnsi="宋体" w:eastAsia="宋体" w:cs="宋体"/>
                <w:i w:val="0"/>
                <w:color w:val="000000"/>
                <w:sz w:val="18"/>
                <w:szCs w:val="18"/>
                <w:u w:val="none"/>
              </w:rPr>
            </w:pPr>
          </w:p>
        </w:tc>
        <w:tc>
          <w:tcPr>
            <w:tcW w:w="37" w:type="pct"/>
            <w:tcBorders>
              <w:top w:val="nil"/>
              <w:left w:val="nil"/>
              <w:bottom w:val="nil"/>
              <w:right w:val="nil"/>
            </w:tcBorders>
            <w:shd w:val="clear" w:color="auto" w:fill="auto"/>
            <w:tcMar>
              <w:top w:w="15" w:type="dxa"/>
              <w:left w:w="15" w:type="dxa"/>
              <w:right w:w="15" w:type="dxa"/>
            </w:tcMar>
            <w:vAlign w:val="center"/>
          </w:tcPr>
          <w:p w14:paraId="58DAEB18">
            <w:pPr>
              <w:rPr>
                <w:rFonts w:hint="eastAsia" w:ascii="宋体" w:hAnsi="宋体" w:eastAsia="宋体" w:cs="宋体"/>
                <w:i w:val="0"/>
                <w:color w:val="000000"/>
                <w:sz w:val="18"/>
                <w:szCs w:val="18"/>
                <w:u w:val="none"/>
              </w:rPr>
            </w:pPr>
          </w:p>
        </w:tc>
        <w:tc>
          <w:tcPr>
            <w:tcW w:w="544" w:type="pct"/>
            <w:gridSpan w:val="5"/>
            <w:tcBorders>
              <w:top w:val="nil"/>
              <w:left w:val="nil"/>
              <w:bottom w:val="nil"/>
              <w:right w:val="nil"/>
            </w:tcBorders>
            <w:shd w:val="clear" w:color="auto" w:fill="auto"/>
            <w:tcMar>
              <w:top w:w="15" w:type="dxa"/>
              <w:left w:w="15" w:type="dxa"/>
              <w:right w:w="15" w:type="dxa"/>
            </w:tcMar>
            <w:vAlign w:val="center"/>
          </w:tcPr>
          <w:p w14:paraId="790CC9AF">
            <w:pPr>
              <w:rPr>
                <w:rFonts w:hint="eastAsia" w:ascii="宋体" w:hAnsi="宋体" w:eastAsia="宋体" w:cs="宋体"/>
                <w:i w:val="0"/>
                <w:color w:val="000000"/>
                <w:sz w:val="18"/>
                <w:szCs w:val="18"/>
                <w:u w:val="none"/>
              </w:rPr>
            </w:pPr>
          </w:p>
        </w:tc>
        <w:tc>
          <w:tcPr>
            <w:tcW w:w="842" w:type="pct"/>
            <w:gridSpan w:val="2"/>
            <w:tcBorders>
              <w:top w:val="nil"/>
              <w:left w:val="nil"/>
              <w:bottom w:val="nil"/>
              <w:right w:val="nil"/>
            </w:tcBorders>
            <w:shd w:val="clear" w:color="auto" w:fill="auto"/>
            <w:tcMar>
              <w:top w:w="15" w:type="dxa"/>
              <w:left w:w="15" w:type="dxa"/>
              <w:right w:w="15" w:type="dxa"/>
            </w:tcMar>
            <w:vAlign w:val="center"/>
          </w:tcPr>
          <w:p w14:paraId="357EF0C5">
            <w:pPr>
              <w:rPr>
                <w:rFonts w:hint="eastAsia" w:ascii="宋体" w:hAnsi="宋体" w:eastAsia="宋体" w:cs="宋体"/>
                <w:i w:val="0"/>
                <w:color w:val="000000"/>
                <w:sz w:val="18"/>
                <w:szCs w:val="18"/>
                <w:u w:val="none"/>
              </w:rPr>
            </w:pPr>
          </w:p>
        </w:tc>
        <w:tc>
          <w:tcPr>
            <w:tcW w:w="131" w:type="pct"/>
            <w:gridSpan w:val="2"/>
            <w:tcBorders>
              <w:top w:val="nil"/>
              <w:left w:val="nil"/>
              <w:bottom w:val="nil"/>
              <w:right w:val="nil"/>
            </w:tcBorders>
            <w:shd w:val="clear" w:color="auto" w:fill="auto"/>
            <w:tcMar>
              <w:top w:w="15" w:type="dxa"/>
              <w:left w:w="15" w:type="dxa"/>
              <w:right w:w="15" w:type="dxa"/>
            </w:tcMar>
            <w:vAlign w:val="center"/>
          </w:tcPr>
          <w:p w14:paraId="74607912">
            <w:pPr>
              <w:rPr>
                <w:rFonts w:hint="eastAsia" w:ascii="宋体" w:hAnsi="宋体" w:eastAsia="宋体" w:cs="宋体"/>
                <w:i w:val="0"/>
                <w:color w:val="000000"/>
                <w:sz w:val="18"/>
                <w:szCs w:val="18"/>
                <w:u w:val="none"/>
              </w:rPr>
            </w:pPr>
          </w:p>
        </w:tc>
        <w:tc>
          <w:tcPr>
            <w:tcW w:w="180" w:type="pct"/>
            <w:gridSpan w:val="2"/>
            <w:tcBorders>
              <w:top w:val="nil"/>
              <w:left w:val="nil"/>
              <w:bottom w:val="nil"/>
              <w:right w:val="nil"/>
            </w:tcBorders>
            <w:shd w:val="clear" w:color="auto" w:fill="auto"/>
            <w:tcMar>
              <w:top w:w="15" w:type="dxa"/>
              <w:left w:w="15" w:type="dxa"/>
              <w:right w:w="15" w:type="dxa"/>
            </w:tcMar>
            <w:vAlign w:val="center"/>
          </w:tcPr>
          <w:p w14:paraId="726492B4">
            <w:pPr>
              <w:rPr>
                <w:rFonts w:hint="eastAsia" w:ascii="宋体" w:hAnsi="宋体" w:eastAsia="宋体" w:cs="宋体"/>
                <w:i w:val="0"/>
                <w:color w:val="000000"/>
                <w:sz w:val="18"/>
                <w:szCs w:val="18"/>
                <w:u w:val="none"/>
              </w:rPr>
            </w:pPr>
          </w:p>
        </w:tc>
        <w:tc>
          <w:tcPr>
            <w:tcW w:w="614" w:type="pct"/>
            <w:gridSpan w:val="2"/>
            <w:tcBorders>
              <w:top w:val="nil"/>
              <w:left w:val="nil"/>
              <w:bottom w:val="nil"/>
              <w:right w:val="nil"/>
            </w:tcBorders>
            <w:shd w:val="clear" w:color="auto" w:fill="auto"/>
            <w:tcMar>
              <w:top w:w="15" w:type="dxa"/>
              <w:left w:w="15" w:type="dxa"/>
              <w:right w:w="15" w:type="dxa"/>
            </w:tcMar>
            <w:vAlign w:val="center"/>
          </w:tcPr>
          <w:p w14:paraId="58F4E1C7">
            <w:pPr>
              <w:rPr>
                <w:rFonts w:hint="eastAsia" w:ascii="宋体" w:hAnsi="宋体" w:eastAsia="宋体" w:cs="宋体"/>
                <w:i w:val="0"/>
                <w:color w:val="000000"/>
                <w:sz w:val="18"/>
                <w:szCs w:val="18"/>
                <w:u w:val="none"/>
              </w:rPr>
            </w:pPr>
          </w:p>
        </w:tc>
        <w:tc>
          <w:tcPr>
            <w:tcW w:w="429" w:type="pct"/>
            <w:gridSpan w:val="2"/>
            <w:tcBorders>
              <w:top w:val="nil"/>
              <w:left w:val="nil"/>
              <w:bottom w:val="nil"/>
              <w:right w:val="nil"/>
            </w:tcBorders>
            <w:shd w:val="clear" w:color="auto" w:fill="auto"/>
            <w:tcMar>
              <w:top w:w="15" w:type="dxa"/>
              <w:left w:w="15" w:type="dxa"/>
              <w:right w:w="15" w:type="dxa"/>
            </w:tcMar>
            <w:vAlign w:val="center"/>
          </w:tcPr>
          <w:p w14:paraId="0220F1F5">
            <w:pPr>
              <w:rPr>
                <w:rFonts w:hint="eastAsia" w:ascii="宋体" w:hAnsi="宋体" w:eastAsia="宋体" w:cs="宋体"/>
                <w:i w:val="0"/>
                <w:color w:val="000000"/>
                <w:sz w:val="18"/>
                <w:szCs w:val="18"/>
                <w:u w:val="none"/>
              </w:rPr>
            </w:pPr>
          </w:p>
        </w:tc>
        <w:tc>
          <w:tcPr>
            <w:tcW w:w="96" w:type="pct"/>
            <w:gridSpan w:val="2"/>
            <w:tcBorders>
              <w:top w:val="nil"/>
              <w:left w:val="nil"/>
              <w:bottom w:val="nil"/>
              <w:right w:val="nil"/>
            </w:tcBorders>
            <w:shd w:val="clear" w:color="auto" w:fill="auto"/>
            <w:tcMar>
              <w:top w:w="15" w:type="dxa"/>
              <w:left w:w="15" w:type="dxa"/>
              <w:right w:w="15" w:type="dxa"/>
            </w:tcMar>
            <w:vAlign w:val="center"/>
          </w:tcPr>
          <w:p w14:paraId="3445285A">
            <w:pPr>
              <w:rPr>
                <w:rFonts w:hint="eastAsia" w:ascii="宋体" w:hAnsi="宋体" w:eastAsia="宋体" w:cs="宋体"/>
                <w:i w:val="0"/>
                <w:color w:val="000000"/>
                <w:sz w:val="18"/>
                <w:szCs w:val="18"/>
                <w:u w:val="none"/>
              </w:rPr>
            </w:pPr>
          </w:p>
        </w:tc>
        <w:tc>
          <w:tcPr>
            <w:tcW w:w="96" w:type="pct"/>
            <w:gridSpan w:val="2"/>
            <w:tcBorders>
              <w:top w:val="nil"/>
              <w:left w:val="nil"/>
              <w:bottom w:val="nil"/>
              <w:right w:val="nil"/>
            </w:tcBorders>
            <w:shd w:val="clear" w:color="auto" w:fill="auto"/>
            <w:tcMar>
              <w:top w:w="15" w:type="dxa"/>
              <w:left w:w="15" w:type="dxa"/>
              <w:right w:w="15" w:type="dxa"/>
            </w:tcMar>
            <w:vAlign w:val="center"/>
          </w:tcPr>
          <w:p w14:paraId="4D6B7FBF">
            <w:pPr>
              <w:rPr>
                <w:rFonts w:hint="eastAsia" w:ascii="宋体" w:hAnsi="宋体" w:eastAsia="宋体" w:cs="宋体"/>
                <w:i w:val="0"/>
                <w:color w:val="000000"/>
                <w:sz w:val="18"/>
                <w:szCs w:val="18"/>
                <w:u w:val="none"/>
              </w:rPr>
            </w:pPr>
          </w:p>
        </w:tc>
        <w:tc>
          <w:tcPr>
            <w:tcW w:w="207" w:type="pct"/>
            <w:gridSpan w:val="3"/>
            <w:tcBorders>
              <w:top w:val="nil"/>
              <w:left w:val="nil"/>
              <w:bottom w:val="nil"/>
              <w:right w:val="nil"/>
            </w:tcBorders>
            <w:shd w:val="clear" w:color="auto" w:fill="auto"/>
            <w:tcMar>
              <w:top w:w="15" w:type="dxa"/>
              <w:left w:w="15" w:type="dxa"/>
              <w:right w:w="15" w:type="dxa"/>
            </w:tcMar>
            <w:vAlign w:val="center"/>
          </w:tcPr>
          <w:p w14:paraId="798623F2">
            <w:pPr>
              <w:rPr>
                <w:rFonts w:hint="eastAsia" w:ascii="宋体" w:hAnsi="宋体" w:eastAsia="宋体" w:cs="宋体"/>
                <w:i w:val="0"/>
                <w:color w:val="000000"/>
                <w:sz w:val="18"/>
                <w:szCs w:val="18"/>
                <w:u w:val="none"/>
              </w:rPr>
            </w:pPr>
          </w:p>
        </w:tc>
      </w:tr>
      <w:tr w14:paraId="6EED3EF3">
        <w:tblPrEx>
          <w:tblCellMar>
            <w:top w:w="0" w:type="dxa"/>
            <w:left w:w="0" w:type="dxa"/>
            <w:bottom w:w="0" w:type="dxa"/>
            <w:right w:w="0" w:type="dxa"/>
          </w:tblCellMar>
        </w:tblPrEx>
        <w:trPr>
          <w:gridAfter w:val="5"/>
          <w:wAfter w:w="1388" w:type="pct"/>
          <w:trHeight w:val="286" w:hRule="atLeast"/>
        </w:trPr>
        <w:tc>
          <w:tcPr>
            <w:tcW w:w="432" w:type="pct"/>
            <w:gridSpan w:val="3"/>
            <w:tcBorders>
              <w:top w:val="nil"/>
              <w:left w:val="nil"/>
              <w:bottom w:val="nil"/>
              <w:right w:val="nil"/>
            </w:tcBorders>
            <w:shd w:val="clear" w:color="auto" w:fill="auto"/>
            <w:tcMar>
              <w:top w:w="15" w:type="dxa"/>
              <w:left w:w="15" w:type="dxa"/>
              <w:right w:w="15" w:type="dxa"/>
            </w:tcMar>
            <w:vAlign w:val="center"/>
          </w:tcPr>
          <w:p w14:paraId="1A368103">
            <w:pPr>
              <w:rPr>
                <w:rFonts w:hint="eastAsia" w:ascii="宋体" w:hAnsi="宋体" w:eastAsia="宋体" w:cs="宋体"/>
                <w:i w:val="0"/>
                <w:color w:val="000000"/>
                <w:sz w:val="18"/>
                <w:szCs w:val="18"/>
                <w:u w:val="none"/>
              </w:rPr>
            </w:pPr>
          </w:p>
        </w:tc>
        <w:tc>
          <w:tcPr>
            <w:tcW w:w="37" w:type="pct"/>
            <w:tcBorders>
              <w:top w:val="nil"/>
              <w:left w:val="nil"/>
              <w:bottom w:val="nil"/>
              <w:right w:val="nil"/>
            </w:tcBorders>
            <w:shd w:val="clear" w:color="auto" w:fill="auto"/>
            <w:tcMar>
              <w:top w:w="15" w:type="dxa"/>
              <w:left w:w="15" w:type="dxa"/>
              <w:right w:w="15" w:type="dxa"/>
            </w:tcMar>
            <w:vAlign w:val="center"/>
          </w:tcPr>
          <w:p w14:paraId="592E1AAE">
            <w:pPr>
              <w:rPr>
                <w:rFonts w:hint="eastAsia" w:ascii="宋体" w:hAnsi="宋体" w:eastAsia="宋体" w:cs="宋体"/>
                <w:i w:val="0"/>
                <w:color w:val="000000"/>
                <w:sz w:val="18"/>
                <w:szCs w:val="18"/>
                <w:u w:val="none"/>
              </w:rPr>
            </w:pPr>
          </w:p>
        </w:tc>
        <w:tc>
          <w:tcPr>
            <w:tcW w:w="544" w:type="pct"/>
            <w:gridSpan w:val="5"/>
            <w:tcBorders>
              <w:top w:val="nil"/>
              <w:left w:val="nil"/>
              <w:bottom w:val="nil"/>
              <w:right w:val="nil"/>
            </w:tcBorders>
            <w:shd w:val="clear" w:color="auto" w:fill="auto"/>
            <w:tcMar>
              <w:top w:w="15" w:type="dxa"/>
              <w:left w:w="15" w:type="dxa"/>
              <w:right w:w="15" w:type="dxa"/>
            </w:tcMar>
            <w:vAlign w:val="center"/>
          </w:tcPr>
          <w:p w14:paraId="77BEBB00">
            <w:pPr>
              <w:rPr>
                <w:rFonts w:hint="eastAsia" w:ascii="宋体" w:hAnsi="宋体" w:eastAsia="宋体" w:cs="宋体"/>
                <w:i w:val="0"/>
                <w:color w:val="000000"/>
                <w:sz w:val="18"/>
                <w:szCs w:val="18"/>
                <w:u w:val="none"/>
              </w:rPr>
            </w:pPr>
          </w:p>
        </w:tc>
        <w:tc>
          <w:tcPr>
            <w:tcW w:w="842" w:type="pct"/>
            <w:gridSpan w:val="2"/>
            <w:tcBorders>
              <w:top w:val="nil"/>
              <w:left w:val="nil"/>
              <w:bottom w:val="nil"/>
              <w:right w:val="nil"/>
            </w:tcBorders>
            <w:shd w:val="clear" w:color="auto" w:fill="auto"/>
            <w:tcMar>
              <w:top w:w="15" w:type="dxa"/>
              <w:left w:w="15" w:type="dxa"/>
              <w:right w:w="15" w:type="dxa"/>
            </w:tcMar>
            <w:vAlign w:val="center"/>
          </w:tcPr>
          <w:p w14:paraId="70DFEF3B">
            <w:pPr>
              <w:rPr>
                <w:rFonts w:hint="eastAsia" w:ascii="宋体" w:hAnsi="宋体" w:eastAsia="宋体" w:cs="宋体"/>
                <w:i w:val="0"/>
                <w:color w:val="000000"/>
                <w:sz w:val="18"/>
                <w:szCs w:val="18"/>
                <w:u w:val="none"/>
              </w:rPr>
            </w:pPr>
          </w:p>
        </w:tc>
        <w:tc>
          <w:tcPr>
            <w:tcW w:w="131" w:type="pct"/>
            <w:gridSpan w:val="2"/>
            <w:tcBorders>
              <w:top w:val="nil"/>
              <w:left w:val="nil"/>
              <w:bottom w:val="nil"/>
              <w:right w:val="nil"/>
            </w:tcBorders>
            <w:shd w:val="clear" w:color="auto" w:fill="auto"/>
            <w:tcMar>
              <w:top w:w="15" w:type="dxa"/>
              <w:left w:w="15" w:type="dxa"/>
              <w:right w:w="15" w:type="dxa"/>
            </w:tcMar>
            <w:vAlign w:val="center"/>
          </w:tcPr>
          <w:p w14:paraId="28DA2D5C">
            <w:pPr>
              <w:rPr>
                <w:rFonts w:hint="eastAsia" w:ascii="宋体" w:hAnsi="宋体" w:eastAsia="宋体" w:cs="宋体"/>
                <w:i w:val="0"/>
                <w:color w:val="000000"/>
                <w:sz w:val="18"/>
                <w:szCs w:val="18"/>
                <w:u w:val="none"/>
              </w:rPr>
            </w:pPr>
          </w:p>
        </w:tc>
        <w:tc>
          <w:tcPr>
            <w:tcW w:w="180" w:type="pct"/>
            <w:gridSpan w:val="2"/>
            <w:tcBorders>
              <w:top w:val="nil"/>
              <w:left w:val="nil"/>
              <w:bottom w:val="nil"/>
              <w:right w:val="nil"/>
            </w:tcBorders>
            <w:shd w:val="clear" w:color="auto" w:fill="auto"/>
            <w:tcMar>
              <w:top w:w="15" w:type="dxa"/>
              <w:left w:w="15" w:type="dxa"/>
              <w:right w:w="15" w:type="dxa"/>
            </w:tcMar>
            <w:vAlign w:val="center"/>
          </w:tcPr>
          <w:p w14:paraId="060A893F">
            <w:pPr>
              <w:rPr>
                <w:rFonts w:hint="eastAsia" w:ascii="宋体" w:hAnsi="宋体" w:eastAsia="宋体" w:cs="宋体"/>
                <w:i w:val="0"/>
                <w:color w:val="000000"/>
                <w:sz w:val="18"/>
                <w:szCs w:val="18"/>
                <w:u w:val="none"/>
              </w:rPr>
            </w:pPr>
          </w:p>
        </w:tc>
        <w:tc>
          <w:tcPr>
            <w:tcW w:w="614" w:type="pct"/>
            <w:gridSpan w:val="2"/>
            <w:tcBorders>
              <w:top w:val="nil"/>
              <w:left w:val="nil"/>
              <w:bottom w:val="nil"/>
              <w:right w:val="nil"/>
            </w:tcBorders>
            <w:shd w:val="clear" w:color="auto" w:fill="auto"/>
            <w:tcMar>
              <w:top w:w="15" w:type="dxa"/>
              <w:left w:w="15" w:type="dxa"/>
              <w:right w:w="15" w:type="dxa"/>
            </w:tcMar>
            <w:vAlign w:val="center"/>
          </w:tcPr>
          <w:p w14:paraId="43D4DB7B">
            <w:pPr>
              <w:rPr>
                <w:rFonts w:hint="eastAsia" w:ascii="宋体" w:hAnsi="宋体" w:eastAsia="宋体" w:cs="宋体"/>
                <w:i w:val="0"/>
                <w:color w:val="000000"/>
                <w:sz w:val="18"/>
                <w:szCs w:val="18"/>
                <w:u w:val="none"/>
              </w:rPr>
            </w:pPr>
          </w:p>
        </w:tc>
        <w:tc>
          <w:tcPr>
            <w:tcW w:w="429" w:type="pct"/>
            <w:gridSpan w:val="2"/>
            <w:tcBorders>
              <w:top w:val="nil"/>
              <w:left w:val="nil"/>
              <w:bottom w:val="nil"/>
              <w:right w:val="nil"/>
            </w:tcBorders>
            <w:shd w:val="clear" w:color="auto" w:fill="auto"/>
            <w:tcMar>
              <w:top w:w="15" w:type="dxa"/>
              <w:left w:w="15" w:type="dxa"/>
              <w:right w:w="15" w:type="dxa"/>
            </w:tcMar>
            <w:vAlign w:val="center"/>
          </w:tcPr>
          <w:p w14:paraId="4FD63185">
            <w:pPr>
              <w:rPr>
                <w:rFonts w:hint="eastAsia" w:ascii="宋体" w:hAnsi="宋体" w:eastAsia="宋体" w:cs="宋体"/>
                <w:i w:val="0"/>
                <w:color w:val="000000"/>
                <w:sz w:val="18"/>
                <w:szCs w:val="18"/>
                <w:u w:val="none"/>
              </w:rPr>
            </w:pPr>
          </w:p>
        </w:tc>
        <w:tc>
          <w:tcPr>
            <w:tcW w:w="96" w:type="pct"/>
            <w:gridSpan w:val="2"/>
            <w:tcBorders>
              <w:top w:val="nil"/>
              <w:left w:val="nil"/>
              <w:bottom w:val="nil"/>
              <w:right w:val="nil"/>
            </w:tcBorders>
            <w:shd w:val="clear" w:color="auto" w:fill="auto"/>
            <w:tcMar>
              <w:top w:w="15" w:type="dxa"/>
              <w:left w:w="15" w:type="dxa"/>
              <w:right w:w="15" w:type="dxa"/>
            </w:tcMar>
            <w:vAlign w:val="center"/>
          </w:tcPr>
          <w:p w14:paraId="07DFB52F">
            <w:pPr>
              <w:rPr>
                <w:rFonts w:hint="eastAsia" w:ascii="宋体" w:hAnsi="宋体" w:eastAsia="宋体" w:cs="宋体"/>
                <w:i w:val="0"/>
                <w:color w:val="000000"/>
                <w:sz w:val="18"/>
                <w:szCs w:val="18"/>
                <w:u w:val="none"/>
              </w:rPr>
            </w:pPr>
          </w:p>
        </w:tc>
        <w:tc>
          <w:tcPr>
            <w:tcW w:w="96" w:type="pct"/>
            <w:gridSpan w:val="2"/>
            <w:tcBorders>
              <w:top w:val="nil"/>
              <w:left w:val="nil"/>
              <w:bottom w:val="nil"/>
              <w:right w:val="nil"/>
            </w:tcBorders>
            <w:shd w:val="clear" w:color="auto" w:fill="auto"/>
            <w:tcMar>
              <w:top w:w="15" w:type="dxa"/>
              <w:left w:w="15" w:type="dxa"/>
              <w:right w:w="15" w:type="dxa"/>
            </w:tcMar>
            <w:vAlign w:val="center"/>
          </w:tcPr>
          <w:p w14:paraId="79035219">
            <w:pPr>
              <w:rPr>
                <w:rFonts w:hint="eastAsia" w:ascii="宋体" w:hAnsi="宋体" w:eastAsia="宋体" w:cs="宋体"/>
                <w:i w:val="0"/>
                <w:color w:val="000000"/>
                <w:sz w:val="18"/>
                <w:szCs w:val="18"/>
                <w:u w:val="none"/>
              </w:rPr>
            </w:pPr>
          </w:p>
        </w:tc>
        <w:tc>
          <w:tcPr>
            <w:tcW w:w="207" w:type="pct"/>
            <w:gridSpan w:val="3"/>
            <w:tcBorders>
              <w:top w:val="nil"/>
              <w:left w:val="nil"/>
              <w:bottom w:val="nil"/>
              <w:right w:val="nil"/>
            </w:tcBorders>
            <w:shd w:val="clear" w:color="auto" w:fill="auto"/>
            <w:tcMar>
              <w:top w:w="15" w:type="dxa"/>
              <w:left w:w="15" w:type="dxa"/>
              <w:right w:w="15" w:type="dxa"/>
            </w:tcMar>
            <w:vAlign w:val="center"/>
          </w:tcPr>
          <w:p w14:paraId="528C2AF4">
            <w:pPr>
              <w:rPr>
                <w:rFonts w:hint="eastAsia" w:ascii="宋体" w:hAnsi="宋体" w:eastAsia="宋体" w:cs="宋体"/>
                <w:i w:val="0"/>
                <w:color w:val="000000"/>
                <w:sz w:val="18"/>
                <w:szCs w:val="18"/>
                <w:u w:val="none"/>
              </w:rPr>
            </w:pPr>
          </w:p>
        </w:tc>
      </w:tr>
      <w:tr w14:paraId="478C320E">
        <w:tblPrEx>
          <w:tblCellMar>
            <w:top w:w="0" w:type="dxa"/>
            <w:left w:w="0" w:type="dxa"/>
            <w:bottom w:w="0" w:type="dxa"/>
            <w:right w:w="0" w:type="dxa"/>
          </w:tblCellMar>
        </w:tblPrEx>
        <w:trPr>
          <w:gridAfter w:val="5"/>
          <w:wAfter w:w="1388" w:type="pct"/>
          <w:trHeight w:val="286" w:hRule="atLeast"/>
        </w:trPr>
        <w:tc>
          <w:tcPr>
            <w:tcW w:w="432" w:type="pct"/>
            <w:gridSpan w:val="3"/>
            <w:tcBorders>
              <w:top w:val="nil"/>
              <w:left w:val="nil"/>
              <w:bottom w:val="nil"/>
              <w:right w:val="nil"/>
            </w:tcBorders>
            <w:shd w:val="clear" w:color="auto" w:fill="auto"/>
            <w:tcMar>
              <w:top w:w="15" w:type="dxa"/>
              <w:left w:w="15" w:type="dxa"/>
              <w:right w:w="15" w:type="dxa"/>
            </w:tcMar>
            <w:vAlign w:val="center"/>
          </w:tcPr>
          <w:p w14:paraId="741E277D">
            <w:pPr>
              <w:rPr>
                <w:rFonts w:hint="eastAsia" w:ascii="宋体" w:hAnsi="宋体" w:eastAsia="宋体" w:cs="宋体"/>
                <w:i w:val="0"/>
                <w:color w:val="000000"/>
                <w:sz w:val="18"/>
                <w:szCs w:val="18"/>
                <w:u w:val="none"/>
              </w:rPr>
            </w:pPr>
          </w:p>
        </w:tc>
        <w:tc>
          <w:tcPr>
            <w:tcW w:w="37" w:type="pct"/>
            <w:tcBorders>
              <w:top w:val="nil"/>
              <w:left w:val="nil"/>
              <w:bottom w:val="nil"/>
              <w:right w:val="nil"/>
            </w:tcBorders>
            <w:shd w:val="clear" w:color="auto" w:fill="auto"/>
            <w:tcMar>
              <w:top w:w="15" w:type="dxa"/>
              <w:left w:w="15" w:type="dxa"/>
              <w:right w:w="15" w:type="dxa"/>
            </w:tcMar>
            <w:vAlign w:val="center"/>
          </w:tcPr>
          <w:p w14:paraId="23E2FD51">
            <w:pPr>
              <w:rPr>
                <w:rFonts w:hint="eastAsia" w:ascii="宋体" w:hAnsi="宋体" w:eastAsia="宋体" w:cs="宋体"/>
                <w:i w:val="0"/>
                <w:color w:val="000000"/>
                <w:sz w:val="18"/>
                <w:szCs w:val="18"/>
                <w:u w:val="none"/>
              </w:rPr>
            </w:pPr>
          </w:p>
        </w:tc>
        <w:tc>
          <w:tcPr>
            <w:tcW w:w="544" w:type="pct"/>
            <w:gridSpan w:val="5"/>
            <w:tcBorders>
              <w:top w:val="nil"/>
              <w:left w:val="nil"/>
              <w:bottom w:val="nil"/>
              <w:right w:val="nil"/>
            </w:tcBorders>
            <w:shd w:val="clear" w:color="auto" w:fill="auto"/>
            <w:tcMar>
              <w:top w:w="15" w:type="dxa"/>
              <w:left w:w="15" w:type="dxa"/>
              <w:right w:w="15" w:type="dxa"/>
            </w:tcMar>
            <w:vAlign w:val="center"/>
          </w:tcPr>
          <w:p w14:paraId="34795A26">
            <w:pPr>
              <w:rPr>
                <w:rFonts w:hint="eastAsia" w:ascii="宋体" w:hAnsi="宋体" w:eastAsia="宋体" w:cs="宋体"/>
                <w:i w:val="0"/>
                <w:color w:val="000000"/>
                <w:sz w:val="18"/>
                <w:szCs w:val="18"/>
                <w:u w:val="none"/>
              </w:rPr>
            </w:pPr>
          </w:p>
        </w:tc>
        <w:tc>
          <w:tcPr>
            <w:tcW w:w="842" w:type="pct"/>
            <w:gridSpan w:val="2"/>
            <w:tcBorders>
              <w:top w:val="nil"/>
              <w:left w:val="nil"/>
              <w:bottom w:val="nil"/>
              <w:right w:val="nil"/>
            </w:tcBorders>
            <w:shd w:val="clear" w:color="auto" w:fill="auto"/>
            <w:tcMar>
              <w:top w:w="15" w:type="dxa"/>
              <w:left w:w="15" w:type="dxa"/>
              <w:right w:w="15" w:type="dxa"/>
            </w:tcMar>
            <w:vAlign w:val="center"/>
          </w:tcPr>
          <w:p w14:paraId="6CED5230">
            <w:pPr>
              <w:rPr>
                <w:rFonts w:hint="eastAsia" w:ascii="宋体" w:hAnsi="宋体" w:eastAsia="宋体" w:cs="宋体"/>
                <w:i w:val="0"/>
                <w:color w:val="000000"/>
                <w:sz w:val="18"/>
                <w:szCs w:val="18"/>
                <w:u w:val="none"/>
              </w:rPr>
            </w:pPr>
          </w:p>
        </w:tc>
        <w:tc>
          <w:tcPr>
            <w:tcW w:w="131" w:type="pct"/>
            <w:gridSpan w:val="2"/>
            <w:tcBorders>
              <w:top w:val="nil"/>
              <w:left w:val="nil"/>
              <w:bottom w:val="nil"/>
              <w:right w:val="nil"/>
            </w:tcBorders>
            <w:shd w:val="clear" w:color="auto" w:fill="auto"/>
            <w:tcMar>
              <w:top w:w="15" w:type="dxa"/>
              <w:left w:w="15" w:type="dxa"/>
              <w:right w:w="15" w:type="dxa"/>
            </w:tcMar>
            <w:vAlign w:val="center"/>
          </w:tcPr>
          <w:p w14:paraId="7089F676">
            <w:pPr>
              <w:rPr>
                <w:rFonts w:hint="eastAsia" w:ascii="宋体" w:hAnsi="宋体" w:eastAsia="宋体" w:cs="宋体"/>
                <w:i w:val="0"/>
                <w:color w:val="000000"/>
                <w:sz w:val="18"/>
                <w:szCs w:val="18"/>
                <w:u w:val="none"/>
              </w:rPr>
            </w:pPr>
          </w:p>
        </w:tc>
        <w:tc>
          <w:tcPr>
            <w:tcW w:w="180" w:type="pct"/>
            <w:gridSpan w:val="2"/>
            <w:tcBorders>
              <w:top w:val="nil"/>
              <w:left w:val="nil"/>
              <w:bottom w:val="nil"/>
              <w:right w:val="nil"/>
            </w:tcBorders>
            <w:shd w:val="clear" w:color="auto" w:fill="auto"/>
            <w:tcMar>
              <w:top w:w="15" w:type="dxa"/>
              <w:left w:w="15" w:type="dxa"/>
              <w:right w:w="15" w:type="dxa"/>
            </w:tcMar>
            <w:vAlign w:val="center"/>
          </w:tcPr>
          <w:p w14:paraId="4866FC32">
            <w:pPr>
              <w:rPr>
                <w:rFonts w:hint="eastAsia" w:ascii="宋体" w:hAnsi="宋体" w:eastAsia="宋体" w:cs="宋体"/>
                <w:i w:val="0"/>
                <w:color w:val="000000"/>
                <w:sz w:val="18"/>
                <w:szCs w:val="18"/>
                <w:u w:val="none"/>
              </w:rPr>
            </w:pPr>
          </w:p>
        </w:tc>
        <w:tc>
          <w:tcPr>
            <w:tcW w:w="614" w:type="pct"/>
            <w:gridSpan w:val="2"/>
            <w:tcBorders>
              <w:top w:val="nil"/>
              <w:left w:val="nil"/>
              <w:bottom w:val="nil"/>
              <w:right w:val="nil"/>
            </w:tcBorders>
            <w:shd w:val="clear" w:color="auto" w:fill="auto"/>
            <w:tcMar>
              <w:top w:w="15" w:type="dxa"/>
              <w:left w:w="15" w:type="dxa"/>
              <w:right w:w="15" w:type="dxa"/>
            </w:tcMar>
            <w:vAlign w:val="center"/>
          </w:tcPr>
          <w:p w14:paraId="55B4A830">
            <w:pPr>
              <w:rPr>
                <w:rFonts w:hint="eastAsia" w:ascii="宋体" w:hAnsi="宋体" w:eastAsia="宋体" w:cs="宋体"/>
                <w:i w:val="0"/>
                <w:color w:val="000000"/>
                <w:sz w:val="18"/>
                <w:szCs w:val="18"/>
                <w:u w:val="none"/>
              </w:rPr>
            </w:pPr>
          </w:p>
        </w:tc>
        <w:tc>
          <w:tcPr>
            <w:tcW w:w="429" w:type="pct"/>
            <w:gridSpan w:val="2"/>
            <w:tcBorders>
              <w:top w:val="nil"/>
              <w:left w:val="nil"/>
              <w:bottom w:val="nil"/>
              <w:right w:val="nil"/>
            </w:tcBorders>
            <w:shd w:val="clear" w:color="auto" w:fill="auto"/>
            <w:tcMar>
              <w:top w:w="15" w:type="dxa"/>
              <w:left w:w="15" w:type="dxa"/>
              <w:right w:w="15" w:type="dxa"/>
            </w:tcMar>
            <w:vAlign w:val="center"/>
          </w:tcPr>
          <w:p w14:paraId="5769A274">
            <w:pPr>
              <w:rPr>
                <w:rFonts w:hint="eastAsia" w:ascii="宋体" w:hAnsi="宋体" w:eastAsia="宋体" w:cs="宋体"/>
                <w:i w:val="0"/>
                <w:color w:val="000000"/>
                <w:sz w:val="18"/>
                <w:szCs w:val="18"/>
                <w:u w:val="none"/>
              </w:rPr>
            </w:pPr>
          </w:p>
        </w:tc>
        <w:tc>
          <w:tcPr>
            <w:tcW w:w="96" w:type="pct"/>
            <w:gridSpan w:val="2"/>
            <w:tcBorders>
              <w:top w:val="nil"/>
              <w:left w:val="nil"/>
              <w:bottom w:val="nil"/>
              <w:right w:val="nil"/>
            </w:tcBorders>
            <w:shd w:val="clear" w:color="auto" w:fill="auto"/>
            <w:tcMar>
              <w:top w:w="15" w:type="dxa"/>
              <w:left w:w="15" w:type="dxa"/>
              <w:right w:w="15" w:type="dxa"/>
            </w:tcMar>
            <w:vAlign w:val="center"/>
          </w:tcPr>
          <w:p w14:paraId="043FE1D6">
            <w:pPr>
              <w:rPr>
                <w:rFonts w:hint="eastAsia" w:ascii="宋体" w:hAnsi="宋体" w:eastAsia="宋体" w:cs="宋体"/>
                <w:i w:val="0"/>
                <w:color w:val="000000"/>
                <w:sz w:val="18"/>
                <w:szCs w:val="18"/>
                <w:u w:val="none"/>
              </w:rPr>
            </w:pPr>
          </w:p>
        </w:tc>
        <w:tc>
          <w:tcPr>
            <w:tcW w:w="96" w:type="pct"/>
            <w:gridSpan w:val="2"/>
            <w:tcBorders>
              <w:top w:val="nil"/>
              <w:left w:val="nil"/>
              <w:bottom w:val="nil"/>
              <w:right w:val="nil"/>
            </w:tcBorders>
            <w:shd w:val="clear" w:color="auto" w:fill="auto"/>
            <w:tcMar>
              <w:top w:w="15" w:type="dxa"/>
              <w:left w:w="15" w:type="dxa"/>
              <w:right w:w="15" w:type="dxa"/>
            </w:tcMar>
            <w:vAlign w:val="center"/>
          </w:tcPr>
          <w:p w14:paraId="0C231547">
            <w:pPr>
              <w:rPr>
                <w:rFonts w:hint="eastAsia" w:ascii="宋体" w:hAnsi="宋体" w:eastAsia="宋体" w:cs="宋体"/>
                <w:i w:val="0"/>
                <w:color w:val="000000"/>
                <w:sz w:val="18"/>
                <w:szCs w:val="18"/>
                <w:u w:val="none"/>
              </w:rPr>
            </w:pPr>
          </w:p>
        </w:tc>
        <w:tc>
          <w:tcPr>
            <w:tcW w:w="207" w:type="pct"/>
            <w:gridSpan w:val="3"/>
            <w:tcBorders>
              <w:top w:val="nil"/>
              <w:left w:val="nil"/>
              <w:bottom w:val="nil"/>
              <w:right w:val="nil"/>
            </w:tcBorders>
            <w:shd w:val="clear" w:color="auto" w:fill="auto"/>
            <w:tcMar>
              <w:top w:w="15" w:type="dxa"/>
              <w:left w:w="15" w:type="dxa"/>
              <w:right w:w="15" w:type="dxa"/>
            </w:tcMar>
            <w:vAlign w:val="center"/>
          </w:tcPr>
          <w:p w14:paraId="5F005BB7">
            <w:pPr>
              <w:rPr>
                <w:rFonts w:hint="eastAsia" w:ascii="宋体" w:hAnsi="宋体" w:eastAsia="宋体" w:cs="宋体"/>
                <w:i w:val="0"/>
                <w:color w:val="000000"/>
                <w:sz w:val="18"/>
                <w:szCs w:val="18"/>
                <w:u w:val="none"/>
              </w:rPr>
            </w:pPr>
          </w:p>
        </w:tc>
      </w:tr>
    </w:tbl>
    <w:p w14:paraId="12690B21">
      <w:pPr>
        <w:pStyle w:val="7"/>
        <w:rPr>
          <w:rFonts w:ascii="仿宋_GB2312;仿宋" w:hAnsi="仿宋_GB2312;仿宋" w:eastAsia="仿宋_GB2312;仿宋" w:cs="仿宋"/>
          <w:color w:val="000000"/>
          <w:sz w:val="32"/>
          <w:szCs w:val="32"/>
          <w:lang w:val="en-US" w:eastAsia="zh-CN" w:bidi="ar-SA"/>
        </w:rPr>
      </w:pPr>
    </w:p>
    <w:p w14:paraId="6A917D66">
      <w:pPr>
        <w:pStyle w:val="7"/>
        <w:rPr>
          <w:rFonts w:ascii="仿宋_GB2312;仿宋" w:hAnsi="仿宋_GB2312;仿宋" w:eastAsia="仿宋_GB2312;仿宋" w:cs="仿宋"/>
          <w:color w:val="000000"/>
          <w:sz w:val="32"/>
          <w:szCs w:val="32"/>
          <w:lang w:val="en-US" w:eastAsia="zh-CN" w:bidi="ar-SA"/>
        </w:rPr>
      </w:pPr>
    </w:p>
    <w:p w14:paraId="106BD3F6">
      <w:pPr>
        <w:pStyle w:val="7"/>
        <w:rPr>
          <w:rFonts w:ascii="仿宋_GB2312;仿宋" w:hAnsi="仿宋_GB2312;仿宋" w:eastAsia="仿宋_GB2312;仿宋" w:cs="仿宋"/>
          <w:color w:val="000000"/>
          <w:kern w:val="0"/>
          <w:sz w:val="32"/>
          <w:szCs w:val="32"/>
          <w:highlight w:val="none"/>
          <w:lang w:val="en-US" w:eastAsia="zh-CN" w:bidi="ar-SA"/>
        </w:rPr>
      </w:pPr>
      <w:r>
        <w:br w:type="page"/>
      </w:r>
    </w:p>
    <w:p w14:paraId="3168ADB2">
      <w:pPr>
        <w:rPr>
          <w:rFonts w:ascii="黑体" w:hAnsi="黑体" w:eastAsia="黑体" w:cs="黑体"/>
          <w:color w:val="000000"/>
          <w:kern w:val="0"/>
          <w:sz w:val="44"/>
          <w:szCs w:val="44"/>
          <w:highlight w:val="none"/>
          <w:lang w:val="en-US" w:eastAsia="zh-CN" w:bidi="ar-SA"/>
        </w:rPr>
      </w:pPr>
    </w:p>
    <w:p w14:paraId="33BA91E3">
      <w:pPr>
        <w:numPr>
          <w:ilvl w:val="0"/>
          <w:numId w:val="0"/>
        </w:numPr>
        <w:spacing w:line="600" w:lineRule="exact"/>
        <w:jc w:val="center"/>
        <w:outlineLvl w:val="0"/>
        <w:rPr>
          <w:rFonts w:ascii="仿宋" w:hAnsi="仿宋" w:eastAsia="仿宋" w:cs="仿宋"/>
          <w:b w:val="0"/>
          <w:color w:val="000000"/>
          <w:highlight w:val="none"/>
        </w:rPr>
      </w:pPr>
      <w:r>
        <w:rPr>
          <w:rFonts w:ascii="黑体" w:hAnsi="黑体" w:eastAsia="黑体" w:cs="黑体"/>
          <w:color w:val="000000"/>
          <w:sz w:val="44"/>
          <w:szCs w:val="44"/>
        </w:rPr>
        <w:t>第</w:t>
      </w:r>
      <w:r>
        <w:rPr>
          <w:rStyle w:val="21"/>
          <w:rFonts w:ascii="黑体" w:hAnsi="黑体" w:eastAsia="黑体" w:cs="黑体"/>
          <w:b w:val="0"/>
          <w:color w:val="000000"/>
        </w:rPr>
        <w:t>五部分 附表</w:t>
      </w:r>
    </w:p>
    <w:p w14:paraId="02430FEF">
      <w:pPr>
        <w:pStyle w:val="5"/>
        <w:rPr>
          <w:rFonts w:ascii="仿宋" w:hAnsi="仿宋" w:eastAsia="仿宋" w:cs="仿宋"/>
          <w:color w:val="000000"/>
          <w:highlight w:val="none"/>
        </w:rPr>
      </w:pPr>
      <w:r>
        <w:rPr>
          <w:rFonts w:ascii="仿宋" w:hAnsi="仿宋" w:eastAsia="仿宋" w:cs="仿宋"/>
          <w:b w:val="0"/>
          <w:color w:val="000000"/>
        </w:rPr>
        <w:t>一、收</w:t>
      </w:r>
      <w:r>
        <w:rPr>
          <w:rStyle w:val="23"/>
          <w:rFonts w:ascii="仿宋" w:hAnsi="仿宋" w:eastAsia="仿宋" w:cs="仿宋"/>
          <w:b w:val="0"/>
          <w:bCs w:val="0"/>
          <w:color w:val="000000"/>
        </w:rPr>
        <w:t>入支出决算总表</w:t>
      </w:r>
    </w:p>
    <w:p w14:paraId="199D7323">
      <w:pPr>
        <w:pStyle w:val="5"/>
        <w:rPr>
          <w:rFonts w:ascii="仿宋" w:hAnsi="仿宋" w:eastAsia="仿宋" w:cs="仿宋"/>
          <w:color w:val="000000"/>
          <w:highlight w:val="none"/>
        </w:rPr>
      </w:pPr>
      <w:r>
        <w:rPr>
          <w:rFonts w:ascii="仿宋" w:hAnsi="仿宋" w:eastAsia="仿宋" w:cs="仿宋"/>
          <w:b w:val="0"/>
          <w:color w:val="000000"/>
        </w:rPr>
        <w:t>二、收</w:t>
      </w:r>
      <w:r>
        <w:rPr>
          <w:rStyle w:val="23"/>
          <w:rFonts w:ascii="仿宋" w:hAnsi="仿宋" w:eastAsia="仿宋" w:cs="仿宋"/>
          <w:b w:val="0"/>
          <w:bCs w:val="0"/>
          <w:color w:val="000000"/>
        </w:rPr>
        <w:t>入决算表</w:t>
      </w:r>
    </w:p>
    <w:p w14:paraId="6EA7C9AB">
      <w:pPr>
        <w:pStyle w:val="5"/>
        <w:rPr>
          <w:rFonts w:ascii="仿宋" w:hAnsi="仿宋" w:eastAsia="仿宋" w:cs="仿宋"/>
          <w:color w:val="000000"/>
          <w:highlight w:val="none"/>
        </w:rPr>
      </w:pPr>
      <w:r>
        <w:rPr>
          <w:rStyle w:val="23"/>
          <w:rFonts w:ascii="仿宋" w:hAnsi="仿宋" w:eastAsia="仿宋" w:cs="仿宋"/>
          <w:b w:val="0"/>
          <w:bCs w:val="0"/>
          <w:color w:val="000000"/>
        </w:rPr>
        <w:t>三、</w:t>
      </w:r>
      <w:r>
        <w:rPr>
          <w:rFonts w:ascii="仿宋" w:hAnsi="仿宋" w:eastAsia="仿宋" w:cs="仿宋"/>
          <w:b w:val="0"/>
          <w:color w:val="000000"/>
        </w:rPr>
        <w:t>支</w:t>
      </w:r>
      <w:r>
        <w:rPr>
          <w:rStyle w:val="23"/>
          <w:rFonts w:ascii="仿宋" w:hAnsi="仿宋" w:eastAsia="仿宋" w:cs="仿宋"/>
          <w:b w:val="0"/>
          <w:bCs w:val="0"/>
          <w:color w:val="000000"/>
        </w:rPr>
        <w:t>出决算表</w:t>
      </w:r>
    </w:p>
    <w:p w14:paraId="1F223E5E">
      <w:pPr>
        <w:pStyle w:val="5"/>
        <w:rPr>
          <w:rFonts w:ascii="仿宋" w:hAnsi="仿宋" w:eastAsia="仿宋" w:cs="仿宋"/>
          <w:b w:val="0"/>
          <w:color w:val="000000"/>
          <w:highlight w:val="none"/>
        </w:rPr>
      </w:pPr>
      <w:r>
        <w:rPr>
          <w:rStyle w:val="23"/>
          <w:rFonts w:ascii="仿宋" w:hAnsi="仿宋" w:eastAsia="仿宋" w:cs="仿宋"/>
          <w:b w:val="0"/>
          <w:bCs w:val="0"/>
          <w:color w:val="000000"/>
        </w:rPr>
        <w:t>四、</w:t>
      </w:r>
      <w:r>
        <w:rPr>
          <w:rFonts w:ascii="仿宋" w:hAnsi="仿宋" w:eastAsia="仿宋" w:cs="仿宋"/>
          <w:b w:val="0"/>
          <w:color w:val="000000"/>
        </w:rPr>
        <w:t>财</w:t>
      </w:r>
      <w:r>
        <w:rPr>
          <w:rStyle w:val="23"/>
          <w:rFonts w:ascii="仿宋" w:hAnsi="仿宋" w:eastAsia="仿宋" w:cs="仿宋"/>
          <w:b w:val="0"/>
          <w:bCs w:val="0"/>
          <w:color w:val="000000"/>
        </w:rPr>
        <w:t>政拨款收入支出决算总表</w:t>
      </w:r>
    </w:p>
    <w:p w14:paraId="6B1A8356">
      <w:pPr>
        <w:pStyle w:val="5"/>
        <w:rPr>
          <w:rStyle w:val="23"/>
          <w:rFonts w:ascii="仿宋" w:hAnsi="仿宋" w:eastAsia="仿宋" w:cs="仿宋"/>
          <w:b w:val="0"/>
          <w:bCs w:val="0"/>
          <w:color w:val="000000"/>
          <w:highlight w:val="none"/>
        </w:rPr>
      </w:pPr>
      <w:r>
        <w:rPr>
          <w:rStyle w:val="23"/>
          <w:rFonts w:ascii="仿宋" w:hAnsi="仿宋" w:eastAsia="仿宋" w:cs="仿宋"/>
          <w:b w:val="0"/>
          <w:bCs w:val="0"/>
          <w:color w:val="000000"/>
        </w:rPr>
        <w:t>五、</w:t>
      </w:r>
      <w:r>
        <w:rPr>
          <w:rFonts w:ascii="仿宋" w:hAnsi="仿宋" w:eastAsia="仿宋" w:cs="仿宋"/>
          <w:b w:val="0"/>
          <w:color w:val="000000"/>
        </w:rPr>
        <w:t>财</w:t>
      </w:r>
      <w:r>
        <w:rPr>
          <w:rStyle w:val="23"/>
          <w:rFonts w:ascii="仿宋" w:hAnsi="仿宋" w:eastAsia="仿宋" w:cs="仿宋"/>
          <w:b w:val="0"/>
          <w:bCs w:val="0"/>
          <w:color w:val="000000"/>
        </w:rPr>
        <w:t>政拨款支出决算明细表</w:t>
      </w:r>
    </w:p>
    <w:p w14:paraId="5DB3D1CD">
      <w:pPr>
        <w:pStyle w:val="5"/>
        <w:rPr>
          <w:rFonts w:ascii="仿宋" w:hAnsi="仿宋" w:eastAsia="仿宋" w:cs="仿宋"/>
          <w:color w:val="000000"/>
          <w:highlight w:val="none"/>
        </w:rPr>
      </w:pPr>
      <w:r>
        <w:rPr>
          <w:rStyle w:val="23"/>
          <w:rFonts w:ascii="仿宋" w:hAnsi="仿宋" w:eastAsia="仿宋" w:cs="仿宋"/>
          <w:b w:val="0"/>
          <w:bCs w:val="0"/>
          <w:color w:val="000000"/>
        </w:rPr>
        <w:t>六、</w:t>
      </w:r>
      <w:r>
        <w:rPr>
          <w:rFonts w:ascii="仿宋" w:hAnsi="仿宋" w:eastAsia="仿宋" w:cs="仿宋"/>
          <w:b w:val="0"/>
          <w:color w:val="000000"/>
        </w:rPr>
        <w:t>一</w:t>
      </w:r>
      <w:r>
        <w:rPr>
          <w:rStyle w:val="23"/>
          <w:rFonts w:ascii="仿宋" w:hAnsi="仿宋" w:eastAsia="仿宋" w:cs="仿宋"/>
          <w:b w:val="0"/>
          <w:bCs w:val="0"/>
          <w:color w:val="000000"/>
        </w:rPr>
        <w:t>般公共预算财政拨款支出决算表</w:t>
      </w:r>
    </w:p>
    <w:p w14:paraId="122AA353">
      <w:pPr>
        <w:pStyle w:val="5"/>
        <w:rPr>
          <w:rFonts w:ascii="仿宋" w:hAnsi="仿宋" w:eastAsia="仿宋" w:cs="仿宋"/>
          <w:color w:val="000000"/>
          <w:highlight w:val="none"/>
        </w:rPr>
      </w:pPr>
      <w:r>
        <w:rPr>
          <w:rStyle w:val="23"/>
          <w:rFonts w:ascii="仿宋" w:hAnsi="仿宋" w:eastAsia="仿宋" w:cs="仿宋"/>
          <w:b w:val="0"/>
          <w:bCs w:val="0"/>
          <w:color w:val="000000"/>
        </w:rPr>
        <w:t>七、</w:t>
      </w:r>
      <w:r>
        <w:rPr>
          <w:rFonts w:ascii="仿宋" w:hAnsi="仿宋" w:eastAsia="仿宋" w:cs="仿宋"/>
          <w:b w:val="0"/>
          <w:color w:val="000000"/>
        </w:rPr>
        <w:t>一</w:t>
      </w:r>
      <w:r>
        <w:rPr>
          <w:rStyle w:val="23"/>
          <w:rFonts w:ascii="仿宋" w:hAnsi="仿宋" w:eastAsia="仿宋" w:cs="仿宋"/>
          <w:b w:val="0"/>
          <w:bCs w:val="0"/>
          <w:color w:val="000000"/>
        </w:rPr>
        <w:t>般公共预算财政拨款支出决算明细表</w:t>
      </w:r>
    </w:p>
    <w:p w14:paraId="1A164EAA">
      <w:pPr>
        <w:pStyle w:val="5"/>
        <w:rPr>
          <w:rFonts w:ascii="仿宋" w:hAnsi="仿宋" w:eastAsia="仿宋" w:cs="仿宋"/>
          <w:color w:val="000000"/>
          <w:highlight w:val="none"/>
        </w:rPr>
      </w:pPr>
      <w:r>
        <w:rPr>
          <w:rStyle w:val="23"/>
          <w:rFonts w:ascii="仿宋" w:hAnsi="仿宋" w:eastAsia="仿宋" w:cs="仿宋"/>
          <w:b w:val="0"/>
          <w:bCs w:val="0"/>
          <w:color w:val="000000"/>
        </w:rPr>
        <w:t>八、</w:t>
      </w:r>
      <w:r>
        <w:rPr>
          <w:rFonts w:ascii="仿宋" w:hAnsi="仿宋" w:eastAsia="仿宋" w:cs="仿宋"/>
          <w:b w:val="0"/>
          <w:color w:val="000000"/>
        </w:rPr>
        <w:t>一</w:t>
      </w:r>
      <w:r>
        <w:rPr>
          <w:rStyle w:val="23"/>
          <w:rFonts w:ascii="仿宋" w:hAnsi="仿宋" w:eastAsia="仿宋" w:cs="仿宋"/>
          <w:b w:val="0"/>
          <w:bCs w:val="0"/>
          <w:color w:val="000000"/>
        </w:rPr>
        <w:t>般公共预算财政拨款基本支出决算表</w:t>
      </w:r>
    </w:p>
    <w:p w14:paraId="14FACE78">
      <w:pPr>
        <w:pStyle w:val="5"/>
        <w:rPr>
          <w:rFonts w:ascii="仿宋" w:hAnsi="仿宋" w:eastAsia="仿宋" w:cs="仿宋"/>
          <w:color w:val="000000"/>
          <w:highlight w:val="none"/>
        </w:rPr>
      </w:pPr>
      <w:r>
        <w:rPr>
          <w:rStyle w:val="23"/>
          <w:rFonts w:ascii="仿宋" w:hAnsi="仿宋" w:eastAsia="仿宋" w:cs="仿宋"/>
          <w:b w:val="0"/>
          <w:bCs w:val="0"/>
          <w:color w:val="000000"/>
        </w:rPr>
        <w:t>九、</w:t>
      </w:r>
      <w:r>
        <w:rPr>
          <w:rFonts w:ascii="仿宋" w:hAnsi="仿宋" w:eastAsia="仿宋" w:cs="仿宋"/>
          <w:b w:val="0"/>
          <w:color w:val="000000"/>
        </w:rPr>
        <w:t>一</w:t>
      </w:r>
      <w:r>
        <w:rPr>
          <w:rStyle w:val="23"/>
          <w:rFonts w:ascii="仿宋" w:hAnsi="仿宋" w:eastAsia="仿宋" w:cs="仿宋"/>
          <w:b w:val="0"/>
          <w:bCs w:val="0"/>
          <w:color w:val="000000"/>
        </w:rPr>
        <w:t>般公共预算财政拨款项目支出决算表</w:t>
      </w:r>
    </w:p>
    <w:p w14:paraId="03D5214B">
      <w:pPr>
        <w:pStyle w:val="5"/>
        <w:rPr>
          <w:rFonts w:ascii="仿宋" w:hAnsi="仿宋" w:eastAsia="仿宋" w:cs="仿宋"/>
          <w:color w:val="000000"/>
          <w:highlight w:val="none"/>
        </w:rPr>
      </w:pPr>
      <w:r>
        <w:rPr>
          <w:rStyle w:val="23"/>
          <w:rFonts w:ascii="仿宋" w:hAnsi="仿宋" w:eastAsia="仿宋" w:cs="仿宋"/>
          <w:b w:val="0"/>
          <w:bCs w:val="0"/>
          <w:color w:val="000000"/>
        </w:rPr>
        <w:t>十、</w:t>
      </w:r>
      <w:r>
        <w:rPr>
          <w:rFonts w:ascii="仿宋" w:hAnsi="仿宋" w:eastAsia="仿宋" w:cs="仿宋"/>
          <w:b w:val="0"/>
          <w:color w:val="000000"/>
        </w:rPr>
        <w:t>政</w:t>
      </w:r>
      <w:r>
        <w:rPr>
          <w:rStyle w:val="23"/>
          <w:rFonts w:ascii="仿宋" w:hAnsi="仿宋" w:eastAsia="仿宋" w:cs="仿宋"/>
          <w:b w:val="0"/>
          <w:bCs w:val="0"/>
          <w:color w:val="000000"/>
        </w:rPr>
        <w:t>府性基金预算财政拨款收入支出决算表</w:t>
      </w:r>
    </w:p>
    <w:p w14:paraId="72815D52">
      <w:pPr>
        <w:pStyle w:val="5"/>
        <w:rPr>
          <w:rFonts w:ascii="仿宋" w:hAnsi="仿宋" w:eastAsia="仿宋" w:cs="仿宋"/>
          <w:color w:val="000000"/>
          <w:highlight w:val="none"/>
        </w:rPr>
      </w:pPr>
      <w:r>
        <w:rPr>
          <w:rStyle w:val="23"/>
          <w:rFonts w:ascii="仿宋" w:hAnsi="仿宋" w:eastAsia="仿宋" w:cs="仿宋"/>
          <w:b w:val="0"/>
          <w:bCs w:val="0"/>
          <w:color w:val="000000"/>
        </w:rPr>
        <w:t>十一、</w:t>
      </w:r>
      <w:r>
        <w:rPr>
          <w:rFonts w:ascii="仿宋" w:hAnsi="仿宋" w:eastAsia="仿宋" w:cs="仿宋"/>
          <w:b w:val="0"/>
          <w:color w:val="000000"/>
        </w:rPr>
        <w:t>国</w:t>
      </w:r>
      <w:r>
        <w:rPr>
          <w:rStyle w:val="23"/>
          <w:rFonts w:ascii="仿宋" w:hAnsi="仿宋" w:eastAsia="仿宋" w:cs="仿宋"/>
          <w:b w:val="0"/>
          <w:bCs w:val="0"/>
          <w:color w:val="000000"/>
        </w:rPr>
        <w:t>有资本经营预算</w:t>
      </w:r>
      <w:r>
        <w:rPr>
          <w:rStyle w:val="23"/>
          <w:rFonts w:ascii="仿宋" w:hAnsi="仿宋" w:eastAsia="仿宋" w:cs="仿宋"/>
          <w:b w:val="0"/>
          <w:bCs w:val="0"/>
          <w:color w:val="000000"/>
          <w:lang w:eastAsia="zh-CN"/>
        </w:rPr>
        <w:t>财政拨款收入</w:t>
      </w:r>
      <w:r>
        <w:rPr>
          <w:rStyle w:val="23"/>
          <w:rFonts w:ascii="仿宋" w:hAnsi="仿宋" w:eastAsia="仿宋" w:cs="仿宋"/>
          <w:b w:val="0"/>
          <w:bCs w:val="0"/>
          <w:color w:val="000000"/>
        </w:rPr>
        <w:t>支出决算表</w:t>
      </w:r>
    </w:p>
    <w:p w14:paraId="0A5D25AD">
      <w:pPr>
        <w:pStyle w:val="5"/>
        <w:rPr>
          <w:rFonts w:ascii="仿宋" w:hAnsi="仿宋" w:eastAsia="仿宋" w:cs="仿宋"/>
          <w:color w:val="000000"/>
          <w:highlight w:val="none"/>
        </w:rPr>
      </w:pPr>
      <w:r>
        <w:rPr>
          <w:rStyle w:val="23"/>
          <w:rFonts w:ascii="仿宋" w:hAnsi="仿宋" w:eastAsia="仿宋" w:cs="仿宋"/>
          <w:b w:val="0"/>
          <w:bCs w:val="0"/>
          <w:color w:val="000000"/>
        </w:rPr>
        <w:t>十二、</w:t>
      </w:r>
      <w:r>
        <w:rPr>
          <w:rStyle w:val="23"/>
          <w:rFonts w:ascii="仿宋" w:hAnsi="仿宋" w:eastAsia="仿宋" w:cs="仿宋"/>
          <w:b w:val="0"/>
          <w:bCs w:val="0"/>
          <w:color w:val="000000"/>
          <w:lang w:eastAsia="zh-CN"/>
        </w:rPr>
        <w:t>国有资本经营预算财政拨款支出决算表</w:t>
      </w:r>
    </w:p>
    <w:p w14:paraId="40BF525B">
      <w:pPr>
        <w:pStyle w:val="5"/>
        <w:rPr>
          <w:rFonts w:eastAsia="仿宋"/>
          <w:color w:val="000000"/>
          <w:highlight w:val="none"/>
          <w:lang w:eastAsia="zh-CN"/>
        </w:rPr>
      </w:pPr>
      <w:r>
        <w:rPr>
          <w:rStyle w:val="23"/>
          <w:rFonts w:ascii="仿宋" w:hAnsi="仿宋" w:eastAsia="仿宋" w:cs="仿宋"/>
          <w:b w:val="0"/>
          <w:bCs w:val="0"/>
          <w:color w:val="000000"/>
        </w:rPr>
        <w:t>十三、</w:t>
      </w:r>
      <w:r>
        <w:rPr>
          <w:rStyle w:val="23"/>
          <w:rFonts w:ascii="仿宋" w:hAnsi="仿宋" w:eastAsia="仿宋" w:cs="仿宋"/>
          <w:b w:val="0"/>
          <w:bCs w:val="0"/>
          <w:color w:val="000000"/>
          <w:lang w:eastAsia="zh-CN"/>
        </w:rPr>
        <w:t>财政拨款“三公”经费支出决算表</w:t>
      </w:r>
    </w:p>
    <w:p w14:paraId="3D6DC24F">
      <w:pPr>
        <w:rPr>
          <w:rFonts w:eastAsia="仿宋"/>
          <w:color w:val="000000"/>
          <w:highlight w:val="none"/>
          <w:lang w:eastAsia="zh-CN"/>
        </w:rPr>
      </w:pPr>
    </w:p>
    <w:sectPr>
      <w:pgSz w:w="11906" w:h="16838"/>
      <w:pgMar w:top="1440" w:right="1800" w:bottom="1440" w:left="1800" w:header="0" w:footer="0" w:gutter="0"/>
      <w:pgNumType w:fmt="decimal"/>
      <w:cols w:space="720"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5953B84-9DB1-4E4F-8483-E8EF501A443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embedRegular r:id="rId2" w:fontKey="{937ABEFA-E580-49FF-97BE-E35518313D2A}"/>
  </w:font>
  <w:font w:name="仿宋_GB2312;仿宋">
    <w:altName w:val="仿宋"/>
    <w:panose1 w:val="00000000000000000000"/>
    <w:charset w:val="00"/>
    <w:family w:val="auto"/>
    <w:pitch w:val="default"/>
    <w:sig w:usb0="00000000" w:usb1="00000000" w:usb2="00000000" w:usb3="00000000" w:csb0="00000000" w:csb1="00000000"/>
    <w:embedRegular r:id="rId3" w:fontKey="{652B653E-48B2-4902-A12B-07CF2CB94FEC}"/>
  </w:font>
  <w:font w:name="仿宋">
    <w:panose1 w:val="02010609060101010101"/>
    <w:charset w:val="86"/>
    <w:family w:val="modern"/>
    <w:pitch w:val="default"/>
    <w:sig w:usb0="800002BF" w:usb1="38CF7CFA" w:usb2="00000016" w:usb3="00000000" w:csb0="00040001" w:csb1="00000000"/>
    <w:embedRegular r:id="rId4" w:fontKey="{F8B94ED4-7E84-424E-92B1-E4505BAC4E25}"/>
  </w:font>
  <w:font w:name="Lohit Devanagari">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Liberation Sans;微软雅黑">
    <w:altName w:val="黑体"/>
    <w:panose1 w:val="00000000000000000000"/>
    <w:charset w:val="00"/>
    <w:family w:val="auto"/>
    <w:pitch w:val="default"/>
    <w:sig w:usb0="00000000" w:usb1="00000000" w:usb2="00000000" w:usb3="00000000" w:csb0="00000000" w:csb1="00000000"/>
  </w:font>
  <w:font w:name="Noto Sans CJK SC Regular;宋体">
    <w:altName w:val="宋体"/>
    <w:panose1 w:val="00000000000000000000"/>
    <w:charset w:val="00"/>
    <w:family w:val="auto"/>
    <w:pitch w:val="default"/>
    <w:sig w:usb0="00000000" w:usb1="00000000" w:usb2="00000000" w:usb3="00000000" w:csb0="00000000" w:csb1="00000000"/>
  </w:font>
  <w:font w:name="方正小标宋简体">
    <w:panose1 w:val="02010600010101010101"/>
    <w:charset w:val="86"/>
    <w:family w:val="script"/>
    <w:pitch w:val="default"/>
    <w:sig w:usb0="00000001" w:usb1="080E0000" w:usb2="00000000" w:usb3="00000000" w:csb0="00040000" w:csb1="00000000"/>
    <w:embedRegular r:id="rId5" w:fontKey="{8C4E11DC-C697-4882-A661-D8309B42A7A6}"/>
  </w:font>
  <w:font w:name="楷体_GB2312;楷体">
    <w:altName w:val="宋体"/>
    <w:panose1 w:val="00000000000000000000"/>
    <w:charset w:val="00"/>
    <w:family w:val="auto"/>
    <w:pitch w:val="default"/>
    <w:sig w:usb0="00000000" w:usb1="00000000" w:usb2="00000000" w:usb3="00000000" w:csb0="00000000" w:csb1="00000000"/>
    <w:embedRegular r:id="rId6" w:fontKey="{50867E45-23C0-4784-8885-CE6EE37D0ADE}"/>
  </w:font>
  <w:font w:name="仿宋_GB2312">
    <w:panose1 w:val="02010609030101010101"/>
    <w:charset w:val="86"/>
    <w:family w:val="auto"/>
    <w:pitch w:val="default"/>
    <w:sig w:usb0="00000001" w:usb1="080E0000" w:usb2="00000000" w:usb3="00000000" w:csb0="00040000" w:csb1="00000000"/>
    <w:embedRegular r:id="rId7" w:fontKey="{9D6808C1-A713-45E3-8B71-5F9FD1B583C9}"/>
  </w:font>
  <w:font w:name="华文中宋;宋体">
    <w:altName w:val="宋体"/>
    <w:panose1 w:val="00000000000000000000"/>
    <w:charset w:val="00"/>
    <w:family w:val="auto"/>
    <w:pitch w:val="default"/>
    <w:sig w:usb0="00000000" w:usb1="00000000" w:usb2="00000000" w:usb3="00000000" w:csb0="00000000" w:csb1="00000000"/>
    <w:embedRegular r:id="rId8" w:fontKey="{B45E9F8C-9AC3-4CAA-AA2E-4A51D5D8FF11}"/>
  </w:font>
  <w:font w:name="微软雅黑">
    <w:panose1 w:val="020B0503020204020204"/>
    <w:charset w:val="86"/>
    <w:family w:val="swiss"/>
    <w:pitch w:val="default"/>
    <w:sig w:usb0="80000287" w:usb1="2ACF3C50" w:usb2="00000016" w:usb3="00000000" w:csb0="0004001F" w:csb1="00000000"/>
    <w:embedRegular r:id="rId9" w:fontKey="{00B6A734-66B7-4A11-BA9E-1EF34BEBA92C}"/>
  </w:font>
  <w:font w:name="Helvetica">
    <w:altName w:val="Arial"/>
    <w:panose1 w:val="00000000000000000000"/>
    <w:charset w:val="00"/>
    <w:family w:val="auto"/>
    <w:pitch w:val="default"/>
    <w:sig w:usb0="00000000" w:usb1="00000000" w:usb2="00000000" w:usb3="00000000" w:csb0="00000000" w:csb1="00000000"/>
    <w:embedRegular r:id="rId10" w:fontKey="{733CC25E-5CCF-44A4-A46D-508E4D584DBB}"/>
  </w:font>
  <w:font w:name="KSOF7FC4CF2A">
    <w:panose1 w:val="020B0604020202020204"/>
    <w:charset w:val="00"/>
    <w:family w:val="auto"/>
    <w:pitch w:val="default"/>
    <w:sig w:usb0="00000001"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singleLevel"/>
    <w:tmpl w:val="B5E306ED"/>
    <w:lvl w:ilvl="0" w:tentative="0">
      <w:start w:val="3"/>
      <w:numFmt w:val="decimal"/>
      <w:lvlText w:val="%1."/>
      <w:lvlJc w:val="left"/>
      <w:pPr>
        <w:tabs>
          <w:tab w:val="left" w:pos="420"/>
        </w:tabs>
        <w:ind w:left="0" w:firstLine="0"/>
      </w:pPr>
    </w:lvl>
  </w:abstractNum>
  <w:abstractNum w:abstractNumId="1">
    <w:nsid w:val="BF205925"/>
    <w:multiLevelType w:val="singleLevel"/>
    <w:tmpl w:val="BF205925"/>
    <w:lvl w:ilvl="0" w:tentative="0">
      <w:start w:val="4"/>
      <w:numFmt w:val="decimal"/>
      <w:lvlText w:val="%1."/>
      <w:lvlJc w:val="left"/>
      <w:pPr>
        <w:tabs>
          <w:tab w:val="left" w:pos="420"/>
        </w:tabs>
        <w:ind w:left="0" w:firstLine="0"/>
      </w:pPr>
    </w:lvl>
  </w:abstractNum>
  <w:abstractNum w:abstractNumId="2">
    <w:nsid w:val="CF092B84"/>
    <w:multiLevelType w:val="singleLevel"/>
    <w:tmpl w:val="CF092B84"/>
    <w:lvl w:ilvl="0" w:tentative="0">
      <w:start w:val="1"/>
      <w:numFmt w:val="chineseCountingThousand"/>
      <w:suff w:val="nothing"/>
      <w:lvlText w:val="%1、"/>
      <w:lvlJc w:val="left"/>
      <w:pPr>
        <w:tabs>
          <w:tab w:val="left" w:pos="0"/>
        </w:tabs>
        <w:ind w:left="0" w:firstLine="0"/>
      </w:pPr>
    </w:lvl>
  </w:abstractNum>
  <w:abstractNum w:abstractNumId="3">
    <w:nsid w:val="0053208E"/>
    <w:multiLevelType w:val="multilevel"/>
    <w:tmpl w:val="0053208E"/>
    <w:lvl w:ilvl="0" w:tentative="0">
      <w:start w:val="1"/>
      <w:numFmt w:val="none"/>
      <w:pStyle w:val="4"/>
      <w:suff w:val="nothing"/>
      <w:lvlText w:val=""/>
      <w:lvlJc w:val="left"/>
      <w:pPr>
        <w:tabs>
          <w:tab w:val="left" w:pos="0"/>
        </w:tabs>
        <w:ind w:left="0" w:firstLine="0"/>
      </w:pPr>
    </w:lvl>
    <w:lvl w:ilvl="1" w:tentative="0">
      <w:start w:val="1"/>
      <w:numFmt w:val="none"/>
      <w:pStyle w:val="5"/>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4">
    <w:nsid w:val="59ADCABA"/>
    <w:multiLevelType w:val="singleLevel"/>
    <w:tmpl w:val="59ADCABA"/>
    <w:lvl w:ilvl="0" w:tentative="0">
      <w:start w:val="1"/>
      <w:numFmt w:val="decimal"/>
      <w:lvlText w:val="%1."/>
      <w:lvlJc w:val="left"/>
      <w:pPr>
        <w:tabs>
          <w:tab w:val="left" w:pos="420"/>
        </w:tabs>
        <w:ind w:left="0" w:firstLine="0"/>
      </w:p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embedTrueTypeFonts/>
  <w:saveSubsetFonts/>
  <w:bordersDoNotSurroundHeader w:val="0"/>
  <w:bordersDoNotSurroundFooter w:val="0"/>
  <w:documentProtection w:enforcement="0"/>
  <w:defaultTabStop w:val="420"/>
  <w:autoHyphenation/>
  <w:displayHorizontalDrawingGridEvery w:val="1"/>
  <w:displayVerticalDrawingGridEvery w:val="1"/>
  <w:noPunctuationKerning w:val="1"/>
  <w:compat>
    <w:noLeading/>
    <w:doNotExpandShiftReturn/>
    <w:doNotWrapTextWithPunct/>
    <w:doNotUseEastAsianBreakRules/>
    <w:useFELayout/>
    <w:doNotUseIndentAsNumberingTabStop/>
    <w:useAltKinsokuLineBreakRules/>
    <w:compatSetting w:name="compatibilityMode" w:uri="http://schemas.microsoft.com/office/word" w:val="14"/>
  </w:compat>
  <w:rsids>
    <w:rsidRoot w:val="00000000"/>
    <w:rsid w:val="027108F1"/>
    <w:rsid w:val="07A37153"/>
    <w:rsid w:val="0EFA6A8D"/>
    <w:rsid w:val="100136B1"/>
    <w:rsid w:val="146B158C"/>
    <w:rsid w:val="14CD7045"/>
    <w:rsid w:val="154C60B9"/>
    <w:rsid w:val="1B065EE4"/>
    <w:rsid w:val="1FC057A7"/>
    <w:rsid w:val="21C27B13"/>
    <w:rsid w:val="29C25891"/>
    <w:rsid w:val="2D064014"/>
    <w:rsid w:val="3B783AC3"/>
    <w:rsid w:val="3DE92AB8"/>
    <w:rsid w:val="3F3441A5"/>
    <w:rsid w:val="45EA7CB3"/>
    <w:rsid w:val="46337713"/>
    <w:rsid w:val="4BAA221A"/>
    <w:rsid w:val="5EBC234C"/>
    <w:rsid w:val="6B4C4AE6"/>
    <w:rsid w:val="6B9C6FFE"/>
    <w:rsid w:val="72450106"/>
    <w:rsid w:val="759309D0"/>
    <w:rsid w:val="759E0443"/>
    <w:rsid w:val="7DDE268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bidi w:val="0"/>
      <w:jc w:val="both"/>
    </w:pPr>
    <w:rPr>
      <w:rFonts w:ascii="Calibri" w:hAnsi="Calibri" w:eastAsia="宋体" w:cs="Times New Roman"/>
      <w:color w:val="000000"/>
      <w:kern w:val="2"/>
      <w:sz w:val="21"/>
      <w:szCs w:val="24"/>
      <w:lang w:val="en-US" w:eastAsia="zh-CN" w:bidi="ar-SA"/>
    </w:rPr>
  </w:style>
  <w:style w:type="paragraph" w:styleId="4">
    <w:name w:val="heading 1"/>
    <w:basedOn w:val="1"/>
    <w:next w:val="1"/>
    <w:qFormat/>
    <w:uiPriority w:val="0"/>
    <w:pPr>
      <w:keepNext/>
      <w:keepLines/>
      <w:numPr>
        <w:ilvl w:val="0"/>
        <w:numId w:val="1"/>
      </w:numPr>
      <w:spacing w:before="340" w:after="330" w:line="576" w:lineRule="auto"/>
      <w:outlineLvl w:val="0"/>
    </w:pPr>
    <w:rPr>
      <w:b/>
      <w:bCs/>
      <w:kern w:val="2"/>
      <w:sz w:val="44"/>
      <w:szCs w:val="44"/>
    </w:rPr>
  </w:style>
  <w:style w:type="paragraph" w:styleId="5">
    <w:name w:val="heading 2"/>
    <w:basedOn w:val="1"/>
    <w:next w:val="1"/>
    <w:qFormat/>
    <w:uiPriority w:val="0"/>
    <w:pPr>
      <w:keepNext/>
      <w:keepLines/>
      <w:numPr>
        <w:ilvl w:val="1"/>
        <w:numId w:val="1"/>
      </w:numPr>
      <w:spacing w:before="260" w:after="260" w:line="415" w:lineRule="auto"/>
      <w:outlineLvl w:val="1"/>
    </w:pPr>
    <w:rPr>
      <w:rFonts w:ascii="Cambria" w:hAnsi="Cambria" w:eastAsia="宋体" w:cs="Times New Roman"/>
      <w:b/>
      <w:bCs/>
      <w:sz w:val="32"/>
      <w:szCs w:val="32"/>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99"/>
    <w:pPr>
      <w:ind w:firstLine="420" w:firstLineChars="200"/>
    </w:pPr>
  </w:style>
  <w:style w:type="paragraph" w:styleId="3">
    <w:name w:val="Body Text Indent"/>
    <w:basedOn w:val="1"/>
    <w:qFormat/>
    <w:uiPriority w:val="0"/>
    <w:pPr>
      <w:spacing w:before="0" w:after="120"/>
    </w:pPr>
    <w:rPr>
      <w:rFonts w:ascii="仿宋_GB2312;仿宋" w:hAnsi="仿宋_GB2312;仿宋"/>
      <w:szCs w:val="32"/>
    </w:rPr>
  </w:style>
  <w:style w:type="paragraph" w:styleId="6">
    <w:name w:val="caption"/>
    <w:basedOn w:val="1"/>
    <w:next w:val="1"/>
    <w:qFormat/>
    <w:uiPriority w:val="0"/>
    <w:pPr>
      <w:suppressLineNumbers/>
      <w:spacing w:before="120" w:after="120"/>
    </w:pPr>
    <w:rPr>
      <w:rFonts w:cs="Lohit Devanagari"/>
      <w:i/>
      <w:iCs/>
      <w:sz w:val="24"/>
      <w:szCs w:val="24"/>
    </w:rPr>
  </w:style>
  <w:style w:type="paragraph" w:styleId="7">
    <w:name w:val="Body Text"/>
    <w:basedOn w:val="1"/>
    <w:qFormat/>
    <w:uiPriority w:val="0"/>
    <w:pPr>
      <w:spacing w:before="0" w:after="140" w:line="276" w:lineRule="auto"/>
    </w:pPr>
  </w:style>
  <w:style w:type="paragraph" w:styleId="8">
    <w:name w:val="toc 1"/>
    <w:basedOn w:val="1"/>
    <w:next w:val="1"/>
    <w:qFormat/>
    <w:uiPriority w:val="0"/>
    <w:pPr>
      <w:tabs>
        <w:tab w:val="right" w:leader="dot" w:pos="8296"/>
      </w:tabs>
      <w:spacing w:before="93" w:after="0"/>
      <w:jc w:val="center"/>
    </w:pPr>
    <w:rPr>
      <w:rFonts w:ascii="仿宋" w:hAnsi="仿宋" w:eastAsia="仿宋" w:cs="仿宋"/>
      <w:sz w:val="28"/>
      <w:szCs w:val="28"/>
    </w:rPr>
  </w:style>
  <w:style w:type="paragraph" w:styleId="9">
    <w:name w:val="toc 4"/>
    <w:next w:val="1"/>
    <w:qFormat/>
    <w:uiPriority w:val="0"/>
    <w:pPr>
      <w:widowControl/>
      <w:suppressAutoHyphens/>
      <w:bidi w:val="0"/>
      <w:spacing w:before="0" w:after="0" w:line="240" w:lineRule="auto"/>
      <w:ind w:left="850" w:firstLine="0"/>
      <w:jc w:val="both"/>
    </w:pPr>
    <w:rPr>
      <w:rFonts w:ascii="Calibri" w:hAnsi="Calibri" w:eastAsia="宋体" w:cs="Times New Roman"/>
      <w:color w:val="auto"/>
      <w:sz w:val="21"/>
      <w:szCs w:val="20"/>
      <w:lang w:val="en-US" w:eastAsia="zh-CN" w:bidi="hi-IN"/>
    </w:rPr>
  </w:style>
  <w:style w:type="paragraph" w:styleId="10">
    <w:name w:val="List"/>
    <w:basedOn w:val="7"/>
    <w:qFormat/>
    <w:uiPriority w:val="0"/>
  </w:style>
  <w:style w:type="paragraph" w:styleId="11">
    <w:name w:val="footnote text"/>
    <w:basedOn w:val="1"/>
    <w:next w:val="12"/>
    <w:qFormat/>
    <w:uiPriority w:val="0"/>
    <w:pPr>
      <w:snapToGrid w:val="0"/>
      <w:jc w:val="left"/>
    </w:pPr>
    <w:rPr>
      <w:sz w:val="18"/>
      <w:szCs w:val="18"/>
    </w:rPr>
  </w:style>
  <w:style w:type="paragraph" w:customStyle="1" w:styleId="12">
    <w:name w:val="正文首行缩进 21"/>
    <w:basedOn w:val="3"/>
    <w:next w:val="9"/>
    <w:qFormat/>
    <w:uiPriority w:val="0"/>
    <w:pPr>
      <w:ind w:firstLine="420"/>
    </w:pPr>
  </w:style>
  <w:style w:type="paragraph" w:styleId="13">
    <w:name w:val="toc 2"/>
    <w:basedOn w:val="1"/>
    <w:next w:val="1"/>
    <w:qFormat/>
    <w:uiPriority w:val="0"/>
    <w:pPr>
      <w:tabs>
        <w:tab w:val="right" w:leader="dot" w:pos="8296"/>
      </w:tabs>
      <w:ind w:left="420" w:firstLine="0"/>
    </w:pPr>
  </w:style>
  <w:style w:type="paragraph" w:customStyle="1" w:styleId="16">
    <w:name w:val="标题 5（有编号）（绿盟科技）"/>
    <w:next w:val="1"/>
    <w:qFormat/>
    <w:uiPriority w:val="0"/>
    <w:pPr>
      <w:keepNext/>
      <w:keepLines/>
      <w:widowControl w:val="0"/>
      <w:suppressAutoHyphens/>
      <w:bidi w:val="0"/>
      <w:spacing w:before="280" w:after="156" w:line="376" w:lineRule="auto"/>
      <w:jc w:val="left"/>
      <w:outlineLvl w:val="4"/>
    </w:pPr>
    <w:rPr>
      <w:rFonts w:ascii="Arial" w:hAnsi="Arial" w:eastAsia="黑体" w:cs="Times New Roman"/>
      <w:b/>
      <w:color w:val="auto"/>
      <w:kern w:val="2"/>
      <w:sz w:val="24"/>
      <w:szCs w:val="28"/>
      <w:lang w:val="en-US" w:eastAsia="zh-CN" w:bidi="ar-SA"/>
    </w:rPr>
  </w:style>
  <w:style w:type="character" w:customStyle="1" w:styleId="17">
    <w:name w:val="WW8Num4z0"/>
    <w:qFormat/>
    <w:uiPriority w:val="0"/>
  </w:style>
  <w:style w:type="character" w:customStyle="1" w:styleId="18">
    <w:name w:val="默认段落字体11"/>
    <w:qFormat/>
    <w:uiPriority w:val="0"/>
  </w:style>
  <w:style w:type="character" w:customStyle="1" w:styleId="19">
    <w:name w:val="默认段落字体1"/>
    <w:qFormat/>
    <w:uiPriority w:val="0"/>
  </w:style>
  <w:style w:type="character" w:customStyle="1" w:styleId="20">
    <w:name w:val="Strong Emphasis"/>
    <w:basedOn w:val="18"/>
    <w:qFormat/>
    <w:uiPriority w:val="0"/>
    <w:rPr>
      <w:b/>
    </w:rPr>
  </w:style>
  <w:style w:type="character" w:customStyle="1" w:styleId="21">
    <w:name w:val="标题 1 Char"/>
    <w:basedOn w:val="18"/>
    <w:qFormat/>
    <w:uiPriority w:val="0"/>
    <w:rPr>
      <w:b/>
      <w:bCs/>
      <w:kern w:val="2"/>
      <w:sz w:val="44"/>
      <w:szCs w:val="44"/>
    </w:rPr>
  </w:style>
  <w:style w:type="character" w:customStyle="1" w:styleId="22">
    <w:name w:val="16"/>
    <w:basedOn w:val="18"/>
    <w:qFormat/>
    <w:uiPriority w:val="0"/>
    <w:rPr>
      <w:rFonts w:ascii="Times New Roman" w:hAnsi="Times New Roman" w:cs="Times New Roman"/>
      <w:b/>
    </w:rPr>
  </w:style>
  <w:style w:type="character" w:customStyle="1" w:styleId="23">
    <w:name w:val="标题 2 Char"/>
    <w:basedOn w:val="18"/>
    <w:qFormat/>
    <w:uiPriority w:val="0"/>
    <w:rPr>
      <w:rFonts w:ascii="Cambria" w:hAnsi="Cambria" w:eastAsia="宋体" w:cs="Times New Roman"/>
      <w:b/>
      <w:bCs/>
      <w:sz w:val="32"/>
      <w:szCs w:val="32"/>
    </w:rPr>
  </w:style>
  <w:style w:type="character" w:customStyle="1" w:styleId="24">
    <w:name w:val="font71"/>
    <w:basedOn w:val="18"/>
    <w:qFormat/>
    <w:uiPriority w:val="0"/>
    <w:rPr>
      <w:rFonts w:ascii="宋体" w:hAnsi="宋体" w:eastAsia="宋体" w:cs="宋体"/>
      <w:color w:val="000000"/>
      <w:sz w:val="18"/>
      <w:szCs w:val="18"/>
      <w:u w:val="none"/>
    </w:rPr>
  </w:style>
  <w:style w:type="character" w:customStyle="1" w:styleId="25">
    <w:name w:val="font21"/>
    <w:basedOn w:val="18"/>
    <w:qFormat/>
    <w:uiPriority w:val="0"/>
    <w:rPr>
      <w:rFonts w:ascii="宋体" w:hAnsi="宋体" w:eastAsia="宋体" w:cs="宋体"/>
      <w:color w:val="000000"/>
      <w:sz w:val="18"/>
      <w:szCs w:val="18"/>
      <w:u w:val="none"/>
    </w:rPr>
  </w:style>
  <w:style w:type="paragraph" w:customStyle="1" w:styleId="26">
    <w:name w:val="Heading"/>
    <w:basedOn w:val="1"/>
    <w:next w:val="7"/>
    <w:qFormat/>
    <w:uiPriority w:val="0"/>
    <w:pPr>
      <w:keepNext/>
      <w:widowControl w:val="0"/>
      <w:suppressAutoHyphens/>
      <w:spacing w:before="240" w:after="120"/>
    </w:pPr>
    <w:rPr>
      <w:rFonts w:ascii="Liberation Sans;微软雅黑" w:hAnsi="Liberation Sans;微软雅黑" w:eastAsia="Noto Sans CJK SC Regular;宋体" w:cs="Noto Sans CJK SC Regular;宋体"/>
      <w:sz w:val="28"/>
      <w:szCs w:val="28"/>
      <w:lang w:bidi="ar-SA"/>
    </w:rPr>
  </w:style>
  <w:style w:type="paragraph" w:customStyle="1" w:styleId="27">
    <w:name w:val="Index"/>
    <w:basedOn w:val="1"/>
    <w:qFormat/>
    <w:uiPriority w:val="0"/>
    <w:pPr>
      <w:widowControl w:val="0"/>
      <w:suppressLineNumbers/>
      <w:suppressAutoHyphens/>
    </w:pPr>
  </w:style>
  <w:style w:type="paragraph" w:customStyle="1" w:styleId="28">
    <w:name w:val="正文文本缩进 21"/>
    <w:basedOn w:val="1"/>
    <w:qFormat/>
    <w:uiPriority w:val="0"/>
    <w:pPr>
      <w:spacing w:before="0" w:after="120" w:line="480" w:lineRule="auto"/>
      <w:ind w:left="420" w:firstLine="0"/>
    </w:pPr>
  </w:style>
  <w:style w:type="paragraph" w:customStyle="1" w:styleId="29">
    <w:name w:val="题注1"/>
    <w:basedOn w:val="1"/>
    <w:qFormat/>
    <w:uiPriority w:val="0"/>
    <w:pPr>
      <w:widowControl w:val="0"/>
      <w:suppressLineNumbers/>
      <w:suppressAutoHyphens/>
      <w:spacing w:before="120" w:after="120"/>
    </w:pPr>
    <w:rPr>
      <w:i/>
      <w:iCs/>
      <w:sz w:val="24"/>
      <w:szCs w:val="24"/>
    </w:rPr>
  </w:style>
  <w:style w:type="paragraph" w:customStyle="1" w:styleId="30">
    <w:name w:val="图表目录1"/>
    <w:basedOn w:val="1"/>
    <w:next w:val="1"/>
    <w:qFormat/>
    <w:uiPriority w:val="0"/>
    <w:pPr>
      <w:ind w:hanging="200"/>
    </w:pPr>
  </w:style>
  <w:style w:type="paragraph" w:styleId="31">
    <w:name w:val="List Paragraph"/>
    <w:basedOn w:val="1"/>
    <w:qFormat/>
    <w:uiPriority w:val="0"/>
    <w:pPr>
      <w:ind w:firstLine="420"/>
    </w:pPr>
  </w:style>
  <w:style w:type="paragraph" w:customStyle="1" w:styleId="32">
    <w:name w:val="Default"/>
    <w:qFormat/>
    <w:uiPriority w:val="0"/>
    <w:pPr>
      <w:widowControl w:val="0"/>
      <w:suppressAutoHyphens/>
      <w:autoSpaceDE w:val="0"/>
      <w:bidi w:val="0"/>
    </w:pPr>
    <w:rPr>
      <w:rFonts w:ascii="仿宋" w:hAnsi="仿宋" w:eastAsia="仿宋" w:cs="仿宋"/>
      <w:color w:val="000000"/>
      <w:sz w:val="24"/>
      <w:szCs w:val="24"/>
      <w:lang w:val="en-US" w:eastAsia="zh-CN" w:bidi="ar-SA"/>
    </w:rPr>
  </w:style>
  <w:style w:type="paragraph" w:customStyle="1" w:styleId="33">
    <w:name w:val="普通(网站) Char"/>
    <w:basedOn w:val="1"/>
    <w:qFormat/>
    <w:uiPriority w:val="0"/>
    <w:pPr>
      <w:spacing w:before="280" w:after="280"/>
      <w:ind w:left="0" w:right="0" w:firstLine="0"/>
      <w:jc w:val="left"/>
    </w:pPr>
    <w:rPr>
      <w:rFonts w:ascii="宋体" w:hAnsi="宋体" w:eastAsia="宋体" w:cs="宋体"/>
      <w:kern w:val="0"/>
      <w:sz w:val="24"/>
      <w:szCs w:val="24"/>
      <w:lang w:val="en-US" w:eastAsia="zh-CN" w:bidi="ar"/>
    </w:rPr>
  </w:style>
  <w:style w:type="paragraph" w:customStyle="1" w:styleId="34">
    <w:name w:val="Table Contents"/>
    <w:basedOn w:val="1"/>
    <w:qFormat/>
    <w:uiPriority w:val="0"/>
    <w:pPr>
      <w:widowControl w:val="0"/>
      <w:suppressLineNumbers/>
    </w:pPr>
  </w:style>
  <w:style w:type="paragraph" w:customStyle="1" w:styleId="35">
    <w:name w:val="Table Heading"/>
    <w:basedOn w:val="34"/>
    <w:qFormat/>
    <w:uiPriority w:val="0"/>
    <w:pPr>
      <w:suppressLineNumbers/>
      <w:jc w:val="center"/>
    </w:pPr>
    <w:rPr>
      <w:b/>
      <w:bCs/>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numbering" Target="numbering.xml"/><Relationship Id="rId12" Type="http://schemas.openxmlformats.org/officeDocument/2006/relationships/image" Target="media/image7.png"/><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E:\2026&#24180;\&#36130;&#21153;&#24037;&#20316;\2025&#24180;&#20915;&#31639;&#20844;&#24320;\&#30011;&#22270;&#24037;&#20855;.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E:\2026&#24180;\&#36130;&#21153;&#24037;&#20316;\2025&#24180;&#20915;&#31639;&#20844;&#24320;\&#30011;&#22270;&#24037;&#2085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87671232876712"/>
          <c:y val="0.332589285714286"/>
          <c:w val="0.421613394216134"/>
          <c:h val="0.618303571428571"/>
        </c:manualLayout>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[画图工具.xlsx]Sheet1!$A$198:$A$204</c:f>
              <c:strCache>
                <c:ptCount val="7"/>
                <c:pt idx="0">
                  <c:v>一般公共服务（类）</c:v>
                </c:pt>
                <c:pt idx="1">
                  <c:v>社会保障和就业（类）</c:v>
                </c:pt>
                <c:pt idx="2">
                  <c:v>卫生健康支出</c:v>
                </c:pt>
                <c:pt idx="3">
                  <c:v>住房保障支出</c:v>
                </c:pt>
                <c:pt idx="4">
                  <c:v>农林水</c:v>
                </c:pt>
                <c:pt idx="5">
                  <c:v>节能环保支出</c:v>
                </c:pt>
                <c:pt idx="6">
                  <c:v>城乡社区支出</c:v>
                </c:pt>
              </c:strCache>
            </c:strRef>
          </c:cat>
          <c:val>
            <c:numRef>
              <c:f>[画图工具.xlsx]Sheet1!$B$198:$B$204</c:f>
              <c:numCache>
                <c:formatCode>General</c:formatCode>
                <c:ptCount val="7"/>
                <c:pt idx="0">
                  <c:v>634.22</c:v>
                </c:pt>
                <c:pt idx="1">
                  <c:v>123.21</c:v>
                </c:pt>
                <c:pt idx="2">
                  <c:v>38.58</c:v>
                </c:pt>
                <c:pt idx="3">
                  <c:v>59.12</c:v>
                </c:pt>
                <c:pt idx="4">
                  <c:v>323.52</c:v>
                </c:pt>
                <c:pt idx="5">
                  <c:v>25.11</c:v>
                </c:pt>
                <c:pt idx="6">
                  <c:v>3.6</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9a77ebc-799f-4e1b-8e7f-881926a8d5b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2025</a:t>
            </a:r>
            <a:r>
              <a:rPr altLang="en-US"/>
              <a:t>年</a:t>
            </a:r>
            <a:r>
              <a:t>支出决算结构图</a:t>
            </a:r>
          </a:p>
        </c:rich>
      </c:tx>
      <c:layout/>
      <c:overlay val="0"/>
      <c:spPr>
        <a:noFill/>
        <a:ln>
          <a:noFill/>
        </a:ln>
        <a:effectLst/>
      </c:spPr>
    </c:title>
    <c:autoTitleDeleted val="0"/>
    <c:plotArea>
      <c:layout/>
      <c:pieChart>
        <c:varyColors val="1"/>
        <c:ser>
          <c:idx val="0"/>
          <c:order val="0"/>
          <c:tx>
            <c:strRef>
              <c:f>[画图工具.xlsx]Sheet1!$B$64</c:f>
              <c:strCache>
                <c:ptCount val="1"/>
                <c:pt idx="0">
                  <c:v>支出决算金额</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[画图工具.xlsx]Sheet1!$A$65:$A$69</c:f>
              <c:strCache>
                <c:ptCount val="5"/>
                <c:pt idx="0">
                  <c:v>人员支出</c:v>
                </c:pt>
                <c:pt idx="1">
                  <c:v>公用经费</c:v>
                </c:pt>
                <c:pt idx="2">
                  <c:v>上缴上级</c:v>
                </c:pt>
                <c:pt idx="3">
                  <c:v>经营支出</c:v>
                </c:pt>
                <c:pt idx="4">
                  <c:v>对附属单位补助支出</c:v>
                </c:pt>
              </c:strCache>
            </c:strRef>
          </c:cat>
          <c:val>
            <c:numRef>
              <c:f>[画图工具.xlsx]Sheet1!$B$65:$B$69</c:f>
              <c:numCache>
                <c:formatCode>General</c:formatCode>
                <c:ptCount val="5"/>
                <c:pt idx="0">
                  <c:v>761.68</c:v>
                </c:pt>
                <c:pt idx="1">
                  <c:v>80.8</c:v>
                </c:pt>
                <c:pt idx="2">
                  <c:v>0</c:v>
                </c:pt>
                <c:pt idx="3">
                  <c:v>0</c:v>
                </c:pt>
                <c:pt idx="4">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manualLayout>
          <c:xMode val="edge"/>
          <c:yMode val="edge"/>
          <c:x val="0.0695195195195195"/>
          <c:y val="0.143973214285714"/>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5f687d9-af9a-4187-b683-6ea266736f1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2863feaa-30e8-4193-bc46-f60ccbcb6ecb</errorID>
      <errorWord>党要管党、从严治党</errorWord>
      <group>L1_Political</group>
      <groupName>政治性问题</groupName>
      <ability>L2_Unpolitical</ability>
      <abilityName>政治敏感错误</abilityName>
      <candidateList>
        <item>党要管党、全面从严治党</item>
      </candidateList>
      <explain/>
      <paraID> EF9184F</paraID>
      <start>4</start>
      <end>15</end>
      <status>modified</status>
      <modifiedWord>党要管党、全面从严治党</modifiedWord>
      <trackRevisions>false</trackRevisions>
    </reviewItem>
    <reviewItem>
      <errorID>37f080c1-2169-4bea-8b18-7fcc33cf96ee</errorID>
      <errorWord>政治建设、经济建设、文化建设、社会建设、生态文明建设</errorWord>
      <group>L1_Political</group>
      <groupName>政治性问题</groupName>
      <ability>L2_Keyword</ability>
      <abilityName>固定表述</abilityName>
      <candidateList>
        <item>经济建设、政治建设、文化建设、社会建设、生态文明建设</item>
      </candidateList>
      <explain>词汇“经济建设、政治建设、文化建设、社会建设、生态文明建设”在特定场景下为固定表述形式，请确认此处的“政治建设、经济建设、文化建设、社会建设、生态文明建设”是否存在不当。</explain>
      <paraID>11B81E14</paraID>
      <start>10</start>
      <end>36</end>
      <status>modified</status>
      <modifiedWord>经济建设、政治建设、文化建设、社会建设、生态文明建设</modifiedWord>
      <trackRevisions>false</trackRevisions>
    </reviewItem>
    <reviewItem>
      <errorID>30726988-da1e-4bd3-b98b-153d649e8aa5</errorID>
      <errorWord>法制建设</errorWord>
      <group>L1_Political</group>
      <groupName>政治性问题</groupName>
      <ability>L2_Unpolitical</ability>
      <abilityName>政治敏感错误</abilityName>
      <candidateList>
        <item>法治建设</item>
      </candidateList>
      <explain/>
      <paraID>11B81E14</paraID>
      <start>37</start>
      <end>41</end>
      <status>modified</status>
      <modifiedWord>法治建设</modifiedWord>
      <trackRevisions>false</trackRevisions>
    </reviewItem>
    <reviewItem>
      <errorID>d2cb68e3-6eaf-4b20-a8eb-58c23fade0ea</errorID>
      <errorWord>政治领导力、思想引领力、群众组织力、社会号召力</errorWord>
      <group>L1_Political</group>
      <groupName>政治性问题</groupName>
      <ability>L2_Keyword</ability>
      <abilityName>固定表述</abilityName>
      <candidateList>
        <item>党的政治领导力、思想引领力、群众组织力、社会号召力</item>
      </candidateList>
      <explain>词汇“党的政治领导力、思想引领力、群众组织力、社会号召力”在特定场景下为固定表述形式，请确认此处的“政治领导力、思想引领力、群众组织力、社会号召力”是否存在不当。</explain>
      <paraID>6D5E4AC8</paraID>
      <start>78</start>
      <end>103</end>
      <status>modified</status>
      <modifiedWord>党的政治领导力、思想引领力、群众组织力、社会号召力</modifiedWord>
      <trackRevisions>false</trackRevisions>
    </reviewItem>
    <reviewItem>
      <errorID>817395d6-1fde-48e6-b84c-23704f236c67</errorID>
      <errorWord>巩固脱贫攻坚成果</errorWord>
      <group>L1_Word</group>
      <groupName>字词问题</groupName>
      <ability>L2_Typo</ability>
      <abilityName>字词错误</abilityName>
      <candidateList>
        <item>巩固拓展脱贫攻坚成果</item>
      </candidateList>
      <explain/>
      <paraID>64216E2F</paraID>
      <start>2</start>
      <end>12</end>
      <status>modified</status>
      <modifiedWord>巩固拓展脱贫攻坚成果</modifiedWord>
      <trackRevisions>false</trackRevisions>
    </reviewItem>
    <reviewItem>
      <errorID>5b5265ff-1386-41ae-817d-c0ce1a411d93</errorID>
      <errorWord>负责村乡</errorWord>
      <group>L1_Word</group>
      <groupName>字词问题</groupName>
      <ability>L2_Typo</ability>
      <abilityName>字词错误</abilityName>
      <candidateList>
        <item>负责乡村</item>
      </candidateList>
      <explain/>
      <paraID>18DC16D5</paraID>
      <start>2</start>
      <end>6</end>
      <status>modified</status>
      <modifiedWord>负责乡村</modifiedWord>
      <trackRevisions>false</trackRevisions>
    </reviewItem>
    <reviewItem>
      <errorID>b73db789-b786-4551-92b2-aa5ebacc4556</errorID>
      <errorWord>法制建设</errorWord>
      <group>L1_Political</group>
      <groupName>政治性问题</groupName>
      <ability>L2_Unpolitical</ability>
      <abilityName>政治敏感错误</abilityName>
      <candidateList>
        <item>法治建设</item>
      </candidateList>
      <explain/>
      <paraID>143216E4</paraID>
      <start>19</start>
      <end>23</end>
      <status>modified</status>
      <modifiedWord>法治建设</modifiedWord>
      <trackRevisions>false</trackRevisions>
    </reviewItem>
    <reviewItem>
      <errorID>f2424c3e-14c8-4157-bb0e-c56fff174b62</errorID>
      <errorWord>年</errorWord>
      <group>L1_Word</group>
      <groupName>字词问题</groupName>
      <ability>L2_Typo</ability>
      <abilityName>字词错误</abilityName>
      <candidateList>
        <item>年以</item>
      </candidateList>
      <explain/>
      <paraID>60F43E58</paraID>
      <start>109</start>
      <end>111</end>
      <status>modified</status>
      <modifiedWord>年以</modifiedWord>
      <trackRevisions>false</trackRevisions>
    </reviewItem>
    <reviewItem>
      <errorID>c9c72b1f-eb8a-4d41-af8e-5274d7a95271</errorID>
      <errorWord>森林草原防火</errorWord>
      <group>L1_Political</group>
      <groupName>政治性问题</groupName>
      <ability>L2_Keyword</ability>
      <abilityName>固定表述</abilityName>
      <candidateList>
        <item>森林草原防灭火</item>
      </candidateList>
      <explain>词汇“森林草原防灭火”在特定场景下为固定表述形式，请确认此处的“森林草原防火”是否存在不当。</explain>
      <paraID>2F65D58A</paraID>
      <start>106</start>
      <end>113</end>
      <status>modified</status>
      <modifiedWord>森林草原防灭火</modifiedWord>
      <trackRevisions>false</trackRevisions>
    </reviewItem>
    <reviewItem>
      <errorID>313c42c2-00a3-43ab-9af3-6aebc61f2633</errorID>
      <errorWord>巩固脱贫攻坚成果</errorWord>
      <group>L1_Word</group>
      <groupName>字词问题</groupName>
      <ability>L2_Typo</ability>
      <abilityName>字词错误</abilityName>
      <candidateList>
        <item>巩固拓展脱贫攻坚成果</item>
      </candidateList>
      <explain/>
      <paraID>39DE7DEF</paraID>
      <start>57</start>
      <end>67</end>
      <status>modified</status>
      <modifiedWord>巩固拓展脱贫攻坚成果</modifiedWord>
      <trackRevisions>false</trackRevisions>
    </reviewItem>
    <reviewItem>
      <errorID>0772bb8b-128b-4c02-986a-795db6f48ef9</errorID>
      <errorWord>…。</errorWord>
      <group>L1_Punc</group>
      <groupName>标点问题</groupName>
      <ability>L2_Punc_CN</ability>
      <abilityName>标点符号问题</abilityName>
      <candidateList>
        <item>…</item>
      </candidateList>
      <explain/>
      <paraID>630053FA</paraID>
      <start>74</start>
      <end>75</end>
      <status>modified</status>
      <modifiedWord>…</modifiedWord>
      <trackRevisions>false</trackRevisions>
    </reviewItem>
    <reviewItem>
      <errorID>3cc075b4-cd31-4e9f-8599-0e2431ba3341</errorID>
      <errorWord>，</errorWord>
      <group>L1_Word</group>
      <groupName>字词问题</groupName>
      <ability>L2_Typo</ability>
      <abilityName>字词错误</abilityName>
      <candidateList>
        <item>，在</item>
      </candidateList>
      <explain/>
      <paraID>68143216</paraID>
      <start>57</start>
      <end>59</end>
      <status>modified</status>
      <modifiedWord>，在</modifiedWord>
      <trackRevisions>false</trackRevisions>
    </reviewItem>
    <reviewItem>
      <errorID>add58c24-9fa3-4b20-8155-53d2a14b19c2</errorID>
      <errorWord>。</errorWord>
      <group>L1_Format</group>
      <groupName>格式问题</groupName>
      <ability>L2_HalfPunc_CN</ability>
      <abilityName>全半角问题</abilityName>
      <candidateList>
        <item>.</item>
      </candidateList>
      <explain>文本全半角错误。</explain>
      <paraID>6B9FC991</paraID>
      <start>5</start>
      <end>6</end>
      <status>modified</status>
      <modifiedWord>.</modifiedWord>
      <trackRevisions>false</trackRevisions>
    </reviewItem>
    <reviewItem>
      <errorID>75d24739-d5b2-4c82-b86b-3b017c71505f</errorID>
      <errorWord>（</errorWord>
      <group>L1_Punc</group>
      <groupName>标点问题</groupName>
      <ability>L2_Punc_CN</ability>
      <abilityName>标点符号问题</abilityName>
      <candidateList/>
      <explain>同一形式括号套用。</explain>
      <paraID>224FBFF1</paraID>
      <start>65</start>
      <end>66</end>
      <status>ignored</status>
      <modifiedWord/>
      <trackRevisions>false</trackRevisions>
    </reviewItem>
    <reviewItem>
      <errorID>5c0de602-f79d-4bcd-a461-3f5127846db9</errorID>
      <errorWord>）</errorWord>
      <group>L1_Punc</group>
      <groupName>标点问题</groupName>
      <ability>L2_Punc_CN</ability>
      <abilityName>标点符号问题</abilityName>
      <candidateList/>
      <explain>同一形式括号套用。</explain>
      <paraID>224FBFF1</paraID>
      <start>72</start>
      <end>73</end>
      <status>ignored</status>
      <modifiedWord/>
      <trackRevisions>false</trackRevisions>
    </reviewItem>
    <reviewItem>
      <errorID>388c4f1a-3d23-48c8-b156-72fd5a2b9bfa</errorID>
      <errorWord>-</errorWord>
      <group>L1_Format</group>
      <groupName>格式问题</groupName>
      <ability>L2_HalfPunc_CN</ability>
      <abilityName>全半角问题</abilityName>
      <candidateList>
        <item>－</item>
      </candidateList>
      <explain>文本全半角错误。</explain>
      <paraID>77E2F74E</paraID>
      <start>21</start>
      <end>22</end>
      <status>modified</status>
      <modifiedWord>－</modifiedWord>
      <trackRevisions>false</trackRevisions>
    </reviewItem>
    <reviewItem>
      <errorID>46950f47-85c0-4123-9896-877fbd84e5bf</errorID>
      <errorWord>;</errorWord>
      <group>L1_Format</group>
      <groupName>格式问题</groupName>
      <ability>L2_HalfPunc_CN</ability>
      <abilityName>全半角问题</abilityName>
      <candidateList>
        <item>；</item>
      </candidateList>
      <explain>文本全半角错误。</explain>
      <paraID>58F8A030</paraID>
      <start>46</start>
      <end>47</end>
      <status>modified</status>
      <modifiedWord>；</modifiedWord>
      <trackRevisions>false</trackRevisions>
    </reviewItem>
    <reviewItem>
      <errorID>bd9a1425-dc02-4ca6-909e-6a914859da4e</errorID>
      <errorWord>,</errorWord>
      <group>L1_Format</group>
      <groupName>格式问题</groupName>
      <ability>L2_HalfPunc_CN</ability>
      <abilityName>全半角问题</abilityName>
      <candidateList>
        <item>，</item>
      </candidateList>
      <explain>文本全半角错误。</explain>
      <paraID>58F8A030</paraID>
      <start>65</start>
      <end>66</end>
      <status>modified</status>
      <modifiedWord>，</modifiedWord>
      <trackRevisions>false</trackRevisions>
    </reviewItem>
    <reviewItem>
      <errorID>85c4154e-a04f-4042-b2f0-d17ef3127d4a</errorID>
      <errorWord>.</errorWord>
      <group>L1_Format</group>
      <groupName>格式问题</groupName>
      <ability>L2_HalfPunc_CN</ability>
      <abilityName>全半角问题</abilityName>
      <candidateList>
        <item>。</item>
      </candidateList>
      <explain>文本全半角错误。</explain>
      <paraID>58F8A030</paraID>
      <start>94</start>
      <end>95</end>
      <status>modified</status>
      <modifiedWord>。</modifiedWord>
      <trackRevisions>false</trackRevisions>
    </reviewItem>
    <reviewItem>
      <errorID>cb018dc7-d132-4500-9e11-00b493df72e4</errorID>
      <errorWord>（</errorWord>
      <group>L1_Punc</group>
      <groupName>标点问题</groupName>
      <ability>L2_Punc_CN</ability>
      <abilityName>标点符号问题</abilityName>
      <candidateList/>
      <explain>同一形式括号套用。</explain>
      <paraID>3036EA01</paraID>
      <start>15</start>
      <end>16</end>
      <status>ignored</status>
      <modifiedWord/>
      <trackRevisions>false</trackRevisions>
    </reviewItem>
    <reviewItem>
      <errorID>84a7f76e-2f58-49ce-b092-4b096dbc8270</errorID>
      <errorWord>-</errorWord>
      <group>L1_Format</group>
      <groupName>格式问题</groupName>
      <ability>L2_HalfPunc_CN</ability>
      <abilityName>全半角问题</abilityName>
      <candidateList>
        <item>－</item>
      </candidateList>
      <explain>文本全半角错误。</explain>
      <paraID>3036EA01</paraID>
      <start>19</start>
      <end>20</end>
      <status>modified</status>
      <modifiedWord>－</modifiedWord>
      <trackRevisions>false</trackRevisions>
    </reviewItem>
    <reviewItem>
      <errorID>cf3ee3a6-a03b-42a2-baa8-f740b4d4706d</errorID>
      <errorWord>）</errorWord>
      <group>L1_Punc</group>
      <groupName>标点问题</groupName>
      <ability>L2_Punc_CN</ability>
      <abilityName>标点符号问题</abilityName>
      <candidateList/>
      <explain>同一形式括号套用。</explain>
      <paraID>3036EA01</paraID>
      <start>23</start>
      <end>24</end>
      <status>ignored</status>
      <modifiedWord/>
      <trackRevisions>false</trackRevisions>
    </reviewItem>
    <reviewItem>
      <errorID>46c0cf97-4c26-4fdf-8e52-fb1b5eed30f3</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 7B40D9A</paraID>
      <start>0</start>
      <end>6</end>
      <status>modified</status>
      <modifiedWord>“三公”经费</modifiedWord>
      <trackRevisions>false</trackRevisions>
    </reviewItem>
    <reviewItem>
      <errorID>ff7070a5-602c-4cbc-949f-e6a9986de227</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 7B40D9A</paraID>
      <start>17</start>
      <end>23</end>
      <status>modified</status>
      <modifiedWord>“三公”经费</modifiedWord>
      <trackRevisions>false</trackRevisions>
    </reviewItem>
    <reviewItem>
      <errorID>bef2b639-5a37-4669-9cf8-8d98d64e99f9</errorID>
      <errorWord>-</errorWord>
      <group>L1_Format</group>
      <groupName>格式问题</groupName>
      <ability>L2_HalfPunc_CN</ability>
      <abilityName>全半角问题</abilityName>
      <candidateList>
        <item>－</item>
      </candidateList>
      <explain>文本全半角错误。</explain>
      <paraID>33B7002D</paraID>
      <start>21</start>
      <end>22</end>
      <status>modified</status>
      <modifiedWord>－</modifiedWord>
      <trackRevisions>false</trackRevisions>
    </reviewItem>
    <reviewItem>
      <errorID>03606c55-1a72-4783-b96e-dff5accf591a</errorID>
      <errorWord>;</errorWord>
      <group>L1_Format</group>
      <groupName>格式问题</groupName>
      <ability>L2_HalfPunc_CN</ability>
      <abilityName>全半角问题</abilityName>
      <candidateList>
        <item>；</item>
      </candidateList>
      <explain>文本全半角错误。</explain>
      <paraID>2484DCDA</paraID>
      <start>46</start>
      <end>47</end>
      <status>modified</status>
      <modifiedWord>；</modifiedWord>
      <trackRevisions>false</trackRevisions>
    </reviewItem>
    <reviewItem>
      <errorID>6e4d6afc-9352-4a96-bb45-e8885a116246</errorID>
      <errorWord>,</errorWord>
      <group>L1_Format</group>
      <groupName>格式问题</groupName>
      <ability>L2_HalfPunc_CN</ability>
      <abilityName>全半角问题</abilityName>
      <candidateList>
        <item>，</item>
      </candidateList>
      <explain>文本全半角错误。</explain>
      <paraID>2484DCDA</paraID>
      <start>65</start>
      <end>66</end>
      <status>modified</status>
      <modifiedWord>，</modifiedWord>
      <trackRevisions>false</trackRevisions>
    </reviewItem>
    <reviewItem>
      <errorID>4204767d-6dd1-46e5-955b-b4b1634a5249</errorID>
      <errorWord>.</errorWord>
      <group>L1_Format</group>
      <groupName>格式问题</groupName>
      <ability>L2_HalfPunc_CN</ability>
      <abilityName>全半角问题</abilityName>
      <candidateList>
        <item>。</item>
      </candidateList>
      <explain>文本全半角错误。</explain>
      <paraID>2484DCDA</paraID>
      <start>94</start>
      <end>95</end>
      <status>modified</status>
      <modifiedWord>。</modifiedWord>
      <trackRevisions>false</trackRevisions>
    </reviewItem>
    <reviewItem>
      <errorID>641b3ad8-6cbd-4526-971b-42b7767a3cbe</errorID>
      <errorWord>-</errorWord>
      <group>L1_Format</group>
      <groupName>格式问题</groupName>
      <ability>L2_HalfPunc_CN</ability>
      <abilityName>全半角问题</abilityName>
      <candidateList>
        <item>－</item>
      </candidateList>
      <explain>文本全半角错误。</explain>
      <paraID>2059928A</paraID>
      <start>21</start>
      <end>22</end>
      <status>modified</status>
      <modifiedWord>－</modifiedWord>
      <trackRevisions>false</trackRevisions>
    </reviewItem>
    <reviewItem>
      <errorID>bb4e87f2-eece-438b-bb45-4b19d70a2639</errorID>
      <errorWord>;</errorWord>
      <group>L1_Format</group>
      <groupName>格式问题</groupName>
      <ability>L2_HalfPunc_CN</ability>
      <abilityName>全半角问题</abilityName>
      <candidateList>
        <item>；</item>
      </candidateList>
      <explain>文本全半角错误。</explain>
      <paraID> 544470D</paraID>
      <start>46</start>
      <end>47</end>
      <status>modified</status>
      <modifiedWord>；</modifiedWord>
      <trackRevisions>false</trackRevisions>
    </reviewItem>
    <reviewItem>
      <errorID>d074ed0f-bb81-480b-88e0-7aaa807e486a</errorID>
      <errorWord>,</errorWord>
      <group>L1_Format</group>
      <groupName>格式问题</groupName>
      <ability>L2_HalfPunc_CN</ability>
      <abilityName>全半角问题</abilityName>
      <candidateList>
        <item>，</item>
      </candidateList>
      <explain>文本全半角错误。</explain>
      <paraID> 544470D</paraID>
      <start>65</start>
      <end>66</end>
      <status>modified</status>
      <modifiedWord>，</modifiedWord>
      <trackRevisions>false</trackRevisions>
    </reviewItem>
    <reviewItem>
      <errorID>35e027f6-d5ce-4271-a331-b3d168743af3</errorID>
      <errorWord>.</errorWord>
      <group>L1_Format</group>
      <groupName>格式问题</groupName>
      <ability>L2_HalfPunc_CN</ability>
      <abilityName>全半角问题</abilityName>
      <candidateList>
        <item>。</item>
      </candidateList>
      <explain>文本全半角错误。</explain>
      <paraID> 544470D</paraID>
      <start>94</start>
      <end>95</end>
      <status>modified</status>
      <modifiedWord>。</modifiedWord>
      <trackRevisions>false</trackRevisions>
    </reviewItem>
    <reviewItem>
      <errorID>97867977-d1ef-4542-9741-fecae0929d7b</errorID>
      <errorWord>-</errorWord>
      <group>L1_Format</group>
      <groupName>格式问题</groupName>
      <ability>L2_HalfPunc_CN</ability>
      <abilityName>全半角问题</abilityName>
      <candidateList>
        <item>－</item>
      </candidateList>
      <explain>文本全半角错误。</explain>
      <paraID>279A3997</paraID>
      <start>21</start>
      <end>22</end>
      <status>modified</status>
      <modifiedWord>－</modifiedWord>
      <trackRevisions>false</trackRevisions>
    </reviewItem>
    <reviewItem>
      <errorID>1e63f96d-f8ec-4a8c-adc4-be19874c4a4e</errorID>
      <errorWord>;</errorWord>
      <group>L1_Format</group>
      <groupName>格式问题</groupName>
      <ability>L2_HalfPunc_CN</ability>
      <abilityName>全半角问题</abilityName>
      <candidateList>
        <item>；</item>
      </candidateList>
      <explain>文本全半角错误。</explain>
      <paraID>50E29583</paraID>
      <start>46</start>
      <end>47</end>
      <status>modified</status>
      <modifiedWord>；</modifiedWord>
      <trackRevisions>false</trackRevisions>
    </reviewItem>
    <reviewItem>
      <errorID>f4ad5905-b7af-4c56-9417-9d914e161163</errorID>
      <errorWord>,</errorWord>
      <group>L1_Format</group>
      <groupName>格式问题</groupName>
      <ability>L2_HalfPunc_CN</ability>
      <abilityName>全半角问题</abilityName>
      <candidateList>
        <item>，</item>
      </candidateList>
      <explain>文本全半角错误。</explain>
      <paraID>50E29583</paraID>
      <start>65</start>
      <end>66</end>
      <status>modified</status>
      <modifiedWord>，</modifiedWord>
      <trackRevisions>false</trackRevisions>
    </reviewItem>
    <reviewItem>
      <errorID>2ed5c89b-4726-4fea-b42e-9e6dbf37d339</errorID>
      <errorWord>.</errorWord>
      <group>L1_Format</group>
      <groupName>格式问题</groupName>
      <ability>L2_HalfPunc_CN</ability>
      <abilityName>全半角问题</abilityName>
      <candidateList>
        <item>。</item>
      </candidateList>
      <explain>文本全半角错误。</explain>
      <paraID>50E29583</paraID>
      <start>94</start>
      <end>95</end>
      <status>modified</status>
      <modifiedWord>。</modifiedWord>
      <trackRevisions>false</trackRevisions>
    </reviewItem>
    <reviewItem>
      <errorID>76aca8af-b232-4a2a-9a3f-926ad2eedaed</errorID>
      <errorWord>-</errorWord>
      <group>L1_Format</group>
      <groupName>格式问题</groupName>
      <ability>L2_HalfPunc_CN</ability>
      <abilityName>全半角问题</abilityName>
      <candidateList>
        <item>－</item>
      </candidateList>
      <explain>文本全半角错误。</explain>
      <paraID>6B10C5B5</paraID>
      <start>21</start>
      <end>22</end>
      <status>modified</status>
      <modifiedWord>－</modifiedWord>
      <trackRevisions>false</trackRevisions>
    </reviewItem>
    <reviewItem>
      <errorID>50ea6aa4-4dd6-4390-9f24-5fabec24a660</errorID>
      <errorWord>;</errorWord>
      <group>L1_Format</group>
      <groupName>格式问题</groupName>
      <ability>L2_HalfPunc_CN</ability>
      <abilityName>全半角问题</abilityName>
      <candidateList>
        <item>；</item>
      </candidateList>
      <explain>文本全半角错误。</explain>
      <paraID>17CF3CF3</paraID>
      <start>46</start>
      <end>47</end>
      <status>modified</status>
      <modifiedWord>；</modifiedWord>
      <trackRevisions>false</trackRevisions>
    </reviewItem>
    <reviewItem>
      <errorID>9790047c-590d-42d2-89dc-61d7da357978</errorID>
      <errorWord>,</errorWord>
      <group>L1_Format</group>
      <groupName>格式问题</groupName>
      <ability>L2_HalfPunc_CN</ability>
      <abilityName>全半角问题</abilityName>
      <candidateList>
        <item>，</item>
      </candidateList>
      <explain>文本全半角错误。</explain>
      <paraID>17CF3CF3</paraID>
      <start>65</start>
      <end>66</end>
      <status>modified</status>
      <modifiedWord>，</modifiedWord>
      <trackRevisions>false</trackRevisions>
    </reviewItem>
    <reviewItem>
      <errorID>67721282-6038-45f2-866a-13933d6b729a</errorID>
      <errorWord>.</errorWord>
      <group>L1_Format</group>
      <groupName>格式问题</groupName>
      <ability>L2_HalfPunc_CN</ability>
      <abilityName>全半角问题</abilityName>
      <candidateList>
        <item>。</item>
      </candidateList>
      <explain>文本全半角错误。</explain>
      <paraID>17CF3CF3</paraID>
      <start>94</start>
      <end>95</end>
      <status>modified</status>
      <modifiedWord>。</modifiedWord>
      <trackRevisions>false</trackRevisions>
    </reviewItem>
    <reviewItem>
      <errorID>6bf9099e-bdd8-4914-9777-a723b14b5ce7</errorID>
      <errorWord>-</errorWord>
      <group>L1_Format</group>
      <groupName>格式问题</groupName>
      <ability>L2_HalfPunc_CN</ability>
      <abilityName>全半角问题</abilityName>
      <candidateList>
        <item>－</item>
      </candidateList>
      <explain>文本全半角错误。</explain>
      <paraID>5275AA24</paraID>
      <start>21</start>
      <end>22</end>
      <status>modified</status>
      <modifiedWord>－</modifiedWord>
      <trackRevisions>false</trackRevisions>
    </reviewItem>
    <reviewItem>
      <errorID>62739b39-0aba-4f2c-b794-8606d94e452f</errorID>
      <errorWord>的</errorWord>
      <group>L1_Word</group>
      <groupName>字词问题</groupName>
      <ability>L2_DDD</ability>
      <abilityName>的地得用法</abilityName>
      <candidateList>
        <item>地</item>
      </candidateList>
      <explain/>
      <paraID>73393BDC</paraID>
      <start>50</start>
      <end>51</end>
      <status>modified</status>
      <modifiedWord>地</modifiedWord>
      <trackRevisions>false</trackRevisions>
    </reviewItem>
    <reviewItem>
      <errorID>d595f4e4-afe8-4dc3-844f-b588b8ca03d5</errorID>
      <errorWord>的</errorWord>
      <group>L1_Word</group>
      <groupName>字词问题</groupName>
      <ability>L2_DDD</ability>
      <abilityName>的地得用法</abilityName>
      <candidateList>
        <item>地</item>
      </candidateList>
      <explain/>
      <paraID>7E3BCBE9</paraID>
      <start>50</start>
      <end>51</end>
      <status>modified</status>
      <modifiedWord>地</modifiedWord>
      <trackRevisions>false</trackRevisions>
    </reviewItem>
    <reviewItem>
      <errorID>baa37c9f-c545-4b0d-9af8-0173ada82da5</errorID>
      <errorWord>;</errorWord>
      <group>L1_Format</group>
      <groupName>格式问题</groupName>
      <ability>L2_HalfPunc_CN</ability>
      <abilityName>全半角问题</abilityName>
      <candidateList>
        <item>；</item>
      </candidateList>
      <explain>文本全半角错误。</explain>
      <paraID>4B80F249</paraID>
      <start>46</start>
      <end>47</end>
      <status>modified</status>
      <modifiedWord>；</modifiedWord>
      <trackRevisions>false</trackRevisions>
    </reviewItem>
    <reviewItem>
      <errorID>dbe44a60-0eef-475a-8855-4c942a6e7f01</errorID>
      <errorWord>,</errorWord>
      <group>L1_Format</group>
      <groupName>格式问题</groupName>
      <ability>L2_HalfPunc_CN</ability>
      <abilityName>全半角问题</abilityName>
      <candidateList>
        <item>，</item>
      </candidateList>
      <explain>文本全半角错误。</explain>
      <paraID>4B80F249</paraID>
      <start>65</start>
      <end>66</end>
      <status>modified</status>
      <modifiedWord>，</modifiedWord>
      <trackRevisions>false</trackRevisions>
    </reviewItem>
    <reviewItem>
      <errorID>4f9b52e2-797b-4fca-a86b-56aedb29e0b8</errorID>
      <errorWord>.</errorWord>
      <group>L1_Format</group>
      <groupName>格式问题</groupName>
      <ability>L2_HalfPunc_CN</ability>
      <abilityName>全半角问题</abilityName>
      <candidateList>
        <item>。</item>
      </candidateList>
      <explain>文本全半角错误。</explain>
      <paraID>4B80F249</paraID>
      <start>94</start>
      <end>95</end>
      <status>modified</status>
      <modifiedWord>。</modifiedWord>
      <trackRevisions>false</trackRevisions>
    </reviewItem>
    <reviewItem>
      <errorID>d24f3a01-0729-47eb-81fc-06c47c5ca47d</errorID>
      <errorWord>-</errorWord>
      <group>L1_Format</group>
      <groupName>格式问题</groupName>
      <ability>L2_HalfPunc_CN</ability>
      <abilityName>全半角问题</abilityName>
      <candidateList>
        <item>－</item>
      </candidateList>
      <explain>文本全半角错误。</explain>
      <paraID>22FA4A24</paraID>
      <start>21</start>
      <end>22</end>
      <status>modified</status>
      <modifiedWord>－</modifiedWord>
      <trackRevisions>false</trackRevisions>
    </reviewItem>
    <reviewItem>
      <errorID>a4c4f939-63a1-40e9-9ceb-c1618b81889d</errorID>
      <errorWord>一趟</errorWord>
      <group>L1_Word</group>
      <groupName>字词问题</groupName>
      <ability>L2_Typo</ability>
      <abilityName>字词错误</abilityName>
      <candidateList>
        <item>趟</item>
      </candidateList>
      <explain/>
      <paraID>339E60A0</paraID>
      <start>16</start>
      <end>17</end>
      <status>modified</status>
      <modifiedWord>趟</modifiedWord>
      <trackRevisions>false</trackRevisions>
    </reviewItem>
    <reviewItem>
      <errorID>dafc0831-9be2-45da-b846-fddf21bdb805</errorID>
      <errorWord>一趟</errorWord>
      <group>L1_Word</group>
      <groupName>字词问题</groupName>
      <ability>L2_Typo</ability>
      <abilityName>字词错误</abilityName>
      <candidateList>
        <item>趟</item>
      </candidateList>
      <explain/>
      <paraID>62FA4335</paraID>
      <start>16</start>
      <end>17</end>
      <status>modified</status>
      <modifiedWord>趟</modifiedWord>
      <trackRevisions>false</trackRevisions>
    </reviewItem>
    <reviewItem>
      <errorID>2abc3427-234d-44cf-84cc-97eee42ef238</errorID>
      <errorWord>;</errorWord>
      <group>L1_Format</group>
      <groupName>格式问题</groupName>
      <ability>L2_HalfPunc_CN</ability>
      <abilityName>全半角问题</abilityName>
      <candidateList>
        <item>；</item>
      </candidateList>
      <explain>文本全半角错误。</explain>
      <paraID>79AE5FB8</paraID>
      <start>46</start>
      <end>47</end>
      <status>modified</status>
      <modifiedWord>；</modifiedWord>
      <trackRevisions>false</trackRevisions>
    </reviewItem>
    <reviewItem>
      <errorID>8fefc6c1-e0c4-42c6-bfe4-b91c8ab7153e</errorID>
      <errorWord>,</errorWord>
      <group>L1_Format</group>
      <groupName>格式问题</groupName>
      <ability>L2_HalfPunc_CN</ability>
      <abilityName>全半角问题</abilityName>
      <candidateList>
        <item>，</item>
      </candidateList>
      <explain>文本全半角错误。</explain>
      <paraID>79AE5FB8</paraID>
      <start>65</start>
      <end>66</end>
      <status>modified</status>
      <modifiedWord>，</modifiedWord>
      <trackRevisions>false</trackRevisions>
    </reviewItem>
    <reviewItem>
      <errorID>51a5193e-1a23-4f8e-b170-92cde994b9c5</errorID>
      <errorWord>.</errorWord>
      <group>L1_Format</group>
      <groupName>格式问题</groupName>
      <ability>L2_HalfPunc_CN</ability>
      <abilityName>全半角问题</abilityName>
      <candidateList>
        <item>。</item>
      </candidateList>
      <explain>文本全半角错误。</explain>
      <paraID>79AE5FB8</paraID>
      <start>94</start>
      <end>95</end>
      <status>modified</status>
      <modifiedWord>。</modifiedWord>
      <trackRevisions>false</trackRevisions>
    </reviewItem>
    <reviewItem>
      <errorID>96ea9dff-ae35-4023-b64b-78a117f82e31</errorID>
      <errorWord>-</errorWord>
      <group>L1_Format</group>
      <groupName>格式问题</groupName>
      <ability>L2_HalfPunc_CN</ability>
      <abilityName>全半角问题</abilityName>
      <candidateList>
        <item>－</item>
      </candidateList>
      <explain>文本全半角错误。</explain>
      <paraID>102C6A54</paraID>
      <start>21</start>
      <end>22</end>
      <status>modified</status>
      <modifiedWord>－</modifiedWord>
      <trackRevisions>false</trackRevisions>
    </reviewItem>
    <reviewItem>
      <errorID>693f0d6d-71f3-4721-a657-cc5499a7f605</errorID>
      <errorWord>;</errorWord>
      <group>L1_Format</group>
      <groupName>格式问题</groupName>
      <ability>L2_HalfPunc_CN</ability>
      <abilityName>全半角问题</abilityName>
      <candidateList>
        <item>；</item>
      </candidateList>
      <explain>文本全半角错误。</explain>
      <paraID>6ED6B917</paraID>
      <start>46</start>
      <end>47</end>
      <status>modified</status>
      <modifiedWord>；</modifiedWord>
      <trackRevisions>false</trackRevisions>
    </reviewItem>
    <reviewItem>
      <errorID>7b8deedb-0069-4658-9676-acdd58e07399</errorID>
      <errorWord>,</errorWord>
      <group>L1_Format</group>
      <groupName>格式问题</groupName>
      <ability>L2_HalfPunc_CN</ability>
      <abilityName>全半角问题</abilityName>
      <candidateList>
        <item>，</item>
      </candidateList>
      <explain>文本全半角错误。</explain>
      <paraID>6ED6B917</paraID>
      <start>65</start>
      <end>66</end>
      <status>modified</status>
      <modifiedWord>，</modifiedWord>
      <trackRevisions>false</trackRevisions>
    </reviewItem>
    <reviewItem>
      <errorID>8528e24c-2a42-4ec5-a0e9-bd959cda5c15</errorID>
      <errorWord>.</errorWord>
      <group>L1_Format</group>
      <groupName>格式问题</groupName>
      <ability>L2_HalfPunc_CN</ability>
      <abilityName>全半角问题</abilityName>
      <candidateList>
        <item>。</item>
      </candidateList>
      <explain>文本全半角错误。</explain>
      <paraID>6ED6B917</paraID>
      <start>94</start>
      <end>95</end>
      <status>modified</status>
      <modifiedWord>。</modifiedWord>
      <trackRevisions>false</trackRevisions>
    </reviewItem>
    <reviewItem>
      <errorID>db9e813a-685b-4833-ab43-faa535f27cc0</errorID>
      <errorWord>-</errorWord>
      <group>L1_Format</group>
      <groupName>格式问题</groupName>
      <ability>L2_HalfPunc_CN</ability>
      <abilityName>全半角问题</abilityName>
      <candidateList>
        <item>－</item>
      </candidateList>
      <explain>文本全半角错误。</explain>
      <paraID>43341A47</paraID>
      <start>21</start>
      <end>22</end>
      <status>modified</status>
      <modifiedWord>－</modifiedWord>
      <trackRevisions>false</trackRevisions>
    </reviewItem>
    <reviewItem>
      <errorID>e31230b8-4829-4b58-8999-a1f22003054e</errorID>
      <errorWord>;</errorWord>
      <group>L1_Format</group>
      <groupName>格式问题</groupName>
      <ability>L2_HalfPunc_CN</ability>
      <abilityName>全半角问题</abilityName>
      <candidateList>
        <item>；</item>
      </candidateList>
      <explain>文本全半角错误。</explain>
      <paraID>45862006</paraID>
      <start>46</start>
      <end>47</end>
      <status>modified</status>
      <modifiedWord>；</modifiedWord>
      <trackRevisions>false</trackRevisions>
    </reviewItem>
    <reviewItem>
      <errorID>1ead89e5-3707-41bc-8f72-80072ea97b2c</errorID>
      <errorWord>,</errorWord>
      <group>L1_Format</group>
      <groupName>格式问题</groupName>
      <ability>L2_HalfPunc_CN</ability>
      <abilityName>全半角问题</abilityName>
      <candidateList>
        <item>，</item>
      </candidateList>
      <explain>文本全半角错误。</explain>
      <paraID>45862006</paraID>
      <start>65</start>
      <end>66</end>
      <status>modified</status>
      <modifiedWord>，</modifiedWord>
      <trackRevisions>false</trackRevisions>
    </reviewItem>
    <reviewItem>
      <errorID>02a52632-fbc1-499e-b998-6b61ecad80d4</errorID>
      <errorWord>.</errorWord>
      <group>L1_Format</group>
      <groupName>格式问题</groupName>
      <ability>L2_HalfPunc_CN</ability>
      <abilityName>全半角问题</abilityName>
      <candidateList>
        <item>。</item>
      </candidateList>
      <explain>文本全半角错误。</explain>
      <paraID>45862006</paraID>
      <start>94</start>
      <end>95</end>
      <status>modified</status>
      <modifiedWord>。</modifiedWord>
      <trackRevisions>false</trackRevisions>
    </reviewItem>
    <reviewItem>
      <errorID>c5783e82-a178-45df-a39a-2fa601f59586</errorID>
      <errorWord>（</errorWord>
      <group>L1_Punc</group>
      <groupName>标点问题</groupName>
      <ability>L2_Punc_CN</ability>
      <abilityName>标点符号问题</abilityName>
      <candidateList/>
      <explain>同一形式括号套用。</explain>
      <paraID>32BF2A79</paraID>
      <start>15</start>
      <end>16</end>
      <status>ignored</status>
      <modifiedWord/>
      <trackRevisions>false</trackRevisions>
    </reviewItem>
    <reviewItem>
      <errorID>7b9ab405-d884-4ba2-b5bd-8119a210bd05</errorID>
      <errorWord>-</errorWord>
      <group>L1_Format</group>
      <groupName>格式问题</groupName>
      <ability>L2_HalfPunc_CN</ability>
      <abilityName>全半角问题</abilityName>
      <candidateList>
        <item>－</item>
      </candidateList>
      <explain>文本全半角错误。</explain>
      <paraID>32BF2A79</paraID>
      <start>19</start>
      <end>20</end>
      <status>modified</status>
      <modifiedWord>－</modifiedWord>
      <trackRevisions>false</trackRevisions>
    </reviewItem>
    <reviewItem>
      <errorID>8462a914-fa83-43d5-aacd-23fc4479f7e4</errorID>
      <errorWord>）</errorWord>
      <group>L1_Punc</group>
      <groupName>标点问题</groupName>
      <ability>L2_Punc_CN</ability>
      <abilityName>标点符号问题</abilityName>
      <candidateList/>
      <explain>同一形式括号套用。</explain>
      <paraID>32BF2A79</paraID>
      <start>23</start>
      <end>24</end>
      <status>ignored</status>
      <modifiedWord/>
      <trackRevisions>false</trackRevisions>
    </reviewItem>
    <reviewItem>
      <errorID>26fd501f-5ae1-4ea7-b602-ac8e6bda639f</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1BDDA693</paraID>
      <start>0</start>
      <end>6</end>
      <status>modified</status>
      <modifiedWord>“三公”经费</modifiedWord>
      <trackRevisions>false</trackRevisions>
    </reviewItem>
    <reviewItem>
      <errorID>008c4cda-d903-4996-91f6-0fbb6783ee0d</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1BDDA693</paraID>
      <start>17</start>
      <end>23</end>
      <status>modified</status>
      <modifiedWord>“三公”经费</modifiedWord>
      <trackRevisions>false</trackRevisions>
    </reviewItem>
    <reviewItem>
      <errorID>8dd4f672-302a-4664-a8a4-c2f4e365dceb</errorID>
      <errorWord>;</errorWord>
      <group>L1_Format</group>
      <groupName>格式问题</groupName>
      <ability>L2_HalfPunc_CN</ability>
      <abilityName>全半角问题</abilityName>
      <candidateList>
        <item>；</item>
      </candidateList>
      <explain>文本全半角错误。</explain>
      <paraID>30DE820D</paraID>
      <start>46</start>
      <end>47</end>
      <status>modified</status>
      <modifiedWord>；</modifiedWord>
      <trackRevisions>false</trackRevisions>
    </reviewItem>
    <reviewItem>
      <errorID>4d6fd41c-0a0b-40a4-a3bb-3660f625b5a8</errorID>
      <errorWord>,</errorWord>
      <group>L1_Format</group>
      <groupName>格式问题</groupName>
      <ability>L2_HalfPunc_CN</ability>
      <abilityName>全半角问题</abilityName>
      <candidateList>
        <item>，</item>
      </candidateList>
      <explain>文本全半角错误。</explain>
      <paraID>30DE820D</paraID>
      <start>65</start>
      <end>66</end>
      <status>modified</status>
      <modifiedWord>，</modifiedWord>
      <trackRevisions>false</trackRevisions>
    </reviewItem>
    <reviewItem>
      <errorID>31126eb9-7e52-41dd-8048-72f520272296</errorID>
      <errorWord>.</errorWord>
      <group>L1_Format</group>
      <groupName>格式问题</groupName>
      <ability>L2_HalfPunc_CN</ability>
      <abilityName>全半角问题</abilityName>
      <candidateList>
        <item>。</item>
      </candidateList>
      <explain>文本全半角错误。</explain>
      <paraID>30DE820D</paraID>
      <start>94</start>
      <end>95</end>
      <status>modified</status>
      <modifiedWord>。</modifiedWord>
      <trackRevisions>false</trackRevisions>
    </reviewItem>
    <reviewItem>
      <errorID>5d665689-44d8-4c5f-9fb1-615128c2c7e0</errorID>
      <errorWord>-</errorWord>
      <group>L1_Format</group>
      <groupName>格式问题</groupName>
      <ability>L2_HalfPunc_CN</ability>
      <abilityName>全半角问题</abilityName>
      <candidateList>
        <item>－</item>
      </candidateList>
      <explain>文本全半角错误。</explain>
      <paraID>472DB66A</paraID>
      <start>21</start>
      <end>22</end>
      <status>modified</status>
      <modifiedWord>－</modifiedWord>
      <trackRevisions>false</trackRevisions>
    </reviewItem>
    <reviewItem>
      <errorID>578e41aa-2276-4ca7-a515-ce7c709f7ca2</errorID>
      <errorWord>;</errorWord>
      <group>L1_Format</group>
      <groupName>格式问题</groupName>
      <ability>L2_HalfPunc_CN</ability>
      <abilityName>全半角问题</abilityName>
      <candidateList>
        <item>；</item>
      </candidateList>
      <explain>文本全半角错误。</explain>
      <paraID>4FDA0B1F</paraID>
      <start>46</start>
      <end>47</end>
      <status>modified</status>
      <modifiedWord>；</modifiedWord>
      <trackRevisions>false</trackRevisions>
    </reviewItem>
    <reviewItem>
      <errorID>0570f5e4-9042-4b3f-bb30-706119971d53</errorID>
      <errorWord>,</errorWord>
      <group>L1_Format</group>
      <groupName>格式问题</groupName>
      <ability>L2_HalfPunc_CN</ability>
      <abilityName>全半角问题</abilityName>
      <candidateList>
        <item>，</item>
      </candidateList>
      <explain>文本全半角错误。</explain>
      <paraID>4FDA0B1F</paraID>
      <start>65</start>
      <end>66</end>
      <status>modified</status>
      <modifiedWord>，</modifiedWord>
      <trackRevisions>false</trackRevisions>
    </reviewItem>
    <reviewItem>
      <errorID>182074d1-1576-4b92-87c2-2d5b0e403d0c</errorID>
      <errorWord>.</errorWord>
      <group>L1_Format</group>
      <groupName>格式问题</groupName>
      <ability>L2_HalfPunc_CN</ability>
      <abilityName>全半角问题</abilityName>
      <candidateList>
        <item>。</item>
      </candidateList>
      <explain>文本全半角错误。</explain>
      <paraID>4FDA0B1F</paraID>
      <start>94</start>
      <end>95</end>
      <status>modified</status>
      <modifiedWord>。</modifiedWord>
      <trackRevisions>false</trackRevisions>
    </reviewItem>
    <reviewItem>
      <errorID>39516f2e-51d6-47c2-9fa9-a79a2b7fc64d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775E420F</paraID>
      <start>0</start>
      <end>2</end>
      <status>modified</status>
      <modifiedWord>1.</modifiedWord>
      <trackRevisions>false</trackRevisions>
    </reviewItem>
    <reviewItem>
      <errorID>adc9c419-d237-4c3d-bb51-c312008d079d</errorID>
      <errorWord>:</errorWord>
      <group>L1_Format</group>
      <groupName>格式问题</groupName>
      <ability>L2_HalfPunc_CN</ability>
      <abilityName>全半角问题</abilityName>
      <candidateList>
        <item>：</item>
      </candidateList>
      <explain>文本全半角错误。</explain>
      <paraID>775E420F</paraID>
      <start>6</start>
      <end>7</end>
      <status>modified</status>
      <modifiedWord>：</modifiedWord>
      <trackRevisions>false</trackRevisions>
    </reviewItem>
    <reviewItem>
      <errorID>35b84e2d-e5b7-48c2-a314-c1871756b672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3205137B</paraID>
      <start>0</start>
      <end>2</end>
      <status>modified</status>
      <modifiedWord>2.</modifiedWord>
      <trackRevisions>false</trackRevisions>
    </reviewItem>
  </reviewItems>
  <config/>
</contractReview>
</file>

<file path=customXml/itemProps1.xml><?xml version="1.0" encoding="utf-8"?>
<ds:datastoreItem xmlns:ds="http://schemas.openxmlformats.org/officeDocument/2006/customXml" ds:itemID="{ccd23f94-db70-409b-8d05-6772bc27a343}">
  <ds:schemaRefs/>
</ds:datastoreItem>
</file>

<file path=docProps/app.xml><?xml version="1.0" encoding="utf-8"?>
<Properties xmlns="http://schemas.openxmlformats.org/officeDocument/2006/extended-properties" xmlns:vt="http://schemas.openxmlformats.org/officeDocument/2006/docPropsVTypes">
  <Pages>47</Pages>
  <Words>9773</Words>
  <Characters>10680</Characters>
  <TotalTime>2</TotalTime>
  <ScaleCrop>false</ScaleCrop>
  <LinksUpToDate>false</LinksUpToDate>
  <CharactersWithSpaces>10700</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2018-11-27T09:47:00Z</dcterms:created>
  <dc:creator>user</dc:creator>
  <cp:lastModifiedBy>奕夕^_^</cp:lastModifiedBy>
  <dcterms:modified xsi:type="dcterms:W3CDTF">2026-10-13T02:01:13Z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619B84F216734B00AE6109082D22C8B2_13</vt:lpwstr>
  </property>
  <property fmtid="{D5CDD505-2E9C-101B-9397-08002B2CF9AE}" pid="3" name="KSOProductBuildVer">
    <vt:lpwstr>2052-12.1.0.28505</vt:lpwstr>
  </property>
  <property fmtid="{D5CDD505-2E9C-101B-9397-08002B2CF9AE}" pid="4" name="KSOTemplateDocerSaveRecord">
    <vt:lpwstr>eyJoZGlkIjoiNTU1MWNhN2ZmY2ZhZmY3ODhlYTg0MWU5OGMyY2QwZmUiLCJ1c2VySWQiOiI0MzQ2NTM0NzEifQ==</vt:lpwstr>
  </property>
  <property fmtid="{D5CDD505-2E9C-101B-9397-08002B2CF9AE}" pid="5" name="commondata">
    <vt:lpwstr>commondata</vt:lpwstr>
  </property>
</Properties>
</file>