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F112E">
      <w:pPr>
        <w:pStyle w:val="7"/>
        <w:jc w:val="center"/>
        <w:rPr>
          <w:rFonts w:hint="eastAsia" w:ascii="方正小标宋简体" w:hAnsi="宋体" w:eastAsia="方正小标宋简体"/>
          <w:sz w:val="44"/>
          <w:szCs w:val="44"/>
        </w:rPr>
      </w:pPr>
    </w:p>
    <w:p w14:paraId="0043CE42">
      <w:pPr>
        <w:pStyle w:val="7"/>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2025年度四川省阿坝州松潘县镇江关镇人民政府单位决算</w:t>
      </w:r>
    </w:p>
    <w:p w14:paraId="41380894">
      <w:pPr>
        <w:pStyle w:val="7"/>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（单位公开）</w:t>
      </w:r>
    </w:p>
    <w:p w14:paraId="7D63FC3F">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3F09E99E">
      <w:pPr>
        <w:widowControl/>
        <w:jc w:val="center"/>
        <w:rPr>
          <w:rFonts w:ascii="黑体" w:hAnsi="黑体" w:eastAsia="黑体"/>
          <w:sz w:val="28"/>
          <w:szCs w:val="28"/>
        </w:rPr>
      </w:pPr>
    </w:p>
    <w:p w14:paraId="4FE3A40E">
      <w:pPr>
        <w:pStyle w:val="13"/>
      </w:pPr>
      <w:r>
        <w:rPr>
          <w:rFonts w:hint="eastAsia"/>
        </w:rPr>
        <w:t>公开时间：2026年</w:t>
      </w:r>
      <w:r>
        <w:rPr>
          <w:rFonts w:hint="eastAsia"/>
          <w:lang w:val="en-US" w:eastAsia="zh-CN"/>
        </w:rPr>
        <w:t>10</w:t>
      </w:r>
      <w:r>
        <w:rPr>
          <w:rFonts w:hint="eastAsia"/>
        </w:rPr>
        <w:t>月</w:t>
      </w:r>
      <w:r>
        <w:rPr>
          <w:rFonts w:hint="eastAsia"/>
          <w:lang w:val="en-US" w:eastAsia="zh-CN"/>
        </w:rPr>
        <w:t>14</w:t>
      </w:r>
      <w:r>
        <w:rPr>
          <w:rFonts w:hint="eastAsia"/>
        </w:rPr>
        <w:t>日</w:t>
      </w:r>
    </w:p>
    <w:p w14:paraId="0A3C540D"/>
    <w:p w14:paraId="592361CF">
      <w:pPr>
        <w:pStyle w:val="13"/>
        <w:snapToGrid w:val="0"/>
        <w:spacing w:before="0" w:line="440" w:lineRule="exact"/>
        <w:jc w:val="left"/>
        <w:rPr>
          <w:sz w:val="24"/>
          <w:szCs w:val="24"/>
        </w:rPr>
      </w:pPr>
      <w:r>
        <w:rPr>
          <w:rFonts w:hint="eastAsia"/>
          <w:sz w:val="24"/>
          <w:szCs w:val="24"/>
        </w:rPr>
        <w:t>第一部分</w:t>
      </w:r>
      <w:r>
        <w:rPr>
          <w:sz w:val="24"/>
          <w:szCs w:val="24"/>
        </w:rPr>
        <w:t xml:space="preserve"> </w:t>
      </w:r>
      <w:r>
        <w:rPr>
          <w:rFonts w:hint="eastAsia"/>
          <w:sz w:val="24"/>
          <w:szCs w:val="24"/>
        </w:rPr>
        <w:t>单位概况</w:t>
      </w:r>
    </w:p>
    <w:p w14:paraId="6C6A6970">
      <w:pPr>
        <w:pStyle w:val="16"/>
        <w:snapToGrid w:val="0"/>
        <w:spacing w:line="440" w:lineRule="exact"/>
        <w:jc w:val="left"/>
        <w:rPr>
          <w:rFonts w:hint="eastAsia"/>
          <w:sz w:val="24"/>
        </w:rPr>
      </w:pPr>
      <w:r>
        <w:rPr>
          <w:rFonts w:hint="eastAsia"/>
          <w:sz w:val="24"/>
          <w:szCs w:val="24"/>
        </w:rPr>
        <w:t>一、主要职责</w:t>
      </w:r>
    </w:p>
    <w:p w14:paraId="5EE92A45">
      <w:pPr>
        <w:pStyle w:val="16"/>
        <w:snapToGrid w:val="0"/>
        <w:spacing w:line="440" w:lineRule="exact"/>
        <w:jc w:val="left"/>
        <w:rPr>
          <w:rFonts w:hint="eastAsia"/>
        </w:rPr>
      </w:pPr>
      <w:r>
        <w:rPr>
          <w:rFonts w:hint="eastAsia"/>
          <w:sz w:val="24"/>
          <w:szCs w:val="24"/>
        </w:rPr>
        <w:t>二、机构设置</w:t>
      </w:r>
    </w:p>
    <w:p w14:paraId="133241E5">
      <w:pPr>
        <w:pStyle w:val="13"/>
        <w:snapToGrid w:val="0"/>
        <w:spacing w:before="0" w:line="440" w:lineRule="exact"/>
        <w:jc w:val="left"/>
        <w:rPr>
          <w:sz w:val="24"/>
          <w:szCs w:val="24"/>
        </w:rPr>
      </w:pPr>
      <w:r>
        <w:rPr>
          <w:rFonts w:hint="eastAsia"/>
          <w:sz w:val="24"/>
          <w:szCs w:val="24"/>
        </w:rPr>
        <w:t>第二部分 2025年度单位决算情况说明</w:t>
      </w:r>
    </w:p>
    <w:p w14:paraId="40FBF4BD">
      <w:pPr>
        <w:pStyle w:val="16"/>
        <w:snapToGrid w:val="0"/>
        <w:spacing w:line="440" w:lineRule="exact"/>
        <w:jc w:val="left"/>
        <w:rPr>
          <w:rFonts w:ascii="仿宋" w:hAnsi="仿宋" w:eastAsia="仿宋"/>
          <w:sz w:val="24"/>
        </w:rPr>
      </w:pPr>
      <w:r>
        <w:rPr>
          <w:rFonts w:hint="eastAsia"/>
          <w:sz w:val="24"/>
          <w:szCs w:val="24"/>
        </w:rPr>
        <w:t>一、收入支出决算总体情况说明</w:t>
      </w:r>
    </w:p>
    <w:p w14:paraId="51CD8220">
      <w:pPr>
        <w:pStyle w:val="16"/>
        <w:snapToGrid w:val="0"/>
        <w:spacing w:line="440" w:lineRule="exact"/>
        <w:jc w:val="left"/>
        <w:rPr>
          <w:rFonts w:ascii="仿宋" w:hAnsi="仿宋" w:eastAsia="仿宋"/>
          <w:sz w:val="24"/>
        </w:rPr>
      </w:pPr>
      <w:r>
        <w:rPr>
          <w:rFonts w:hint="eastAsia"/>
          <w:sz w:val="24"/>
          <w:szCs w:val="24"/>
        </w:rPr>
        <w:t>二、收入决算情况说明</w:t>
      </w:r>
    </w:p>
    <w:p w14:paraId="313E680E">
      <w:pPr>
        <w:pStyle w:val="16"/>
        <w:snapToGrid w:val="0"/>
        <w:spacing w:line="440" w:lineRule="exact"/>
        <w:jc w:val="left"/>
        <w:rPr>
          <w:rFonts w:ascii="仿宋" w:hAnsi="仿宋" w:eastAsia="仿宋"/>
          <w:sz w:val="24"/>
        </w:rPr>
      </w:pPr>
      <w:r>
        <w:rPr>
          <w:rFonts w:hint="eastAsia"/>
          <w:sz w:val="24"/>
          <w:szCs w:val="24"/>
        </w:rPr>
        <w:t>三、支出决算情况说明</w:t>
      </w:r>
    </w:p>
    <w:p w14:paraId="36D7059C">
      <w:pPr>
        <w:pStyle w:val="16"/>
        <w:snapToGrid w:val="0"/>
        <w:spacing w:line="440" w:lineRule="exact"/>
        <w:jc w:val="left"/>
        <w:rPr>
          <w:rFonts w:ascii="仿宋" w:hAnsi="仿宋" w:eastAsia="仿宋"/>
          <w:sz w:val="24"/>
        </w:rPr>
      </w:pPr>
      <w:r>
        <w:rPr>
          <w:rFonts w:hint="eastAsia"/>
          <w:sz w:val="24"/>
          <w:szCs w:val="24"/>
        </w:rPr>
        <w:t>四、财政拨款收入支出决算总体情况说明</w:t>
      </w:r>
    </w:p>
    <w:p w14:paraId="5B7C8E98">
      <w:pPr>
        <w:pStyle w:val="16"/>
        <w:snapToGrid w:val="0"/>
        <w:spacing w:line="440" w:lineRule="exact"/>
        <w:jc w:val="left"/>
        <w:rPr>
          <w:rFonts w:ascii="仿宋" w:hAnsi="仿宋" w:eastAsia="仿宋"/>
          <w:sz w:val="24"/>
        </w:rPr>
      </w:pPr>
      <w:r>
        <w:rPr>
          <w:rFonts w:hint="eastAsia"/>
          <w:sz w:val="24"/>
          <w:szCs w:val="24"/>
        </w:rPr>
        <w:t>五、一般公共预算财政拨款支出决算情况说明</w:t>
      </w:r>
    </w:p>
    <w:p w14:paraId="0C730B92">
      <w:pPr>
        <w:pStyle w:val="16"/>
        <w:snapToGrid w:val="0"/>
        <w:spacing w:line="440" w:lineRule="exact"/>
        <w:jc w:val="left"/>
        <w:rPr>
          <w:rFonts w:ascii="仿宋" w:hAnsi="仿宋" w:eastAsia="仿宋"/>
          <w:sz w:val="24"/>
        </w:rPr>
      </w:pPr>
      <w:r>
        <w:rPr>
          <w:rFonts w:hint="eastAsia"/>
          <w:sz w:val="24"/>
          <w:szCs w:val="24"/>
        </w:rPr>
        <w:t>六、一般公共预算财政拨款基本支出决算情况说明</w:t>
      </w:r>
    </w:p>
    <w:p w14:paraId="3F067298">
      <w:pPr>
        <w:pStyle w:val="16"/>
        <w:snapToGrid w:val="0"/>
        <w:spacing w:line="440" w:lineRule="exact"/>
        <w:jc w:val="left"/>
        <w:rPr>
          <w:rFonts w:ascii="仿宋" w:hAnsi="仿宋" w:eastAsia="仿宋"/>
          <w:sz w:val="24"/>
        </w:rPr>
      </w:pPr>
      <w:r>
        <w:rPr>
          <w:rFonts w:hint="eastAsia"/>
          <w:sz w:val="24"/>
          <w:szCs w:val="24"/>
        </w:rPr>
        <w:t>七、财政拨款“三公”经费支出决算情况说明</w:t>
      </w:r>
    </w:p>
    <w:p w14:paraId="1855FF38">
      <w:pPr>
        <w:pStyle w:val="16"/>
        <w:snapToGrid w:val="0"/>
        <w:spacing w:line="440" w:lineRule="exact"/>
        <w:jc w:val="left"/>
        <w:rPr>
          <w:rFonts w:ascii="仿宋" w:hAnsi="仿宋" w:eastAsia="仿宋"/>
          <w:sz w:val="24"/>
        </w:rPr>
      </w:pPr>
      <w:r>
        <w:rPr>
          <w:rFonts w:hint="eastAsia"/>
          <w:sz w:val="24"/>
          <w:szCs w:val="24"/>
        </w:rPr>
        <w:t>八、政府性基金预算支出决算情况说明</w:t>
      </w:r>
    </w:p>
    <w:p w14:paraId="1250C127">
      <w:pPr>
        <w:pStyle w:val="16"/>
        <w:snapToGrid w:val="0"/>
        <w:spacing w:line="440" w:lineRule="exact"/>
        <w:jc w:val="left"/>
        <w:rPr>
          <w:rFonts w:hint="eastAsia"/>
          <w:sz w:val="24"/>
        </w:rPr>
      </w:pPr>
      <w:r>
        <w:rPr>
          <w:rFonts w:hint="eastAsia"/>
          <w:sz w:val="24"/>
          <w:szCs w:val="24"/>
        </w:rPr>
        <w:t>九、国有资本经营预算支出决算情况说明</w:t>
      </w:r>
    </w:p>
    <w:p w14:paraId="13DB2679">
      <w:pPr>
        <w:pStyle w:val="16"/>
        <w:snapToGrid w:val="0"/>
        <w:spacing w:line="440" w:lineRule="exact"/>
        <w:jc w:val="left"/>
        <w:rPr>
          <w:rFonts w:hint="eastAsia"/>
          <w:sz w:val="24"/>
        </w:rPr>
      </w:pPr>
      <w:r>
        <w:rPr>
          <w:rFonts w:hint="eastAsia"/>
          <w:sz w:val="24"/>
          <w:szCs w:val="24"/>
        </w:rPr>
        <w:t>十、其他重要事项的情况说明</w:t>
      </w:r>
    </w:p>
    <w:p w14:paraId="7D11F2FF">
      <w:pPr>
        <w:pStyle w:val="13"/>
        <w:snapToGrid w:val="0"/>
        <w:spacing w:before="0" w:line="440" w:lineRule="exact"/>
        <w:jc w:val="left"/>
        <w:rPr>
          <w:sz w:val="24"/>
          <w:szCs w:val="24"/>
        </w:rPr>
      </w:pPr>
      <w:r>
        <w:rPr>
          <w:rFonts w:hint="eastAsia"/>
          <w:sz w:val="24"/>
          <w:szCs w:val="24"/>
        </w:rPr>
        <w:t>第三部分</w:t>
      </w:r>
      <w:r>
        <w:rPr>
          <w:sz w:val="24"/>
          <w:szCs w:val="24"/>
        </w:rPr>
        <w:t xml:space="preserve"> </w:t>
      </w:r>
      <w:r>
        <w:rPr>
          <w:rFonts w:hint="eastAsia"/>
          <w:sz w:val="24"/>
          <w:szCs w:val="24"/>
        </w:rPr>
        <w:t>名词解释</w:t>
      </w:r>
    </w:p>
    <w:p w14:paraId="79F51188">
      <w:pPr>
        <w:pStyle w:val="13"/>
        <w:snapToGrid w:val="0"/>
        <w:spacing w:before="0" w:line="440" w:lineRule="exact"/>
        <w:jc w:val="left"/>
        <w:rPr>
          <w:sz w:val="24"/>
          <w:szCs w:val="24"/>
        </w:rPr>
      </w:pPr>
      <w:r>
        <w:rPr>
          <w:rFonts w:hint="eastAsia"/>
          <w:sz w:val="24"/>
          <w:szCs w:val="24"/>
        </w:rPr>
        <w:t>第四部分</w:t>
      </w:r>
      <w:r>
        <w:rPr>
          <w:sz w:val="24"/>
          <w:szCs w:val="24"/>
        </w:rPr>
        <w:t xml:space="preserve"> </w:t>
      </w:r>
      <w:r>
        <w:rPr>
          <w:rFonts w:hint="eastAsia"/>
          <w:sz w:val="24"/>
          <w:szCs w:val="24"/>
        </w:rPr>
        <w:t>附件</w:t>
      </w:r>
    </w:p>
    <w:p w14:paraId="11557391">
      <w:pPr>
        <w:pStyle w:val="13"/>
        <w:snapToGrid w:val="0"/>
        <w:spacing w:before="0" w:line="440" w:lineRule="exact"/>
        <w:jc w:val="left"/>
        <w:rPr>
          <w:sz w:val="24"/>
          <w:szCs w:val="24"/>
        </w:rPr>
      </w:pPr>
      <w:r>
        <w:rPr>
          <w:rFonts w:hint="eastAsia"/>
          <w:sz w:val="24"/>
          <w:szCs w:val="24"/>
        </w:rPr>
        <w:t>第五部分</w:t>
      </w:r>
      <w:r>
        <w:rPr>
          <w:sz w:val="24"/>
          <w:szCs w:val="24"/>
        </w:rPr>
        <w:t xml:space="preserve"> </w:t>
      </w:r>
      <w:r>
        <w:rPr>
          <w:rFonts w:hint="eastAsia"/>
          <w:sz w:val="24"/>
          <w:szCs w:val="24"/>
        </w:rPr>
        <w:t>附表</w:t>
      </w:r>
    </w:p>
    <w:p w14:paraId="75E28526">
      <w:pPr>
        <w:pStyle w:val="16"/>
        <w:snapToGrid w:val="0"/>
        <w:spacing w:line="440" w:lineRule="exact"/>
        <w:jc w:val="left"/>
        <w:rPr>
          <w:rFonts w:hint="eastAsia"/>
          <w:sz w:val="24"/>
        </w:rPr>
      </w:pPr>
      <w:r>
        <w:rPr>
          <w:rFonts w:hint="eastAsia"/>
          <w:sz w:val="24"/>
          <w:szCs w:val="24"/>
        </w:rPr>
        <w:t>一、收入支出决算总表</w:t>
      </w:r>
    </w:p>
    <w:p w14:paraId="4CC22680">
      <w:pPr>
        <w:pStyle w:val="16"/>
        <w:snapToGrid w:val="0"/>
        <w:spacing w:line="440" w:lineRule="exact"/>
        <w:jc w:val="left"/>
        <w:rPr>
          <w:rFonts w:hint="eastAsia"/>
          <w:sz w:val="24"/>
        </w:rPr>
      </w:pPr>
      <w:r>
        <w:rPr>
          <w:rFonts w:hint="eastAsia"/>
          <w:sz w:val="24"/>
          <w:szCs w:val="24"/>
        </w:rPr>
        <w:t>二、收入决算表</w:t>
      </w:r>
    </w:p>
    <w:p w14:paraId="523B1DF5">
      <w:pPr>
        <w:pStyle w:val="16"/>
        <w:snapToGrid w:val="0"/>
        <w:spacing w:line="440" w:lineRule="exact"/>
        <w:jc w:val="left"/>
        <w:rPr>
          <w:rFonts w:hint="eastAsia"/>
          <w:sz w:val="24"/>
        </w:rPr>
      </w:pPr>
      <w:r>
        <w:rPr>
          <w:rFonts w:hint="eastAsia"/>
          <w:sz w:val="24"/>
          <w:szCs w:val="24"/>
        </w:rPr>
        <w:t>三、支出决算表</w:t>
      </w:r>
    </w:p>
    <w:p w14:paraId="443966B3">
      <w:pPr>
        <w:pStyle w:val="16"/>
        <w:snapToGrid w:val="0"/>
        <w:spacing w:line="440" w:lineRule="exact"/>
        <w:jc w:val="left"/>
        <w:rPr>
          <w:rFonts w:hint="eastAsia"/>
          <w:sz w:val="24"/>
        </w:rPr>
      </w:pPr>
      <w:r>
        <w:rPr>
          <w:rFonts w:hint="eastAsia"/>
          <w:sz w:val="24"/>
          <w:szCs w:val="24"/>
        </w:rPr>
        <w:t>四、财政拨款收入支出决算总表</w:t>
      </w:r>
    </w:p>
    <w:p w14:paraId="7B7BFC01">
      <w:pPr>
        <w:pStyle w:val="16"/>
        <w:snapToGrid w:val="0"/>
        <w:spacing w:line="440" w:lineRule="exact"/>
        <w:jc w:val="left"/>
        <w:rPr>
          <w:rFonts w:hint="eastAsia"/>
          <w:sz w:val="24"/>
        </w:rPr>
      </w:pPr>
      <w:r>
        <w:rPr>
          <w:rFonts w:hint="eastAsia"/>
          <w:sz w:val="24"/>
          <w:szCs w:val="24"/>
        </w:rPr>
        <w:t>五、财政拨款支出决算明细表</w:t>
      </w:r>
    </w:p>
    <w:p w14:paraId="5FDF8188">
      <w:pPr>
        <w:pStyle w:val="16"/>
        <w:snapToGrid w:val="0"/>
        <w:spacing w:line="440" w:lineRule="exact"/>
        <w:jc w:val="left"/>
        <w:rPr>
          <w:rFonts w:hint="eastAsia"/>
          <w:sz w:val="24"/>
        </w:rPr>
      </w:pPr>
      <w:r>
        <w:rPr>
          <w:rFonts w:hint="eastAsia"/>
          <w:sz w:val="24"/>
          <w:szCs w:val="24"/>
        </w:rPr>
        <w:t>六、一般公共预算财政拨款支出决算表</w:t>
      </w:r>
    </w:p>
    <w:p w14:paraId="2BDB158D">
      <w:pPr>
        <w:pStyle w:val="16"/>
        <w:snapToGrid w:val="0"/>
        <w:spacing w:line="440" w:lineRule="exact"/>
        <w:jc w:val="left"/>
        <w:rPr>
          <w:rFonts w:hint="eastAsia"/>
          <w:sz w:val="24"/>
        </w:rPr>
      </w:pPr>
      <w:r>
        <w:rPr>
          <w:rFonts w:hint="eastAsia"/>
          <w:sz w:val="24"/>
          <w:szCs w:val="24"/>
        </w:rPr>
        <w:t>七、一般公共预算财政拨款支出决算明细表</w:t>
      </w:r>
    </w:p>
    <w:p w14:paraId="43B7F513">
      <w:pPr>
        <w:pStyle w:val="16"/>
        <w:snapToGrid w:val="0"/>
        <w:spacing w:line="440" w:lineRule="exact"/>
        <w:jc w:val="left"/>
        <w:rPr>
          <w:rFonts w:hint="eastAsia"/>
          <w:sz w:val="24"/>
        </w:rPr>
      </w:pPr>
      <w:r>
        <w:rPr>
          <w:rFonts w:hint="eastAsia"/>
          <w:sz w:val="24"/>
          <w:szCs w:val="24"/>
        </w:rPr>
        <w:t>八、一般公共预算财政拨款基本支出决算明细表</w:t>
      </w:r>
    </w:p>
    <w:p w14:paraId="184A99C9">
      <w:pPr>
        <w:pStyle w:val="16"/>
        <w:snapToGrid w:val="0"/>
        <w:spacing w:line="440" w:lineRule="exact"/>
        <w:jc w:val="left"/>
        <w:rPr>
          <w:rFonts w:hint="eastAsia"/>
          <w:sz w:val="24"/>
        </w:rPr>
      </w:pPr>
      <w:r>
        <w:rPr>
          <w:rFonts w:hint="eastAsia"/>
          <w:sz w:val="24"/>
          <w:szCs w:val="24"/>
        </w:rPr>
        <w:t>九、一般公共预算财政拨款项目支出决算表</w:t>
      </w:r>
    </w:p>
    <w:p w14:paraId="2350DBC8">
      <w:pPr>
        <w:pStyle w:val="16"/>
        <w:snapToGrid w:val="0"/>
        <w:spacing w:line="440" w:lineRule="exact"/>
        <w:jc w:val="left"/>
        <w:rPr>
          <w:rFonts w:hint="eastAsia"/>
          <w:sz w:val="24"/>
        </w:rPr>
      </w:pPr>
      <w:r>
        <w:rPr>
          <w:rFonts w:hint="eastAsia"/>
          <w:sz w:val="24"/>
          <w:szCs w:val="24"/>
        </w:rPr>
        <w:t>十、政府性基金预算财政拨款收入支出决算表</w:t>
      </w:r>
    </w:p>
    <w:p w14:paraId="29A02923">
      <w:pPr>
        <w:pStyle w:val="16"/>
        <w:snapToGrid w:val="0"/>
        <w:spacing w:line="440" w:lineRule="exact"/>
        <w:jc w:val="left"/>
        <w:rPr>
          <w:rFonts w:hint="eastAsia"/>
          <w:sz w:val="24"/>
        </w:rPr>
      </w:pPr>
      <w:r>
        <w:rPr>
          <w:rFonts w:hint="eastAsia"/>
          <w:sz w:val="24"/>
          <w:szCs w:val="24"/>
        </w:rPr>
        <w:t>十一、国有资本经营预算财政拨款收入支出决算表</w:t>
      </w:r>
    </w:p>
    <w:p w14:paraId="5D2578D5">
      <w:pPr>
        <w:pStyle w:val="16"/>
        <w:snapToGrid w:val="0"/>
        <w:spacing w:line="440" w:lineRule="exact"/>
        <w:jc w:val="left"/>
        <w:rPr>
          <w:rFonts w:hint="eastAsia"/>
          <w:sz w:val="24"/>
        </w:rPr>
      </w:pPr>
      <w:r>
        <w:rPr>
          <w:rFonts w:hint="eastAsia"/>
          <w:sz w:val="24"/>
          <w:szCs w:val="24"/>
        </w:rPr>
        <w:t>十二、国有资本经营预算财政拨款支出决算表</w:t>
      </w:r>
    </w:p>
    <w:p w14:paraId="296D6C89">
      <w:pPr>
        <w:pStyle w:val="16"/>
        <w:snapToGrid w:val="0"/>
        <w:spacing w:line="440" w:lineRule="exact"/>
        <w:jc w:val="left"/>
        <w:rPr>
          <w:rFonts w:hint="eastAsia"/>
          <w:sz w:val="24"/>
        </w:rPr>
      </w:pPr>
      <w:r>
        <w:rPr>
          <w:rFonts w:hint="eastAsia"/>
          <w:sz w:val="24"/>
          <w:szCs w:val="24"/>
        </w:rPr>
        <w:t>十三、财政拨款“三公”经费支出决算表</w:t>
      </w:r>
    </w:p>
    <w:p w14:paraId="0A5C1C26">
      <w:pPr>
        <w:widowControl/>
        <w:snapToGrid w:val="0"/>
        <w:spacing w:line="440" w:lineRule="exact"/>
        <w:ind w:firstLine="1320" w:firstLineChars="550"/>
        <w:jc w:val="left"/>
        <w:rPr>
          <w:rFonts w:ascii="仿宋" w:hAnsi="仿宋" w:eastAsia="仿宋"/>
          <w:sz w:val="24"/>
        </w:rPr>
      </w:pPr>
      <w:r>
        <w:rPr>
          <w:rFonts w:hint="eastAsia" w:ascii="仿宋" w:hAnsi="仿宋" w:eastAsia="仿宋"/>
          <w:sz w:val="24"/>
          <w:szCs w:val="24"/>
        </w:rPr>
        <w:t>（</w:t>
      </w:r>
      <w:r>
        <w:rPr>
          <w:rFonts w:ascii="仿宋" w:hAnsi="仿宋" w:eastAsia="仿宋"/>
          <w:sz w:val="24"/>
          <w:szCs w:val="24"/>
        </w:rPr>
        <w:t>注：</w:t>
      </w:r>
      <w:r>
        <w:rPr>
          <w:rFonts w:hint="eastAsia" w:ascii="仿宋" w:hAnsi="仿宋" w:eastAsia="仿宋"/>
          <w:sz w:val="24"/>
          <w:szCs w:val="24"/>
        </w:rPr>
        <w:t>请单位根据实际注明页码）</w:t>
      </w:r>
    </w:p>
    <w:p w14:paraId="59AA49C9">
      <w:pPr>
        <w:widowControl/>
        <w:spacing w:line="440" w:lineRule="exact"/>
        <w:jc w:val="left"/>
        <w:rPr>
          <w:rFonts w:ascii="仿宋" w:hAnsi="仿宋" w:eastAsia="仿宋"/>
          <w:bCs/>
          <w:kern w:val="44"/>
          <w:sz w:val="24"/>
        </w:rPr>
      </w:pPr>
      <w:r>
        <w:rPr>
          <w:rFonts w:ascii="仿宋" w:hAnsi="仿宋" w:eastAsia="仿宋"/>
          <w:b/>
          <w:sz w:val="24"/>
          <w:szCs w:val="24"/>
        </w:rPr>
        <w:br w:type="page"/>
      </w:r>
    </w:p>
    <w:p w14:paraId="3785F07F">
      <w:pPr>
        <w:pStyle w:val="3"/>
        <w:jc w:val="center"/>
        <w:rPr>
          <w:rStyle w:val="20"/>
          <w:rFonts w:ascii="黑体" w:hAnsi="黑体" w:eastAsia="黑体"/>
          <w:b w:val="0"/>
          <w:bCs w:val="0"/>
        </w:rPr>
      </w:pPr>
      <w:r>
        <w:rPr>
          <w:rFonts w:hint="eastAsia" w:ascii="黑体" w:hAnsi="黑体" w:eastAsia="黑体"/>
          <w:b w:val="0"/>
        </w:rPr>
        <w:t>第一部分 单位</w:t>
      </w:r>
      <w:r>
        <w:rPr>
          <w:rStyle w:val="20"/>
          <w:rFonts w:hint="eastAsia" w:ascii="黑体" w:hAnsi="黑体" w:eastAsia="黑体"/>
          <w:b w:val="0"/>
          <w:bCs w:val="0"/>
        </w:rPr>
        <w:t>概况</w:t>
      </w:r>
    </w:p>
    <w:p w14:paraId="2AAFF089">
      <w:pPr>
        <w:widowControl/>
        <w:jc w:val="left"/>
        <w:rPr>
          <w:rFonts w:ascii="黑体" w:eastAsia="黑体"/>
          <w:sz w:val="32"/>
          <w:szCs w:val="32"/>
        </w:rPr>
      </w:pPr>
    </w:p>
    <w:p w14:paraId="3C334549">
      <w:pPr>
        <w:pStyle w:val="4"/>
        <w:numPr>
          <w:ilvl w:val="0"/>
          <w:numId w:val="1"/>
        </w:numPr>
        <w:rPr>
          <w:rStyle w:val="21"/>
          <w:rFonts w:hint="eastAsia" w:ascii="黑体" w:hAnsi="黑体" w:eastAsia="黑体"/>
          <w:b w:val="0"/>
          <w:bCs w:val="0"/>
          <w:sz w:val="32"/>
          <w:szCs w:val="32"/>
        </w:rPr>
      </w:pPr>
      <w:r>
        <w:rPr>
          <w:rStyle w:val="21"/>
          <w:rFonts w:hint="eastAsia" w:ascii="黑体" w:hAnsi="黑体" w:eastAsia="黑体"/>
          <w:b w:val="0"/>
          <w:bCs w:val="0"/>
        </w:rPr>
        <w:t>主要职责</w:t>
      </w:r>
    </w:p>
    <w:p w14:paraId="230F662A">
      <w:pPr>
        <w:widowControl/>
        <w:rPr>
          <w:rFonts w:hint="eastAsia" w:ascii="仿宋" w:eastAsia="仿宋" w:cs="仿宋"/>
          <w:kern w:val="0"/>
          <w:sz w:val="30"/>
          <w:szCs w:val="30"/>
        </w:rPr>
      </w:pPr>
      <w:r>
        <w:rPr>
          <w:rFonts w:hint="eastAsia" w:ascii="仿宋" w:eastAsia="仿宋" w:cs="仿宋"/>
          <w:kern w:val="0"/>
          <w:sz w:val="30"/>
          <w:szCs w:val="30"/>
        </w:rPr>
        <w:t>（一）加强党的领导。</w:t>
      </w:r>
    </w:p>
    <w:p w14:paraId="336D2C58">
      <w:pPr>
        <w:widowControl/>
        <w:rPr>
          <w:rFonts w:hint="eastAsia" w:ascii="仿宋" w:eastAsia="仿宋" w:cs="仿宋"/>
          <w:kern w:val="0"/>
          <w:sz w:val="30"/>
          <w:szCs w:val="30"/>
        </w:rPr>
      </w:pPr>
      <w:r>
        <w:rPr>
          <w:rFonts w:hint="eastAsia" w:ascii="仿宋" w:eastAsia="仿宋" w:cs="仿宋"/>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2146D2CE">
      <w:pPr>
        <w:widowControl/>
        <w:rPr>
          <w:rFonts w:hint="eastAsia" w:ascii="仿宋" w:eastAsia="仿宋" w:cs="仿宋"/>
          <w:kern w:val="0"/>
          <w:sz w:val="30"/>
          <w:szCs w:val="30"/>
        </w:rPr>
      </w:pPr>
      <w:r>
        <w:rPr>
          <w:rFonts w:hint="eastAsia" w:ascii="仿宋" w:eastAsia="仿宋" w:cs="仿宋"/>
          <w:kern w:val="0"/>
          <w:sz w:val="30"/>
          <w:szCs w:val="30"/>
        </w:rPr>
        <w:t>2.履行</w:t>
      </w:r>
      <w:r>
        <w:rPr>
          <w:rFonts w:hint="eastAsia" w:ascii="仿宋" w:eastAsia="仿宋" w:cs="仿宋"/>
          <w:kern w:val="0"/>
          <w:sz w:val="30"/>
          <w:szCs w:val="30"/>
          <w:lang w:eastAsia="zh-CN"/>
        </w:rPr>
        <w:t>党要管党、全面从严治党</w:t>
      </w:r>
      <w:r>
        <w:rPr>
          <w:rFonts w:hint="eastAsia" w:ascii="仿宋" w:eastAsia="仿宋" w:cs="仿宋"/>
          <w:kern w:val="0"/>
          <w:sz w:val="30"/>
          <w:szCs w:val="30"/>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2079E2FC">
      <w:pPr>
        <w:widowControl/>
        <w:rPr>
          <w:rFonts w:hint="eastAsia" w:ascii="仿宋" w:eastAsia="仿宋" w:cs="仿宋"/>
          <w:kern w:val="0"/>
          <w:sz w:val="30"/>
          <w:szCs w:val="30"/>
        </w:rPr>
      </w:pPr>
      <w:r>
        <w:rPr>
          <w:rFonts w:hint="eastAsia" w:ascii="仿宋" w:eastAsia="仿宋" w:cs="仿宋"/>
          <w:kern w:val="0"/>
          <w:sz w:val="30"/>
          <w:szCs w:val="30"/>
        </w:rPr>
        <w:t>3.讨论和决定辖区内</w:t>
      </w:r>
      <w:r>
        <w:rPr>
          <w:rFonts w:hint="eastAsia" w:ascii="仿宋" w:eastAsia="仿宋" w:cs="仿宋"/>
          <w:kern w:val="0"/>
          <w:sz w:val="30"/>
          <w:szCs w:val="30"/>
          <w:lang w:eastAsia="zh-CN"/>
        </w:rPr>
        <w:t>经济建设、政治建设、文化建设、社会建设、生态文明建设</w:t>
      </w:r>
      <w:r>
        <w:rPr>
          <w:rFonts w:hint="eastAsia" w:ascii="仿宋" w:eastAsia="仿宋" w:cs="仿宋"/>
          <w:kern w:val="0"/>
          <w:sz w:val="30"/>
          <w:szCs w:val="30"/>
        </w:rPr>
        <w:t>、</w:t>
      </w:r>
      <w:r>
        <w:rPr>
          <w:rFonts w:hint="eastAsia" w:ascii="仿宋" w:eastAsia="仿宋" w:cs="仿宋"/>
          <w:kern w:val="0"/>
          <w:sz w:val="30"/>
          <w:szCs w:val="30"/>
          <w:lang w:eastAsia="zh-CN"/>
        </w:rPr>
        <w:t>法治建设</w:t>
      </w:r>
      <w:r>
        <w:rPr>
          <w:rFonts w:hint="eastAsia" w:ascii="仿宋" w:eastAsia="仿宋" w:cs="仿宋"/>
          <w:kern w:val="0"/>
          <w:sz w:val="30"/>
          <w:szCs w:val="30"/>
        </w:rPr>
        <w:t>和党的建设以及乡村振兴中的重大问题。其他应当由党委讨论和决定的重大问题。</w:t>
      </w:r>
    </w:p>
    <w:p w14:paraId="5AA2A2C8">
      <w:pPr>
        <w:widowControl/>
        <w:rPr>
          <w:rFonts w:hint="eastAsia" w:ascii="仿宋" w:eastAsia="仿宋" w:cs="仿宋"/>
          <w:kern w:val="0"/>
          <w:sz w:val="30"/>
          <w:szCs w:val="30"/>
        </w:rPr>
      </w:pPr>
      <w:r>
        <w:rPr>
          <w:rFonts w:hint="eastAsia" w:ascii="仿宋" w:eastAsia="仿宋" w:cs="仿宋"/>
          <w:kern w:val="0"/>
          <w:sz w:val="30"/>
          <w:szCs w:val="30"/>
        </w:rPr>
        <w:t>4.贯彻党管干部原则，加强干部队伍建设，完善干部培养选拔机制，加强干部教育管理监督。贯彻党管人才原则，加强人才队伍建设。加强对本镇工会、共青团、妇联等群团工作的领导。</w:t>
      </w:r>
    </w:p>
    <w:p w14:paraId="3247E991">
      <w:pPr>
        <w:widowControl/>
        <w:rPr>
          <w:rFonts w:hint="eastAsia" w:ascii="仿宋" w:eastAsia="仿宋" w:cs="仿宋"/>
          <w:kern w:val="0"/>
          <w:sz w:val="30"/>
          <w:szCs w:val="30"/>
        </w:rPr>
      </w:pPr>
      <w:r>
        <w:rPr>
          <w:rFonts w:hint="eastAsia" w:ascii="仿宋" w:eastAsia="仿宋" w:cs="仿宋"/>
          <w:kern w:val="0"/>
          <w:sz w:val="30"/>
          <w:szCs w:val="30"/>
        </w:rPr>
        <w:t>5.指导农村党建，落实基层党建工作责任制，严格抓好基层党组织建设各项制度，统筹抓好镇机关、村、驻辖区单位、行、</w:t>
      </w:r>
    </w:p>
    <w:p w14:paraId="6D7C4476">
      <w:pPr>
        <w:widowControl/>
        <w:rPr>
          <w:rFonts w:hint="eastAsia" w:ascii="仿宋" w:eastAsia="仿宋" w:cs="仿宋"/>
          <w:kern w:val="0"/>
          <w:sz w:val="30"/>
          <w:szCs w:val="30"/>
        </w:rPr>
      </w:pPr>
      <w:r>
        <w:rPr>
          <w:rFonts w:hint="eastAsia" w:ascii="仿宋" w:eastAsia="仿宋" w:cs="仿宋"/>
          <w:kern w:val="0"/>
          <w:sz w:val="30"/>
          <w:szCs w:val="30"/>
        </w:rPr>
        <w:t>“两新”组织等党建工作，推进全面从严治党，落实农村基层建设工作要求。</w:t>
      </w:r>
    </w:p>
    <w:p w14:paraId="51771072">
      <w:pPr>
        <w:widowControl/>
        <w:rPr>
          <w:rFonts w:hint="eastAsia" w:ascii="仿宋" w:eastAsia="仿宋" w:cs="仿宋"/>
          <w:kern w:val="0"/>
          <w:sz w:val="30"/>
          <w:szCs w:val="30"/>
        </w:rPr>
      </w:pPr>
      <w:r>
        <w:rPr>
          <w:rFonts w:hint="eastAsia" w:ascii="仿宋" w:eastAsia="仿宋" w:cs="仿宋"/>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eastAsia="仿宋" w:cs="仿宋"/>
          <w:kern w:val="0"/>
          <w:sz w:val="30"/>
          <w:szCs w:val="30"/>
          <w:lang w:eastAsia="zh-CN"/>
        </w:rPr>
        <w:t>党的政治领导力、思想引领力、群众组织力、社会号召力</w:t>
      </w:r>
      <w:r>
        <w:rPr>
          <w:rFonts w:hint="eastAsia" w:ascii="仿宋" w:eastAsia="仿宋" w:cs="仿宋"/>
          <w:kern w:val="0"/>
          <w:sz w:val="30"/>
          <w:szCs w:val="30"/>
        </w:rPr>
        <w:t>。</w:t>
      </w:r>
    </w:p>
    <w:p w14:paraId="63DF9C26">
      <w:pPr>
        <w:widowControl/>
        <w:rPr>
          <w:rFonts w:hint="eastAsia" w:ascii="仿宋" w:eastAsia="仿宋" w:cs="仿宋"/>
          <w:kern w:val="0"/>
          <w:sz w:val="30"/>
          <w:szCs w:val="30"/>
        </w:rPr>
      </w:pPr>
      <w:r>
        <w:rPr>
          <w:rFonts w:hint="eastAsia" w:ascii="仿宋" w:eastAsia="仿宋" w:cs="仿宋"/>
          <w:kern w:val="0"/>
          <w:sz w:val="30"/>
          <w:szCs w:val="30"/>
        </w:rPr>
        <w:t>（二）统筹经济发展。</w:t>
      </w:r>
    </w:p>
    <w:p w14:paraId="28E8CE6E">
      <w:pPr>
        <w:widowControl/>
        <w:rPr>
          <w:rFonts w:hint="eastAsia" w:ascii="仿宋" w:eastAsia="仿宋" w:cs="仿宋"/>
          <w:kern w:val="0"/>
          <w:sz w:val="30"/>
          <w:szCs w:val="30"/>
        </w:rPr>
      </w:pPr>
      <w:r>
        <w:rPr>
          <w:rFonts w:hint="eastAsia" w:ascii="仿宋" w:eastAsia="仿宋" w:cs="仿宋"/>
          <w:kern w:val="0"/>
          <w:sz w:val="30"/>
          <w:szCs w:val="30"/>
        </w:rPr>
        <w:t>1.负责辖区经济发展工作，执行辖区内的经济和社会发展计划、预算。参与区域内土地利用、产业发展等规划编制，对区内重大基础设施建设、重大公共服务资源布局、重大政策提出意见建议。落实辖区内发展规划、专项规划、区域规划、国土空间规划和“四好农村路”建设等。</w:t>
      </w:r>
    </w:p>
    <w:p w14:paraId="387E4B53">
      <w:pPr>
        <w:widowControl/>
        <w:rPr>
          <w:rFonts w:hint="eastAsia" w:ascii="仿宋" w:eastAsia="仿宋" w:cs="仿宋"/>
          <w:kern w:val="0"/>
          <w:sz w:val="30"/>
          <w:szCs w:val="30"/>
        </w:rPr>
      </w:pPr>
      <w:r>
        <w:rPr>
          <w:rFonts w:hint="eastAsia" w:ascii="仿宋" w:eastAsia="仿宋" w:cs="仿宋"/>
          <w:kern w:val="0"/>
          <w:sz w:val="30"/>
          <w:szCs w:val="30"/>
        </w:rPr>
        <w:t>2.</w:t>
      </w:r>
      <w:r>
        <w:rPr>
          <w:rFonts w:hint="eastAsia" w:ascii="仿宋" w:eastAsia="仿宋" w:cs="仿宋"/>
          <w:kern w:val="0"/>
          <w:sz w:val="30"/>
          <w:szCs w:val="30"/>
          <w:lang w:eastAsia="zh-CN"/>
        </w:rPr>
        <w:t>巩固拓展脱贫攻坚成果</w:t>
      </w:r>
      <w:r>
        <w:rPr>
          <w:rFonts w:hint="eastAsia" w:ascii="仿宋" w:eastAsia="仿宋" w:cs="仿宋"/>
          <w:kern w:val="0"/>
          <w:sz w:val="30"/>
          <w:szCs w:val="30"/>
        </w:rPr>
        <w:t>，贯彻落实中央、省、州、县关于实施乡村振兴战略的决策部署，提升农业发展质量，加强农村人居环境整治，推进宜居乡村建设，增强乡村振兴内生动力。</w:t>
      </w:r>
    </w:p>
    <w:p w14:paraId="0E8277A1">
      <w:pPr>
        <w:widowControl/>
        <w:rPr>
          <w:rFonts w:hint="eastAsia" w:ascii="仿宋" w:eastAsia="仿宋" w:cs="仿宋"/>
          <w:kern w:val="0"/>
          <w:sz w:val="30"/>
          <w:szCs w:val="30"/>
        </w:rPr>
      </w:pPr>
      <w:r>
        <w:rPr>
          <w:rFonts w:hint="eastAsia" w:ascii="仿宋" w:eastAsia="仿宋" w:cs="仿宋"/>
          <w:kern w:val="0"/>
          <w:sz w:val="30"/>
          <w:szCs w:val="30"/>
        </w:rPr>
        <w:t>3.指导农村经济发展，推动产业结构调整。保护各种经济组织的合法权益，营造良好的营商环境。</w:t>
      </w:r>
    </w:p>
    <w:p w14:paraId="63D5B053">
      <w:pPr>
        <w:widowControl/>
        <w:rPr>
          <w:rFonts w:hint="eastAsia" w:ascii="仿宋" w:eastAsia="仿宋" w:cs="仿宋"/>
          <w:kern w:val="0"/>
          <w:sz w:val="30"/>
          <w:szCs w:val="30"/>
        </w:rPr>
      </w:pPr>
      <w:r>
        <w:rPr>
          <w:rFonts w:hint="eastAsia" w:ascii="仿宋" w:eastAsia="仿宋" w:cs="仿宋"/>
          <w:kern w:val="0"/>
          <w:sz w:val="30"/>
          <w:szCs w:val="30"/>
        </w:rPr>
        <w:t>4.落实财政保障和财政管理有关政策，统筹管理本级财务及国有资产，协助做好税收征管工作，指导、监管村级财务和资产管理工作等。</w:t>
      </w:r>
    </w:p>
    <w:p w14:paraId="5DAF14E0">
      <w:pPr>
        <w:widowControl/>
        <w:rPr>
          <w:rFonts w:hint="eastAsia" w:ascii="仿宋" w:eastAsia="仿宋" w:cs="仿宋"/>
          <w:kern w:val="0"/>
          <w:sz w:val="30"/>
          <w:szCs w:val="30"/>
        </w:rPr>
      </w:pPr>
      <w:r>
        <w:rPr>
          <w:rFonts w:hint="eastAsia" w:ascii="仿宋" w:eastAsia="仿宋" w:cs="仿宋"/>
          <w:kern w:val="0"/>
          <w:sz w:val="30"/>
          <w:szCs w:val="30"/>
        </w:rPr>
        <w:t>5.负责村镇规范建设管理，统筹农村基础设施建设等工作。负责辖区内自然资源保护、生态环境保护、城镇管理等工作。</w:t>
      </w:r>
    </w:p>
    <w:p w14:paraId="5106B3A3">
      <w:pPr>
        <w:widowControl/>
        <w:rPr>
          <w:rFonts w:hint="eastAsia" w:ascii="仿宋" w:eastAsia="仿宋" w:cs="仿宋"/>
          <w:kern w:val="0"/>
          <w:sz w:val="30"/>
          <w:szCs w:val="30"/>
        </w:rPr>
      </w:pPr>
      <w:r>
        <w:rPr>
          <w:rFonts w:hint="eastAsia" w:ascii="仿宋" w:eastAsia="仿宋" w:cs="仿宋"/>
          <w:kern w:val="0"/>
          <w:sz w:val="30"/>
          <w:szCs w:val="30"/>
        </w:rPr>
        <w:t>（三）加强民生改善。</w:t>
      </w:r>
    </w:p>
    <w:p w14:paraId="5E7B2A83">
      <w:pPr>
        <w:widowControl/>
        <w:rPr>
          <w:rFonts w:hint="eastAsia" w:ascii="仿宋" w:eastAsia="仿宋" w:cs="仿宋"/>
          <w:kern w:val="0"/>
          <w:sz w:val="30"/>
          <w:szCs w:val="30"/>
        </w:rPr>
      </w:pPr>
      <w:r>
        <w:rPr>
          <w:rFonts w:hint="eastAsia" w:ascii="仿宋" w:eastAsia="仿宋" w:cs="仿宋"/>
          <w:kern w:val="0"/>
          <w:sz w:val="30"/>
          <w:szCs w:val="30"/>
        </w:rPr>
        <w:t>1.加强镇综合便民服务平台标准化建设，做好农村服务配套设施和综合服务平台建设，提升便民服务质量。</w:t>
      </w:r>
    </w:p>
    <w:p w14:paraId="1E00C132">
      <w:pPr>
        <w:widowControl/>
        <w:rPr>
          <w:rFonts w:hint="eastAsia" w:ascii="仿宋" w:eastAsia="仿宋" w:cs="仿宋"/>
          <w:kern w:val="0"/>
          <w:sz w:val="30"/>
          <w:szCs w:val="30"/>
        </w:rPr>
      </w:pPr>
      <w:r>
        <w:rPr>
          <w:rFonts w:hint="eastAsia" w:ascii="仿宋" w:eastAsia="仿宋" w:cs="仿宋"/>
          <w:kern w:val="0"/>
          <w:sz w:val="30"/>
          <w:szCs w:val="30"/>
        </w:rPr>
        <w:t>2.负责教育体育、劳动就业、社会保障、卫生健康、计划生育、医疗保障、低保救助、助老助残、殡葬管理、文化旅游、民族宗教、移民搬迁、农技推广、农民工、妇女和未成年人保护公共服务工作，承担组织领导、推进实施、综合协调等职责。（四）维护社会稳定。</w:t>
      </w:r>
    </w:p>
    <w:p w14:paraId="6850E1AB">
      <w:pPr>
        <w:widowControl/>
        <w:rPr>
          <w:rFonts w:hint="eastAsia" w:ascii="仿宋" w:eastAsia="仿宋" w:cs="仿宋"/>
          <w:kern w:val="0"/>
          <w:sz w:val="30"/>
          <w:szCs w:val="30"/>
        </w:rPr>
      </w:pPr>
      <w:r>
        <w:rPr>
          <w:rFonts w:hint="eastAsia" w:ascii="仿宋" w:eastAsia="仿宋" w:cs="仿宋"/>
          <w:kern w:val="0"/>
          <w:sz w:val="30"/>
          <w:szCs w:val="30"/>
        </w:rPr>
        <w:t>1.负责辖区公共安全及安全生产监管、应急管理工作。构建公共安全防控体系，建立应对突发紧急事件的处理预案，做好安全生产、防汛、消防、森林（草原）防灭火、减灾救灾、气象灾害防御、食品药品安全、地质灾害防治等应急管理工作，加强监督检查、隐患排查，落实安全生产责任制。负责辖区</w:t>
      </w:r>
      <w:r>
        <w:rPr>
          <w:rFonts w:hint="eastAsia" w:ascii="仿宋" w:eastAsia="仿宋" w:cs="仿宋"/>
          <w:kern w:val="0"/>
          <w:sz w:val="30"/>
          <w:szCs w:val="30"/>
          <w:lang w:eastAsia="zh-CN"/>
        </w:rPr>
        <w:t>内生</w:t>
      </w:r>
      <w:r>
        <w:rPr>
          <w:rFonts w:hint="eastAsia" w:ascii="仿宋" w:eastAsia="仿宋" w:cs="仿宋"/>
          <w:kern w:val="0"/>
          <w:sz w:val="30"/>
          <w:szCs w:val="30"/>
        </w:rPr>
        <w:t>态环境保护和自然资源管理等工作。</w:t>
      </w:r>
    </w:p>
    <w:p w14:paraId="785D7FA1">
      <w:pPr>
        <w:widowControl/>
        <w:rPr>
          <w:rFonts w:hint="eastAsia" w:ascii="仿宋" w:eastAsia="仿宋" w:cs="仿宋"/>
          <w:kern w:val="0"/>
          <w:sz w:val="30"/>
          <w:szCs w:val="30"/>
        </w:rPr>
      </w:pPr>
      <w:r>
        <w:rPr>
          <w:rFonts w:hint="eastAsia" w:ascii="仿宋" w:eastAsia="仿宋" w:cs="仿宋"/>
          <w:kern w:val="0"/>
          <w:sz w:val="30"/>
          <w:szCs w:val="30"/>
        </w:rPr>
        <w:t>2.承担辖区社会治安综合治理工作，加强</w:t>
      </w:r>
      <w:r>
        <w:rPr>
          <w:rFonts w:hint="eastAsia" w:ascii="仿宋" w:eastAsia="仿宋" w:cs="仿宋"/>
          <w:kern w:val="0"/>
          <w:sz w:val="30"/>
          <w:szCs w:val="30"/>
          <w:lang w:eastAsia="zh-CN"/>
        </w:rPr>
        <w:t>法治建设</w:t>
      </w:r>
      <w:r>
        <w:rPr>
          <w:rFonts w:hint="eastAsia" w:ascii="仿宋" w:eastAsia="仿宋" w:cs="仿宋"/>
          <w:kern w:val="0"/>
          <w:sz w:val="30"/>
          <w:szCs w:val="30"/>
        </w:rPr>
        <w:t>和社会治安综合治理。贯彻落实社会矛盾纠纷排查调处机制，及时化解辖区社会矛盾纠纷，确保社会稳定。协助司法机关开展打击各类</w:t>
      </w:r>
    </w:p>
    <w:p w14:paraId="7D19BA4B">
      <w:pPr>
        <w:widowControl/>
        <w:rPr>
          <w:rFonts w:hint="eastAsia" w:ascii="仿宋" w:eastAsia="仿宋" w:cs="仿宋"/>
          <w:kern w:val="0"/>
          <w:sz w:val="30"/>
          <w:szCs w:val="30"/>
        </w:rPr>
      </w:pPr>
      <w:r>
        <w:rPr>
          <w:rFonts w:hint="eastAsia" w:ascii="仿宋" w:eastAsia="仿宋" w:cs="仿宋"/>
          <w:kern w:val="0"/>
          <w:sz w:val="30"/>
          <w:szCs w:val="30"/>
        </w:rPr>
        <w:t>事犯罪和禁毒、扫黑除恶等活动，稳妥处理突发性、群体性事件，确保人民群众生命财产安全。</w:t>
      </w:r>
    </w:p>
    <w:p w14:paraId="022A0427">
      <w:pPr>
        <w:widowControl/>
        <w:rPr>
          <w:rFonts w:hint="eastAsia" w:ascii="仿宋" w:eastAsia="仿宋" w:cs="仿宋"/>
          <w:kern w:val="0"/>
          <w:sz w:val="30"/>
          <w:szCs w:val="30"/>
        </w:rPr>
      </w:pPr>
      <w:r>
        <w:rPr>
          <w:rFonts w:hint="eastAsia" w:ascii="仿宋" w:eastAsia="仿宋" w:cs="仿宋"/>
          <w:kern w:val="0"/>
          <w:sz w:val="30"/>
          <w:szCs w:val="30"/>
        </w:rPr>
        <w:t>3.指导村民自治，促进社会组织健康发展，完善村规民约，增强社会自治功能。</w:t>
      </w:r>
    </w:p>
    <w:p w14:paraId="2C13825A">
      <w:pPr>
        <w:widowControl/>
        <w:rPr>
          <w:rFonts w:hint="eastAsia" w:ascii="仿宋" w:eastAsia="仿宋" w:cs="仿宋"/>
          <w:kern w:val="0"/>
          <w:sz w:val="30"/>
          <w:szCs w:val="30"/>
        </w:rPr>
      </w:pPr>
      <w:r>
        <w:rPr>
          <w:rFonts w:hint="eastAsia" w:ascii="仿宋" w:eastAsia="仿宋" w:cs="仿宋"/>
          <w:kern w:val="0"/>
          <w:sz w:val="30"/>
          <w:szCs w:val="30"/>
        </w:rPr>
        <w:t>4.负责国防教育，承担辖区内国防动员、征兵、民兵预备役、双拥等工作。</w:t>
      </w:r>
    </w:p>
    <w:p w14:paraId="75D85E7E">
      <w:pPr>
        <w:widowControl/>
        <w:rPr>
          <w:rFonts w:hint="eastAsia" w:ascii="仿宋" w:eastAsia="仿宋" w:cs="仿宋"/>
          <w:kern w:val="0"/>
          <w:sz w:val="30"/>
          <w:szCs w:val="30"/>
        </w:rPr>
      </w:pPr>
      <w:r>
        <w:rPr>
          <w:rFonts w:hint="eastAsia" w:ascii="仿宋" w:eastAsia="仿宋" w:cs="仿宋"/>
          <w:kern w:val="0"/>
          <w:sz w:val="30"/>
          <w:szCs w:val="30"/>
        </w:rPr>
        <w:t>5.保障各少数民族的合法权利和利益，尊重少数民族的风俗习惯，坚决与民族分裂活动和邪教组织斗争。</w:t>
      </w:r>
    </w:p>
    <w:p w14:paraId="36DB4535">
      <w:pPr>
        <w:widowControl/>
        <w:rPr>
          <w:rFonts w:hint="eastAsia" w:ascii="仿宋" w:eastAsia="仿宋" w:cs="仿宋"/>
          <w:kern w:val="0"/>
          <w:sz w:val="30"/>
          <w:szCs w:val="30"/>
        </w:rPr>
      </w:pPr>
      <w:r>
        <w:rPr>
          <w:rFonts w:hint="eastAsia" w:ascii="仿宋" w:eastAsia="仿宋" w:cs="仿宋"/>
          <w:kern w:val="0"/>
          <w:sz w:val="30"/>
          <w:szCs w:val="30"/>
        </w:rPr>
        <w:t>6.保障宪法和法律赋予妇女的男女平等、同工同酬和婚姻自由等各项权利。</w:t>
      </w:r>
    </w:p>
    <w:p w14:paraId="6813C96F">
      <w:pPr>
        <w:widowControl/>
        <w:rPr>
          <w:rFonts w:hint="eastAsia"/>
        </w:rPr>
      </w:pPr>
      <w:r>
        <w:rPr>
          <w:rFonts w:hint="eastAsia" w:ascii="仿宋" w:eastAsia="仿宋" w:cs="仿宋"/>
          <w:kern w:val="0"/>
          <w:sz w:val="30"/>
          <w:szCs w:val="30"/>
        </w:rPr>
        <w:t>（五）完成上级交办的其他事项。</w:t>
      </w:r>
    </w:p>
    <w:p w14:paraId="55F43576">
      <w:pPr>
        <w:pStyle w:val="4"/>
        <w:rPr>
          <w:rFonts w:hint="eastAsia" w:ascii="黑体" w:hAnsi="黑体" w:eastAsia="黑体"/>
          <w:b w:val="0"/>
        </w:rPr>
      </w:pPr>
      <w:r>
        <w:rPr>
          <w:rFonts w:hint="eastAsia" w:ascii="黑体" w:hAnsi="黑体" w:eastAsia="黑体"/>
          <w:b w:val="0"/>
        </w:rPr>
        <w:t>二、机构设置</w:t>
      </w:r>
    </w:p>
    <w:p w14:paraId="04955DBF">
      <w:pPr>
        <w:pStyle w:val="10"/>
        <w:autoSpaceDE w:val="0"/>
        <w:spacing w:line="552" w:lineRule="exact"/>
        <w:ind w:firstLine="640" w:firstLineChars="200"/>
        <w:rPr>
          <w:rFonts w:ascii="仿宋" w:eastAsia="仿宋" w:cs="仿宋"/>
          <w:color w:val="333333"/>
          <w:sz w:val="32"/>
          <w:szCs w:val="32"/>
          <w:shd w:val="clear" w:color="auto" w:fill="FFFFFF"/>
        </w:rPr>
      </w:pPr>
      <w:r>
        <w:rPr>
          <w:rFonts w:ascii="仿宋" w:eastAsia="仿宋" w:cs="仿宋"/>
          <w:color w:val="333333"/>
          <w:sz w:val="32"/>
          <w:szCs w:val="32"/>
          <w:shd w:val="clear" w:color="auto" w:fill="FFFFFF"/>
        </w:rPr>
        <w:t>根据上述职责，松潘县镇江关镇设7个内设机构：</w:t>
      </w:r>
    </w:p>
    <w:p w14:paraId="5492BA4A">
      <w:pPr>
        <w:widowControl/>
        <w:rPr>
          <w:rFonts w:hint="eastAsia" w:ascii="仿宋" w:eastAsia="仿宋" w:cs="仿宋"/>
          <w:kern w:val="0"/>
          <w:sz w:val="30"/>
          <w:szCs w:val="30"/>
        </w:rPr>
      </w:pPr>
      <w:r>
        <w:rPr>
          <w:rFonts w:hint="eastAsia" w:ascii="仿宋" w:eastAsia="仿宋" w:cs="仿宋"/>
          <w:kern w:val="0"/>
          <w:sz w:val="30"/>
          <w:szCs w:val="30"/>
        </w:rPr>
        <w:t>（一）党政办公室，挂财政工作办公室牌子。负责镇机关日常事务和综合协调工作。负责综合文秘、档案管理、党政印章管理、信息、机要、保密、后勤保障等工作。组织办理人大代表提案建议、政协委员提案和人大代表、政协委员的联络服务工作。负责国有资产管理，指导村级财务管理，管理镇行政事业单位和其他组织的各类财政资金等工作。完成领导交办的其他工作。</w:t>
      </w:r>
    </w:p>
    <w:p w14:paraId="201F1721">
      <w:pPr>
        <w:widowControl/>
        <w:rPr>
          <w:rFonts w:hint="eastAsia" w:ascii="仿宋" w:eastAsia="仿宋" w:cs="仿宋"/>
          <w:kern w:val="0"/>
          <w:sz w:val="30"/>
          <w:szCs w:val="30"/>
        </w:rPr>
      </w:pPr>
      <w:r>
        <w:rPr>
          <w:rFonts w:hint="eastAsia" w:ascii="仿宋" w:eastAsia="仿宋" w:cs="仿宋"/>
          <w:kern w:val="0"/>
          <w:sz w:val="30"/>
          <w:szCs w:val="30"/>
        </w:rPr>
        <w:t>（二）党建工作办公室，挂群团工作办公室牌子。负责基层党组织建设、</w:t>
      </w:r>
      <w:r>
        <w:rPr>
          <w:rFonts w:hint="eastAsia" w:ascii="仿宋" w:eastAsia="仿宋" w:cs="仿宋"/>
          <w:kern w:val="0"/>
          <w:sz w:val="30"/>
          <w:szCs w:val="30"/>
          <w:lang w:eastAsia="zh-CN"/>
        </w:rPr>
        <w:t>流动党员党支部</w:t>
      </w:r>
      <w:r>
        <w:rPr>
          <w:rFonts w:hint="eastAsia" w:ascii="仿宋" w:eastAsia="仿宋" w:cs="仿宋"/>
          <w:kern w:val="0"/>
          <w:sz w:val="30"/>
          <w:szCs w:val="30"/>
        </w:rPr>
        <w:t>建设、党风廉政建设、反腐败等工作。统筹辖区内党员和流动党员的发展、教育、管理和党费收缴工作，指导村党组织建设管理等工作。负责宣传思想、意识形态、精神文明建设和群众工作。负责本镇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146E4276">
      <w:pPr>
        <w:widowControl/>
        <w:rPr>
          <w:rFonts w:hint="eastAsia" w:ascii="仿宋" w:eastAsia="仿宋" w:cs="仿宋"/>
          <w:kern w:val="0"/>
          <w:sz w:val="30"/>
          <w:szCs w:val="30"/>
        </w:rPr>
      </w:pPr>
      <w:r>
        <w:rPr>
          <w:rFonts w:hint="eastAsia" w:ascii="仿宋" w:eastAsia="仿宋" w:cs="仿宋"/>
          <w:kern w:val="0"/>
          <w:sz w:val="30"/>
          <w:szCs w:val="30"/>
        </w:rPr>
        <w:t>（三）维护稳定办公室，挂群众工作办公室牌子。负责社会治安综合治理、维护稳定、群众信访等工作；组织开展人武、政法、统战、信访、稳定、民宗、群众、防邪和网格化管理等工作。负责辖区内法治建设，配合开展调解和帮教管理，承担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3DD8BF46">
      <w:pPr>
        <w:widowControl/>
        <w:rPr>
          <w:rFonts w:hint="eastAsia" w:ascii="仿宋" w:eastAsia="仿宋" w:cs="仿宋"/>
          <w:kern w:val="0"/>
          <w:sz w:val="30"/>
          <w:szCs w:val="30"/>
        </w:rPr>
      </w:pPr>
      <w:r>
        <w:rPr>
          <w:rFonts w:hint="eastAsia" w:ascii="仿宋" w:eastAsia="仿宋" w:cs="仿宋"/>
          <w:kern w:val="0"/>
          <w:sz w:val="30"/>
          <w:szCs w:val="30"/>
        </w:rPr>
        <w:t>（四）经济发展和乡村振兴办公室。负责经济工作的指导、协调、服务和监督管理。负责优化营商环境建设。负责统筹、指导、配合开展辖区内经济结构调整、项目建设、招商引资、旅游开发、移民搬迁、土地流转等工作。负责组织实施乡村振兴、农村人居环境整治，推动宜居乡村建设。统筹、指导、监管辖内农业农村、林业、水利等工作。指导农民合作经济组织、村集体经济组织建设和发展。负责村镇规划建设管理，统筹农村基础设施建设等工作。完成领导交办的其他工作。</w:t>
      </w:r>
    </w:p>
    <w:p w14:paraId="69D346C3">
      <w:pPr>
        <w:widowControl/>
        <w:rPr>
          <w:rFonts w:hint="eastAsia" w:ascii="仿宋" w:eastAsia="仿宋" w:cs="仿宋"/>
          <w:kern w:val="0"/>
          <w:sz w:val="30"/>
          <w:szCs w:val="30"/>
        </w:rPr>
      </w:pPr>
      <w:r>
        <w:rPr>
          <w:rFonts w:hint="eastAsia" w:ascii="仿宋" w:eastAsia="仿宋" w:cs="仿宋"/>
          <w:kern w:val="0"/>
          <w:sz w:val="30"/>
          <w:szCs w:val="30"/>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3677B7F5">
      <w:pPr>
        <w:pStyle w:val="27"/>
        <w:widowControl/>
        <w:spacing w:before="0" w:beforeAutospacing="0"/>
        <w:rPr>
          <w:rFonts w:ascii="仿宋" w:eastAsia="仿宋" w:cs="仿宋"/>
          <w:sz w:val="30"/>
          <w:szCs w:val="30"/>
        </w:rPr>
      </w:pPr>
      <w:r>
        <w:rPr>
          <w:rFonts w:ascii="仿宋" w:eastAsia="仿宋" w:cs="仿宋"/>
          <w:sz w:val="30"/>
          <w:szCs w:val="30"/>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负责辖区内自然资源保护、生态环境保护、城镇管理等工作。配合相关部门组织开展工业、生活、生产、经营、农业等污染的监督检查和防控整治工作，指导辖区内生态业、农牧业建设。负责辖区内水资源保护、水环境治理、节约用水、环境卫生管理等工作。参与重大生态事件的调查处理。完成领导交办的其他工作。</w:t>
      </w:r>
    </w:p>
    <w:p w14:paraId="6E87E415">
      <w:pPr>
        <w:pStyle w:val="27"/>
        <w:widowControl/>
        <w:spacing w:before="0" w:beforeAutospacing="0"/>
        <w:rPr>
          <w:rFonts w:ascii="仿宋" w:eastAsia="仿宋" w:cs="仿宋"/>
          <w:sz w:val="30"/>
          <w:szCs w:val="30"/>
        </w:rPr>
      </w:pPr>
      <w:r>
        <w:rPr>
          <w:rFonts w:ascii="仿宋" w:eastAsia="仿宋" w:cs="仿宋"/>
          <w:sz w:val="30"/>
          <w:szCs w:val="30"/>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p>
    <w:p w14:paraId="77CF1190">
      <w:pPr>
        <w:pStyle w:val="27"/>
        <w:widowControl/>
        <w:spacing w:before="0" w:beforeAutospacing="0"/>
        <w:jc w:val="center"/>
        <w:rPr>
          <w:rStyle w:val="20"/>
          <w:rFonts w:ascii="黑体" w:hAnsi="黑体" w:eastAsia="黑体"/>
          <w:b w:val="0"/>
        </w:rPr>
      </w:pPr>
      <w:r>
        <w:rPr>
          <w:rStyle w:val="20"/>
          <w:rFonts w:ascii="黑体" w:hAnsi="黑体" w:eastAsia="黑体"/>
          <w:b w:val="0"/>
        </w:rPr>
        <w:t>第二部分 2025年度单位决算情况说明</w:t>
      </w:r>
    </w:p>
    <w:p w14:paraId="6CB1093F"/>
    <w:p w14:paraId="432E2579">
      <w:pPr>
        <w:pStyle w:val="24"/>
        <w:spacing w:line="600" w:lineRule="exact"/>
        <w:ind w:left="640" w:firstLine="0" w:firstLineChars="0"/>
        <w:rPr>
          <w:rStyle w:val="21"/>
          <w:rFonts w:ascii="黑体" w:hAnsi="黑体" w:eastAsia="黑体"/>
          <w:b w:val="0"/>
        </w:rPr>
      </w:pPr>
      <w:r>
        <w:rPr>
          <w:rFonts w:hint="eastAsia" w:ascii="黑体" w:hAnsi="黑体" w:eastAsia="黑体"/>
          <w:sz w:val="32"/>
          <w:szCs w:val="32"/>
        </w:rPr>
        <w:t>一、收</w:t>
      </w:r>
      <w:r>
        <w:rPr>
          <w:rStyle w:val="21"/>
          <w:rFonts w:hint="eastAsia" w:ascii="黑体" w:hAnsi="黑体" w:eastAsia="黑体"/>
          <w:b w:val="0"/>
        </w:rPr>
        <w:t>入支出决算总体情况说明</w:t>
      </w:r>
    </w:p>
    <w:p w14:paraId="64683E75">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2025年度收入总计均为1013.73万元。与2024年度相比，收入增加66.43万元，增长7.01%。主要变动原因是1.调整工资标准；2.新增项目导致收入增加。</w:t>
      </w:r>
    </w:p>
    <w:p w14:paraId="3D4C25B5">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2025年支出总计均为1014.65万元。与2024年度相比，支出总计增加68.35万元，增长7.22%。主要变动原因是1.新增项目导致支出增加。</w:t>
      </w:r>
    </w:p>
    <w:p w14:paraId="649D6720">
      <w:pPr>
        <w:spacing w:line="600" w:lineRule="exact"/>
        <w:ind w:firstLine="640" w:firstLineChars="200"/>
        <w:rPr>
          <w:rFonts w:hint="eastAsia" w:ascii="仿宋" w:hAnsi="仿宋" w:eastAsia="仿宋"/>
          <w:sz w:val="32"/>
          <w:szCs w:val="32"/>
        </w:rPr>
      </w:pPr>
    </w:p>
    <w:p w14:paraId="2F198B85">
      <w:pPr>
        <w:pStyle w:val="15"/>
        <w:rPr>
          <w:rFonts w:hint="eastAsia" w:ascii="仿宋" w:hAnsi="仿宋" w:eastAsia="仿宋"/>
          <w:sz w:val="32"/>
          <w:szCs w:val="32"/>
        </w:rPr>
      </w:pPr>
    </w:p>
    <w:p w14:paraId="7085CF0E">
      <w:pPr>
        <w:pStyle w:val="9"/>
        <w:ind w:left="420"/>
        <w:rPr>
          <w:rFonts w:hint="eastAsia"/>
        </w:rPr>
      </w:pPr>
    </w:p>
    <w:p w14:paraId="578B48F2">
      <w:pPr>
        <w:spacing w:line="600" w:lineRule="exact"/>
        <w:ind w:firstLine="640" w:firstLineChars="200"/>
        <w:rPr>
          <w:rFonts w:hint="eastAsia" w:ascii="仿宋" w:hAnsi="仿宋" w:eastAsia="仿宋"/>
          <w:sz w:val="32"/>
          <w:szCs w:val="32"/>
        </w:rPr>
      </w:pPr>
    </w:p>
    <w:p w14:paraId="0F7B1632">
      <w:pPr>
        <w:spacing w:line="600" w:lineRule="exact"/>
        <w:ind w:firstLine="640" w:firstLineChars="200"/>
        <w:rPr>
          <w:rFonts w:hint="eastAsia" w:ascii="仿宋" w:hAnsi="仿宋" w:eastAsia="仿宋"/>
          <w:sz w:val="32"/>
          <w:szCs w:val="32"/>
        </w:rPr>
      </w:pPr>
    </w:p>
    <w:p w14:paraId="192D30D0">
      <w:pPr>
        <w:spacing w:line="600" w:lineRule="exact"/>
        <w:ind w:firstLine="640" w:firstLineChars="200"/>
        <w:rPr>
          <w:rFonts w:hint="eastAsia" w:ascii="仿宋" w:hAnsi="仿宋" w:eastAsia="仿宋"/>
          <w:sz w:val="32"/>
          <w:szCs w:val="32"/>
        </w:rPr>
      </w:pPr>
    </w:p>
    <w:p w14:paraId="40DB10A9">
      <w:pPr>
        <w:spacing w:line="600" w:lineRule="exact"/>
        <w:ind w:firstLine="640" w:firstLineChars="200"/>
        <w:rPr>
          <w:rFonts w:hint="eastAsia" w:ascii="仿宋" w:hAnsi="仿宋" w:eastAsia="仿宋"/>
          <w:sz w:val="32"/>
          <w:szCs w:val="32"/>
        </w:rPr>
      </w:pPr>
    </w:p>
    <w:p w14:paraId="2A457AFA">
      <w:pPr>
        <w:spacing w:line="600" w:lineRule="exact"/>
        <w:ind w:firstLine="640" w:firstLineChars="200"/>
        <w:rPr>
          <w:rFonts w:hint="eastAsia" w:ascii="仿宋" w:hAnsi="仿宋" w:eastAsia="仿宋"/>
          <w:sz w:val="32"/>
          <w:szCs w:val="32"/>
        </w:rPr>
      </w:pPr>
    </w:p>
    <w:p w14:paraId="5E820C47">
      <w:pPr>
        <w:spacing w:line="600" w:lineRule="exact"/>
        <w:ind w:firstLine="640" w:firstLineChars="200"/>
        <w:rPr>
          <w:rFonts w:hint="eastAsia" w:ascii="仿宋" w:hAnsi="仿宋" w:eastAsia="仿宋"/>
          <w:sz w:val="32"/>
          <w:szCs w:val="32"/>
        </w:rPr>
      </w:pPr>
    </w:p>
    <w:p w14:paraId="71C2BA88">
      <w:pPr>
        <w:spacing w:line="600" w:lineRule="exact"/>
        <w:ind w:firstLine="420" w:firstLineChars="200"/>
        <w:jc w:val="center"/>
        <w:rPr>
          <w:rFonts w:hint="eastAsia"/>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-2730500</wp:posOffset>
            </wp:positionV>
            <wp:extent cx="5039995" cy="3023870"/>
            <wp:effectExtent l="0" t="0" r="1905" b="11430"/>
            <wp:wrapNone/>
            <wp:docPr id="1" name="image8.png"/>
            <wp:cNvGraphicFramePr/>
            <a:graphic xmlns:a="http://schemas.openxmlformats.org/drawingml/2006/main">
              <a:graphicData uri="http://schemas.openxmlformats.org/drawingml/2006/picture">
                <pic:pic xmlns:pic="http://schemas.openxmlformats.org/drawingml/2006/picture">
                  <pic:nvPicPr>
                    <pic:cNvPr id="1" name="image8.png"/>
                    <pic:cNvPicPr/>
                  </pic:nvPicPr>
                  <pic:blipFill>
                    <a:blip r:embed="rId4"/>
                    <a:stretch>
                      <a:fillRect/>
                    </a:stretch>
                  </pic:blipFill>
                  <pic:spPr>
                    <a:xfrm>
                      <a:off x="0" y="0"/>
                      <a:ext cx="5040000" cy="3024000"/>
                    </a:xfrm>
                    <a:prstGeom prst="rect">
                      <a:avLst/>
                    </a:prstGeom>
                  </pic:spPr>
                </pic:pic>
              </a:graphicData>
            </a:graphic>
          </wp:anchor>
        </w:drawing>
      </w:r>
    </w:p>
    <w:p w14:paraId="59687838">
      <w:pPr>
        <w:spacing w:line="600" w:lineRule="exact"/>
        <w:ind w:firstLine="640" w:firstLineChars="200"/>
        <w:jc w:val="center"/>
        <w:rPr>
          <w:rFonts w:hint="eastAsia"/>
        </w:rPr>
      </w:pPr>
      <w:r>
        <w:rPr>
          <w:rFonts w:hint="eastAsia" w:ascii="仿宋" w:hAnsi="仿宋" w:eastAsia="仿宋"/>
          <w:sz w:val="32"/>
          <w:szCs w:val="32"/>
        </w:rPr>
        <w:t>图1　收、支决算总计变动情况图</w:t>
      </w:r>
    </w:p>
    <w:p w14:paraId="19AC5EBD">
      <w:pPr>
        <w:pStyle w:val="24"/>
        <w:spacing w:line="600" w:lineRule="exact"/>
        <w:ind w:left="640" w:firstLine="0" w:firstLineChars="0"/>
        <w:rPr>
          <w:rStyle w:val="21"/>
          <w:rFonts w:ascii="黑体" w:hAnsi="黑体" w:eastAsia="黑体"/>
          <w:b w:val="0"/>
        </w:rPr>
      </w:pPr>
      <w:r>
        <w:rPr>
          <w:rFonts w:hint="eastAsia" w:ascii="黑体" w:hAnsi="黑体" w:eastAsia="黑体"/>
          <w:sz w:val="32"/>
          <w:szCs w:val="32"/>
        </w:rPr>
        <w:t>二、收</w:t>
      </w:r>
      <w:r>
        <w:rPr>
          <w:rStyle w:val="21"/>
          <w:rFonts w:hint="eastAsia" w:ascii="黑体" w:hAnsi="黑体" w:eastAsia="黑体"/>
          <w:b w:val="0"/>
        </w:rPr>
        <w:t>入决算情况说明</w:t>
      </w:r>
    </w:p>
    <w:p w14:paraId="1C040A39">
      <w:pPr>
        <w:spacing w:line="600" w:lineRule="exact"/>
        <w:ind w:firstLine="640" w:firstLineChars="200"/>
        <w:rPr>
          <w:rFonts w:ascii="仿宋" w:hAnsi="仿宋" w:eastAsia="仿宋"/>
          <w:sz w:val="32"/>
          <w:szCs w:val="32"/>
        </w:rPr>
      </w:pPr>
      <w:r>
        <w:rPr>
          <w:rFonts w:hint="eastAsia" w:ascii="仿宋" w:hAnsi="仿宋" w:eastAsia="仿宋"/>
          <w:sz w:val="32"/>
          <w:szCs w:val="32"/>
        </w:rPr>
        <w:t>2025年度本年收入合计1013.73万元，其中：一般公共预算财政拨款收入1008.23万元，占99.46%；政府性基金预算财政拨款收入0万元，占0%；国有资本经营预算财政拨款收入0万元，占0%；上级补助收入0万元，占0%；事业收入0万元，占0%；经营收入0万元，占0%；附属单位上缴收入0万元，占0%；其他收入5.50万元，占0.54%。</w:t>
      </w:r>
    </w:p>
    <w:p w14:paraId="6BF27B25">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01表</w:t>
      </w:r>
      <w:r>
        <w:rPr>
          <w:rFonts w:hint="eastAsia" w:ascii="仿宋" w:hAnsi="仿宋" w:eastAsia="仿宋"/>
          <w:b/>
          <w:sz w:val="32"/>
          <w:szCs w:val="32"/>
        </w:rPr>
        <w:t>，仅罗列本单位涉及的收入。</w:t>
      </w:r>
      <w:r>
        <w:rPr>
          <w:rFonts w:ascii="仿宋" w:hAnsi="仿宋" w:eastAsia="仿宋"/>
          <w:b/>
          <w:sz w:val="32"/>
          <w:szCs w:val="32"/>
        </w:rPr>
        <w:t>）</w:t>
      </w:r>
    </w:p>
    <w:p w14:paraId="4EF89E44">
      <w:pPr>
        <w:pStyle w:val="15"/>
        <w:rPr>
          <w:rFonts w:ascii="仿宋" w:hAnsi="仿宋" w:eastAsia="仿宋"/>
          <w:b/>
          <w:sz w:val="32"/>
          <w:szCs w:val="32"/>
        </w:rPr>
      </w:pPr>
      <w:r>
        <w:drawing>
          <wp:anchor distT="0" distB="0" distL="114300" distR="114300" simplePos="0" relativeHeight="251660288" behindDoc="0" locked="0" layoutInCell="1" allowOverlap="1">
            <wp:simplePos x="0" y="0"/>
            <wp:positionH relativeFrom="column">
              <wp:posOffset>647700</wp:posOffset>
            </wp:positionH>
            <wp:positionV relativeFrom="paragraph">
              <wp:posOffset>247015</wp:posOffset>
            </wp:positionV>
            <wp:extent cx="3959860" cy="2708910"/>
            <wp:effectExtent l="0" t="0" r="2540" b="8890"/>
            <wp:wrapNone/>
            <wp:docPr id="2" name="image9.png"/>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5"/>
                    <a:stretch>
                      <a:fillRect/>
                    </a:stretch>
                  </pic:blipFill>
                  <pic:spPr>
                    <a:xfrm>
                      <a:off x="0" y="0"/>
                      <a:ext cx="3959860" cy="2709474"/>
                    </a:xfrm>
                    <a:prstGeom prst="rect">
                      <a:avLst/>
                    </a:prstGeom>
                  </pic:spPr>
                </pic:pic>
              </a:graphicData>
            </a:graphic>
          </wp:anchor>
        </w:drawing>
      </w:r>
    </w:p>
    <w:p w14:paraId="6ABA2854">
      <w:pPr>
        <w:pStyle w:val="9"/>
        <w:ind w:left="420"/>
        <w:rPr>
          <w:rFonts w:ascii="仿宋" w:hAnsi="仿宋" w:eastAsia="仿宋"/>
          <w:b/>
          <w:sz w:val="32"/>
        </w:rPr>
      </w:pPr>
    </w:p>
    <w:p w14:paraId="4C204450">
      <w:pPr>
        <w:spacing w:line="600" w:lineRule="exact"/>
        <w:ind w:firstLine="640" w:firstLineChars="200"/>
        <w:rPr>
          <w:rFonts w:ascii="仿宋" w:hAnsi="仿宋" w:eastAsia="仿宋"/>
          <w:sz w:val="32"/>
          <w:szCs w:val="32"/>
        </w:rPr>
      </w:pPr>
    </w:p>
    <w:p w14:paraId="52BF1351">
      <w:pPr>
        <w:spacing w:line="600" w:lineRule="exact"/>
        <w:ind w:firstLine="640" w:firstLineChars="200"/>
        <w:jc w:val="center"/>
        <w:rPr>
          <w:rFonts w:ascii="仿宋" w:hAnsi="仿宋" w:eastAsia="仿宋"/>
          <w:sz w:val="32"/>
          <w:szCs w:val="32"/>
        </w:rPr>
      </w:pPr>
    </w:p>
    <w:p w14:paraId="2304855B">
      <w:pPr>
        <w:spacing w:line="600" w:lineRule="exact"/>
        <w:ind w:firstLine="640" w:firstLineChars="200"/>
        <w:jc w:val="center"/>
        <w:rPr>
          <w:rFonts w:hint="eastAsia" w:ascii="仿宋" w:hAnsi="仿宋" w:eastAsia="仿宋"/>
          <w:sz w:val="32"/>
          <w:szCs w:val="32"/>
        </w:rPr>
      </w:pPr>
    </w:p>
    <w:p w14:paraId="3D0950CB">
      <w:pPr>
        <w:spacing w:line="600" w:lineRule="exact"/>
        <w:ind w:firstLine="640" w:firstLineChars="200"/>
        <w:jc w:val="center"/>
        <w:rPr>
          <w:rFonts w:hint="eastAsia" w:ascii="仿宋" w:hAnsi="仿宋" w:eastAsia="仿宋"/>
          <w:sz w:val="32"/>
          <w:szCs w:val="32"/>
        </w:rPr>
      </w:pPr>
    </w:p>
    <w:p w14:paraId="03C811C6">
      <w:pPr>
        <w:spacing w:line="600" w:lineRule="exact"/>
        <w:ind w:firstLine="640" w:firstLineChars="200"/>
        <w:jc w:val="center"/>
        <w:rPr>
          <w:rFonts w:hint="eastAsia" w:ascii="仿宋" w:hAnsi="仿宋" w:eastAsia="仿宋"/>
          <w:sz w:val="32"/>
          <w:szCs w:val="32"/>
        </w:rPr>
      </w:pPr>
    </w:p>
    <w:p w14:paraId="60EE95EB">
      <w:pPr>
        <w:spacing w:line="600" w:lineRule="exact"/>
        <w:jc w:val="both"/>
        <w:rPr>
          <w:rFonts w:hint="eastAsia" w:ascii="仿宋" w:hAnsi="仿宋" w:eastAsia="仿宋"/>
          <w:sz w:val="32"/>
          <w:szCs w:val="32"/>
        </w:rPr>
      </w:pPr>
    </w:p>
    <w:p w14:paraId="0531F21F">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图2　收入决算结构图</w:t>
      </w:r>
    </w:p>
    <w:p w14:paraId="60BB05A1">
      <w:pPr>
        <w:spacing w:line="600" w:lineRule="exact"/>
        <w:ind w:firstLine="640" w:firstLineChars="200"/>
        <w:rPr>
          <w:rFonts w:ascii="仿宋" w:eastAsia="仿宋"/>
          <w:sz w:val="32"/>
          <w:szCs w:val="32"/>
        </w:rPr>
      </w:pPr>
    </w:p>
    <w:p w14:paraId="4137CA3B">
      <w:pPr>
        <w:pStyle w:val="24"/>
        <w:spacing w:line="600" w:lineRule="exact"/>
        <w:ind w:left="640" w:firstLine="0" w:firstLineChars="0"/>
        <w:rPr>
          <w:rStyle w:val="21"/>
          <w:rFonts w:ascii="黑体" w:hAnsi="黑体" w:eastAsia="黑体"/>
          <w:b w:val="0"/>
        </w:rPr>
      </w:pPr>
      <w:r>
        <w:rPr>
          <w:rFonts w:hint="eastAsia" w:ascii="黑体" w:hAnsi="黑体" w:eastAsia="黑体"/>
          <w:sz w:val="32"/>
          <w:szCs w:val="32"/>
        </w:rPr>
        <w:t>三、支</w:t>
      </w:r>
      <w:r>
        <w:rPr>
          <w:rStyle w:val="21"/>
          <w:rFonts w:hint="eastAsia" w:ascii="黑体" w:hAnsi="黑体" w:eastAsia="黑体"/>
          <w:b w:val="0"/>
        </w:rPr>
        <w:t>出决算情况说明</w:t>
      </w:r>
    </w:p>
    <w:p w14:paraId="730F289E">
      <w:pPr>
        <w:spacing w:line="600" w:lineRule="exact"/>
        <w:ind w:firstLine="640" w:firstLineChars="200"/>
        <w:rPr>
          <w:rFonts w:ascii="仿宋" w:hAnsi="仿宋" w:eastAsia="仿宋"/>
          <w:sz w:val="32"/>
          <w:szCs w:val="32"/>
        </w:rPr>
      </w:pPr>
      <w:r>
        <w:rPr>
          <w:rFonts w:hint="eastAsia" w:ascii="仿宋" w:hAnsi="仿宋" w:eastAsia="仿宋"/>
          <w:sz w:val="32"/>
          <w:szCs w:val="32"/>
        </w:rPr>
        <w:t>2025年度本年支出合计1014.65万元，其中：基本支出737.90万元，占72.72%；项目支出276.75万元，占27.28%；上缴上级支出0万元，占0%；经营支出0万元，占0%；对附属单位补助支出0万元，占0%。</w:t>
      </w:r>
    </w:p>
    <w:p w14:paraId="0405FAA8">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表，仅罗列本单位涉及的支出。）</w:t>
      </w:r>
    </w:p>
    <w:p w14:paraId="4CBAB899">
      <w:pPr>
        <w:spacing w:line="600" w:lineRule="exact"/>
        <w:ind w:firstLine="640"/>
        <w:rPr>
          <w:rFonts w:ascii="仿宋" w:hAnsi="仿宋" w:eastAsia="仿宋"/>
          <w:sz w:val="32"/>
          <w:szCs w:val="32"/>
          <w:shd w:val="pct10" w:color="auto" w:fill="FFFFFF"/>
        </w:rPr>
      </w:pPr>
    </w:p>
    <w:p w14:paraId="4C0E0EE7">
      <w:pPr>
        <w:pStyle w:val="15"/>
        <w:rPr>
          <w:rFonts w:ascii="仿宋" w:hAnsi="仿宋" w:eastAsia="仿宋"/>
          <w:sz w:val="32"/>
          <w:szCs w:val="32"/>
          <w:shd w:val="pct10" w:color="auto" w:fill="FFFFFF"/>
        </w:rPr>
      </w:pPr>
    </w:p>
    <w:p w14:paraId="11B71197">
      <w:pPr>
        <w:pStyle w:val="9"/>
        <w:ind w:left="420" w:firstLine="640"/>
        <w:rPr>
          <w:rFonts w:ascii="仿宋" w:hAnsi="仿宋" w:eastAsia="仿宋"/>
          <w:sz w:val="32"/>
          <w:shd w:val="pct10" w:color="auto" w:fill="FFFFFF"/>
        </w:rPr>
      </w:pPr>
    </w:p>
    <w:p w14:paraId="2A64BBF8">
      <w:pPr>
        <w:pStyle w:val="9"/>
        <w:ind w:left="420" w:firstLine="640"/>
        <w:rPr>
          <w:rFonts w:ascii="仿宋" w:hAnsi="仿宋" w:eastAsia="仿宋"/>
          <w:sz w:val="32"/>
          <w:shd w:val="pct10" w:color="auto" w:fill="FFFFFF"/>
        </w:rPr>
      </w:pPr>
    </w:p>
    <w:p w14:paraId="0F0690DC">
      <w:pPr>
        <w:pStyle w:val="9"/>
        <w:ind w:left="420" w:firstLine="640"/>
        <w:rPr>
          <w:rFonts w:ascii="仿宋" w:hAnsi="仿宋" w:eastAsia="仿宋"/>
          <w:sz w:val="32"/>
          <w:shd w:val="pct10" w:color="auto" w:fill="FFFFFF"/>
        </w:rPr>
      </w:pPr>
    </w:p>
    <w:p w14:paraId="513DD6BA">
      <w:pPr>
        <w:pStyle w:val="9"/>
        <w:ind w:left="420" w:firstLine="640"/>
        <w:rPr>
          <w:rFonts w:ascii="仿宋" w:hAnsi="仿宋" w:eastAsia="仿宋"/>
          <w:sz w:val="32"/>
          <w:shd w:val="pct10" w:color="auto" w:fill="FFFFFF"/>
        </w:rPr>
      </w:pPr>
    </w:p>
    <w:p w14:paraId="264DBB9C">
      <w:pPr>
        <w:pStyle w:val="9"/>
        <w:ind w:left="420" w:firstLine="640"/>
        <w:rPr>
          <w:rFonts w:ascii="仿宋" w:hAnsi="仿宋" w:eastAsia="仿宋"/>
          <w:sz w:val="32"/>
          <w:shd w:val="pct10" w:color="auto" w:fill="FFFFFF"/>
        </w:rPr>
      </w:pPr>
    </w:p>
    <w:p w14:paraId="6DA046C8">
      <w:pPr>
        <w:spacing w:line="600" w:lineRule="exact"/>
        <w:ind w:firstLine="420" w:firstLineChars="200"/>
        <w:jc w:val="center"/>
        <w:rPr>
          <w:rFonts w:ascii="仿宋" w:hAnsi="仿宋" w:eastAsia="仿宋"/>
          <w:sz w:val="32"/>
          <w:szCs w:val="32"/>
        </w:rPr>
      </w:pPr>
      <w:r>
        <w:pict>
          <v:shape id="image10.png" o:spid="_x0000_s1026" o:spt="75" type="#_x0000_t75" style="position:absolute;left:0pt;margin-left:62.25pt;margin-top:-189.3pt;height:213.3pt;width:311.8pt;z-index:251661312;mso-width-relative:page;mso-height-relative:page;" filled="f" o:preferrelative="t" stroked="f" coordsize="21600,21600">
            <v:path/>
            <v:fill on="f" focussize="0,0"/>
            <v:stroke on="f"/>
            <v:imagedata r:id="rId6" o:title=""/>
            <o:lock v:ext="edit" aspectratio="f"/>
          </v:shape>
        </w:pict>
      </w:r>
    </w:p>
    <w:p w14:paraId="73880A53">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图3　支出决算结构图</w:t>
      </w:r>
    </w:p>
    <w:p w14:paraId="5C326FAA">
      <w:pPr>
        <w:spacing w:line="600" w:lineRule="exact"/>
        <w:ind w:firstLine="640" w:firstLineChars="200"/>
        <w:rPr>
          <w:rFonts w:ascii="仿宋" w:eastAsia="仿宋"/>
          <w:sz w:val="32"/>
          <w:szCs w:val="32"/>
        </w:rPr>
      </w:pPr>
    </w:p>
    <w:p w14:paraId="34EC6042">
      <w:pPr>
        <w:spacing w:line="600" w:lineRule="exact"/>
        <w:ind w:firstLine="640" w:firstLineChars="200"/>
        <w:rPr>
          <w:rStyle w:val="21"/>
          <w:rFonts w:ascii="黑体" w:hAnsi="黑体" w:eastAsia="黑体"/>
          <w:b w:val="0"/>
        </w:rPr>
      </w:pPr>
      <w:r>
        <w:rPr>
          <w:rFonts w:hint="eastAsia" w:ascii="黑体" w:hAnsi="黑体" w:eastAsia="黑体"/>
          <w:sz w:val="32"/>
          <w:szCs w:val="32"/>
        </w:rPr>
        <w:t>四、财</w:t>
      </w:r>
      <w:r>
        <w:rPr>
          <w:rStyle w:val="21"/>
          <w:rFonts w:hint="eastAsia" w:ascii="黑体" w:hAnsi="黑体" w:eastAsia="黑体"/>
          <w:b w:val="0"/>
        </w:rPr>
        <w:t>政拨款收入支出决算总体情况说明</w:t>
      </w:r>
    </w:p>
    <w:p w14:paraId="5464C49B">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2025年度财政拨款收入总计均为1008.23万元。与2024年度相比，财政拨款收入增加61.93万元，增长6.54%。主要变动原因是1.调整工资标准，新增项目导致财政拨款收入增加；2.政府性基金预算财政拨款收入减少。</w:t>
      </w:r>
    </w:p>
    <w:p w14:paraId="3CE2ECE5">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2025年财政拨款支出总计为1008.23万元。与2024年度相比，财政拨款支出总计增加61.93万元，增长6.54%。主要变动原因是1.调整工资标准；2.新增项目导致支出增加。</w:t>
      </w:r>
    </w:p>
    <w:p w14:paraId="7ECBC5BD">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14:paraId="78FC2D8F">
      <w:pPr>
        <w:spacing w:line="600" w:lineRule="exact"/>
        <w:rPr>
          <w:rFonts w:ascii="仿宋" w:hAnsi="仿宋" w:eastAsia="仿宋"/>
          <w:sz w:val="32"/>
          <w:szCs w:val="32"/>
        </w:rPr>
      </w:pPr>
    </w:p>
    <w:p w14:paraId="1E9D2164">
      <w:pPr>
        <w:spacing w:line="600" w:lineRule="exact"/>
        <w:ind w:firstLine="640" w:firstLineChars="200"/>
        <w:rPr>
          <w:rFonts w:hint="eastAsia" w:ascii="仿宋" w:hAnsi="仿宋" w:eastAsia="仿宋"/>
          <w:sz w:val="32"/>
          <w:szCs w:val="32"/>
        </w:rPr>
      </w:pPr>
    </w:p>
    <w:p w14:paraId="655C70D8">
      <w:pPr>
        <w:spacing w:line="600" w:lineRule="exact"/>
        <w:ind w:firstLine="640" w:firstLineChars="200"/>
        <w:rPr>
          <w:rFonts w:hint="eastAsia" w:ascii="仿宋" w:hAnsi="仿宋" w:eastAsia="仿宋"/>
          <w:sz w:val="32"/>
          <w:szCs w:val="32"/>
        </w:rPr>
      </w:pPr>
    </w:p>
    <w:p w14:paraId="47A4B30D">
      <w:pPr>
        <w:spacing w:line="600" w:lineRule="exact"/>
        <w:ind w:firstLine="640" w:firstLineChars="200"/>
        <w:rPr>
          <w:rFonts w:hint="eastAsia" w:ascii="仿宋" w:hAnsi="仿宋" w:eastAsia="仿宋"/>
          <w:sz w:val="32"/>
          <w:szCs w:val="32"/>
        </w:rPr>
      </w:pPr>
    </w:p>
    <w:p w14:paraId="0047B11B">
      <w:pPr>
        <w:spacing w:line="600" w:lineRule="exact"/>
        <w:ind w:firstLine="640" w:firstLineChars="200"/>
        <w:rPr>
          <w:rFonts w:hint="eastAsia" w:ascii="仿宋" w:hAnsi="仿宋" w:eastAsia="仿宋"/>
          <w:sz w:val="32"/>
          <w:szCs w:val="32"/>
        </w:rPr>
      </w:pPr>
    </w:p>
    <w:p w14:paraId="249569F4">
      <w:pPr>
        <w:spacing w:line="600" w:lineRule="exact"/>
        <w:ind w:firstLine="640" w:firstLineChars="200"/>
        <w:rPr>
          <w:rFonts w:hint="eastAsia" w:ascii="仿宋" w:hAnsi="仿宋" w:eastAsia="仿宋"/>
          <w:sz w:val="32"/>
          <w:szCs w:val="32"/>
        </w:rPr>
      </w:pPr>
    </w:p>
    <w:p w14:paraId="4D9828E2">
      <w:pPr>
        <w:spacing w:line="600" w:lineRule="exact"/>
        <w:ind w:firstLine="640" w:firstLineChars="200"/>
        <w:rPr>
          <w:rFonts w:hint="eastAsia" w:ascii="仿宋" w:hAnsi="仿宋" w:eastAsia="仿宋"/>
          <w:sz w:val="32"/>
          <w:szCs w:val="32"/>
        </w:rPr>
      </w:pPr>
    </w:p>
    <w:p w14:paraId="039A5E58">
      <w:pPr>
        <w:spacing w:line="600" w:lineRule="exact"/>
        <w:ind w:firstLine="420" w:firstLineChars="200"/>
        <w:jc w:val="center"/>
        <w:rPr>
          <w:rFonts w:ascii="仿宋" w:hAnsi="仿宋" w:eastAsia="仿宋"/>
          <w:sz w:val="32"/>
          <w:szCs w:val="32"/>
        </w:rPr>
      </w:pPr>
      <w:r>
        <w:drawing>
          <wp:anchor distT="0" distB="0" distL="114300" distR="114300" simplePos="0" relativeHeight="251661312" behindDoc="0" locked="0" layoutInCell="1" allowOverlap="1">
            <wp:simplePos x="0" y="0"/>
            <wp:positionH relativeFrom="column">
              <wp:posOffset>266700</wp:posOffset>
            </wp:positionH>
            <wp:positionV relativeFrom="paragraph">
              <wp:posOffset>-2730500</wp:posOffset>
            </wp:positionV>
            <wp:extent cx="5039995" cy="3023870"/>
            <wp:effectExtent l="0" t="0" r="1905" b="11430"/>
            <wp:wrapNone/>
            <wp:docPr id="4" name="image11.png"/>
            <wp:cNvGraphicFramePr/>
            <a:graphic xmlns:a="http://schemas.openxmlformats.org/drawingml/2006/main">
              <a:graphicData uri="http://schemas.openxmlformats.org/drawingml/2006/picture">
                <pic:pic xmlns:pic="http://schemas.openxmlformats.org/drawingml/2006/picture">
                  <pic:nvPicPr>
                    <pic:cNvPr id="4" name="image11.png"/>
                    <pic:cNvPicPr/>
                  </pic:nvPicPr>
                  <pic:blipFill>
                    <a:blip r:embed="rId7"/>
                    <a:stretch>
                      <a:fillRect/>
                    </a:stretch>
                  </pic:blipFill>
                  <pic:spPr>
                    <a:xfrm>
                      <a:off x="0" y="0"/>
                      <a:ext cx="5040000" cy="3024000"/>
                    </a:xfrm>
                    <a:prstGeom prst="rect">
                      <a:avLst/>
                    </a:prstGeom>
                  </pic:spPr>
                </pic:pic>
              </a:graphicData>
            </a:graphic>
          </wp:anchor>
        </w:drawing>
      </w:r>
    </w:p>
    <w:p w14:paraId="20C40EE2">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图4　财政拨款收、支决算总计变动情况图</w:t>
      </w:r>
    </w:p>
    <w:p w14:paraId="086324AA">
      <w:pPr>
        <w:spacing w:line="600" w:lineRule="exact"/>
        <w:ind w:firstLine="640"/>
        <w:rPr>
          <w:rFonts w:ascii="仿宋" w:hAnsi="仿宋" w:eastAsia="仿宋"/>
          <w:b/>
          <w:sz w:val="32"/>
          <w:szCs w:val="32"/>
        </w:rPr>
      </w:pPr>
    </w:p>
    <w:p w14:paraId="2CB16AD9">
      <w:pPr>
        <w:spacing w:line="600" w:lineRule="exact"/>
        <w:ind w:firstLine="640" w:firstLineChars="200"/>
        <w:rPr>
          <w:rStyle w:val="21"/>
          <w:rFonts w:ascii="黑体" w:hAnsi="黑体" w:eastAsia="黑体"/>
          <w:b w:val="0"/>
        </w:rPr>
      </w:pPr>
      <w:r>
        <w:rPr>
          <w:rFonts w:hint="eastAsia" w:ascii="黑体" w:hAnsi="黑体" w:eastAsia="黑体"/>
          <w:sz w:val="32"/>
          <w:szCs w:val="32"/>
        </w:rPr>
        <w:t>五、</w:t>
      </w:r>
      <w:r>
        <w:rPr>
          <w:rFonts w:hint="eastAsia" w:ascii="黑体" w:hAnsi="黑体" w:eastAsia="黑体"/>
          <w:b/>
          <w:sz w:val="32"/>
          <w:szCs w:val="32"/>
        </w:rPr>
        <w:t>一</w:t>
      </w:r>
      <w:r>
        <w:rPr>
          <w:rStyle w:val="21"/>
          <w:rFonts w:hint="eastAsia" w:ascii="黑体" w:hAnsi="黑体" w:eastAsia="黑体"/>
          <w:b w:val="0"/>
        </w:rPr>
        <w:t>般公共预算财政拨款支出决算情况说明</w:t>
      </w:r>
    </w:p>
    <w:p w14:paraId="34FA6CCC">
      <w:pPr>
        <w:spacing w:line="600" w:lineRule="exact"/>
        <w:ind w:firstLine="643" w:firstLineChars="200"/>
        <w:rPr>
          <w:rFonts w:ascii="仿宋" w:hAnsi="仿宋" w:eastAsia="仿宋"/>
          <w:b/>
          <w:sz w:val="32"/>
          <w:szCs w:val="32"/>
        </w:rPr>
      </w:pPr>
      <w:r>
        <w:rPr>
          <w:rFonts w:hint="eastAsia" w:ascii="仿宋" w:hAnsi="仿宋" w:eastAsia="仿宋"/>
          <w:b/>
          <w:sz w:val="32"/>
          <w:szCs w:val="32"/>
        </w:rPr>
        <w:t>（一）一般公共预算财政拨款支出决算总体情况</w:t>
      </w:r>
    </w:p>
    <w:p w14:paraId="3BC4DBA8">
      <w:pPr>
        <w:spacing w:line="600" w:lineRule="exact"/>
        <w:ind w:firstLine="640" w:firstLineChars="200"/>
        <w:rPr>
          <w:rFonts w:ascii="仿宋" w:hAnsi="仿宋" w:eastAsia="仿宋"/>
          <w:sz w:val="32"/>
          <w:szCs w:val="32"/>
        </w:rPr>
      </w:pPr>
      <w:r>
        <w:rPr>
          <w:rFonts w:hint="eastAsia" w:ascii="仿宋" w:hAnsi="仿宋" w:eastAsia="仿宋"/>
          <w:sz w:val="32"/>
          <w:szCs w:val="32"/>
        </w:rPr>
        <w:t>2025年度一般公共预算财政拨款支出1008.23万元，占本年支出合计的99.37%。与2024年度相比，一般公共预算财政拨款支出增加110.93万元，增长12.36%。主要变动原因是人员经费支出增加、新增项目导致支出增加。</w:t>
      </w:r>
    </w:p>
    <w:p w14:paraId="5344E93B">
      <w:pPr>
        <w:spacing w:line="600" w:lineRule="exact"/>
        <w:ind w:firstLine="640" w:firstLineChars="200"/>
        <w:jc w:val="center"/>
        <w:rPr>
          <w:rFonts w:ascii="仿宋" w:hAnsi="仿宋" w:eastAsia="仿宋"/>
          <w:sz w:val="32"/>
          <w:szCs w:val="32"/>
        </w:rPr>
      </w:pPr>
    </w:p>
    <w:p w14:paraId="71D6160A">
      <w:pPr>
        <w:spacing w:line="600" w:lineRule="exact"/>
        <w:ind w:firstLine="640" w:firstLineChars="200"/>
        <w:jc w:val="center"/>
        <w:rPr>
          <w:rFonts w:hint="eastAsia" w:ascii="仿宋" w:hAnsi="仿宋" w:eastAsia="仿宋"/>
          <w:sz w:val="32"/>
          <w:szCs w:val="32"/>
        </w:rPr>
      </w:pPr>
    </w:p>
    <w:p w14:paraId="12AB5CE1">
      <w:pPr>
        <w:spacing w:line="600" w:lineRule="exact"/>
        <w:ind w:firstLine="640" w:firstLineChars="200"/>
        <w:jc w:val="center"/>
        <w:rPr>
          <w:rFonts w:hint="eastAsia" w:ascii="仿宋" w:hAnsi="仿宋" w:eastAsia="仿宋"/>
          <w:sz w:val="32"/>
          <w:szCs w:val="32"/>
        </w:rPr>
      </w:pPr>
    </w:p>
    <w:p w14:paraId="092DB996">
      <w:pPr>
        <w:spacing w:line="600" w:lineRule="exact"/>
        <w:ind w:firstLine="640" w:firstLineChars="200"/>
        <w:jc w:val="center"/>
        <w:rPr>
          <w:rFonts w:hint="eastAsia" w:ascii="仿宋" w:hAnsi="仿宋" w:eastAsia="仿宋"/>
          <w:sz w:val="32"/>
          <w:szCs w:val="32"/>
        </w:rPr>
      </w:pPr>
    </w:p>
    <w:p w14:paraId="1C64EC67">
      <w:pPr>
        <w:spacing w:line="600" w:lineRule="exact"/>
        <w:ind w:firstLine="640" w:firstLineChars="200"/>
        <w:jc w:val="center"/>
        <w:rPr>
          <w:rFonts w:hint="eastAsia" w:ascii="仿宋" w:hAnsi="仿宋" w:eastAsia="仿宋"/>
          <w:sz w:val="32"/>
          <w:szCs w:val="32"/>
        </w:rPr>
      </w:pPr>
    </w:p>
    <w:p w14:paraId="54BF5AF9">
      <w:pPr>
        <w:spacing w:line="600" w:lineRule="exact"/>
        <w:ind w:firstLine="420" w:firstLineChars="200"/>
        <w:jc w:val="center"/>
        <w:rPr>
          <w:rFonts w:hint="eastAsia" w:ascii="仿宋" w:hAnsi="仿宋" w:eastAsia="仿宋"/>
          <w:sz w:val="32"/>
          <w:szCs w:val="32"/>
        </w:rPr>
      </w:pPr>
      <w:r>
        <w:pict>
          <v:shape id="image12.png" o:spid="_x0000_s1027" o:spt="75" type="#_x0000_t75" style="position:absolute;left:0pt;margin-left:-0.5pt;margin-top:-30.1pt;height:238.1pt;width:396.85pt;z-index:251662336;mso-width-relative:page;mso-height-relative:page;" filled="f" o:preferrelative="t" stroked="f" coordsize="21600,21600">
            <v:path/>
            <v:fill on="f" focussize="0,0"/>
            <v:stroke on="f"/>
            <v:imagedata r:id="rId8" o:title=""/>
            <o:lock v:ext="edit" aspectratio="f"/>
          </v:shape>
        </w:pict>
      </w:r>
    </w:p>
    <w:p w14:paraId="4008E725">
      <w:pPr>
        <w:spacing w:line="600" w:lineRule="exact"/>
        <w:ind w:firstLine="640" w:firstLineChars="200"/>
        <w:jc w:val="center"/>
        <w:rPr>
          <w:rFonts w:hint="eastAsia" w:ascii="仿宋" w:hAnsi="仿宋" w:eastAsia="仿宋"/>
          <w:sz w:val="32"/>
          <w:szCs w:val="32"/>
        </w:rPr>
      </w:pPr>
    </w:p>
    <w:p w14:paraId="04320B95">
      <w:pPr>
        <w:spacing w:line="600" w:lineRule="exact"/>
        <w:ind w:firstLine="640" w:firstLineChars="200"/>
        <w:jc w:val="center"/>
        <w:rPr>
          <w:rFonts w:hint="eastAsia" w:ascii="仿宋" w:hAnsi="仿宋" w:eastAsia="仿宋"/>
          <w:sz w:val="32"/>
          <w:szCs w:val="32"/>
        </w:rPr>
      </w:pPr>
    </w:p>
    <w:p w14:paraId="378916FF">
      <w:pPr>
        <w:spacing w:line="600" w:lineRule="exact"/>
        <w:ind w:firstLine="640" w:firstLineChars="200"/>
        <w:jc w:val="center"/>
        <w:rPr>
          <w:rFonts w:hint="eastAsia" w:ascii="仿宋" w:hAnsi="仿宋" w:eastAsia="仿宋"/>
          <w:sz w:val="32"/>
          <w:szCs w:val="32"/>
        </w:rPr>
      </w:pPr>
    </w:p>
    <w:p w14:paraId="5D9B07A0">
      <w:pPr>
        <w:spacing w:line="600" w:lineRule="exact"/>
        <w:ind w:firstLine="640" w:firstLineChars="200"/>
        <w:jc w:val="center"/>
        <w:rPr>
          <w:rFonts w:hint="eastAsia" w:ascii="仿宋" w:hAnsi="仿宋" w:eastAsia="仿宋"/>
          <w:sz w:val="32"/>
          <w:szCs w:val="32"/>
        </w:rPr>
      </w:pPr>
    </w:p>
    <w:p w14:paraId="03E178F8">
      <w:pPr>
        <w:spacing w:line="600" w:lineRule="exact"/>
        <w:ind w:firstLine="640" w:firstLineChars="200"/>
        <w:jc w:val="center"/>
        <w:rPr>
          <w:rFonts w:hint="eastAsia" w:ascii="仿宋" w:hAnsi="仿宋" w:eastAsia="仿宋"/>
          <w:sz w:val="32"/>
          <w:szCs w:val="32"/>
        </w:rPr>
      </w:pPr>
    </w:p>
    <w:p w14:paraId="086D8D28">
      <w:pPr>
        <w:spacing w:line="600" w:lineRule="exact"/>
        <w:ind w:firstLine="640" w:firstLineChars="200"/>
        <w:jc w:val="center"/>
        <w:rPr>
          <w:rFonts w:hint="eastAsia" w:ascii="仿宋" w:hAnsi="仿宋" w:eastAsia="仿宋"/>
          <w:sz w:val="32"/>
          <w:szCs w:val="32"/>
        </w:rPr>
      </w:pPr>
    </w:p>
    <w:p w14:paraId="18EB13BE">
      <w:pPr>
        <w:spacing w:line="600" w:lineRule="exact"/>
        <w:ind w:firstLine="640" w:firstLineChars="200"/>
        <w:jc w:val="center"/>
        <w:rPr>
          <w:rFonts w:hint="eastAsia" w:ascii="仿宋" w:hAnsi="仿宋" w:eastAsia="仿宋"/>
          <w:sz w:val="32"/>
          <w:szCs w:val="32"/>
        </w:rPr>
      </w:pPr>
    </w:p>
    <w:p w14:paraId="74351590">
      <w:pPr>
        <w:spacing w:line="600" w:lineRule="exact"/>
        <w:ind w:firstLine="640" w:firstLineChars="200"/>
        <w:jc w:val="center"/>
        <w:rPr>
          <w:rFonts w:hint="eastAsia" w:ascii="仿宋" w:hAnsi="仿宋" w:eastAsia="仿宋"/>
          <w:sz w:val="32"/>
          <w:szCs w:val="32"/>
        </w:rPr>
      </w:pPr>
    </w:p>
    <w:p w14:paraId="3CD8A452">
      <w:pPr>
        <w:spacing w:line="600" w:lineRule="exact"/>
        <w:ind w:firstLine="640" w:firstLineChars="200"/>
        <w:jc w:val="center"/>
        <w:rPr>
          <w:rFonts w:ascii="仿宋" w:hAnsi="仿宋" w:eastAsia="仿宋"/>
          <w:sz w:val="32"/>
        </w:rPr>
      </w:pPr>
      <w:r>
        <w:rPr>
          <w:rFonts w:hint="eastAsia" w:ascii="仿宋" w:hAnsi="仿宋" w:eastAsia="仿宋"/>
          <w:sz w:val="32"/>
          <w:szCs w:val="32"/>
        </w:rPr>
        <w:t>图5　一般公共预算财政拨款支出决算变动情况图</w:t>
      </w:r>
    </w:p>
    <w:p w14:paraId="0A4E6FB1">
      <w:pPr>
        <w:spacing w:line="600" w:lineRule="exact"/>
        <w:ind w:firstLine="643" w:firstLineChars="200"/>
        <w:rPr>
          <w:rFonts w:ascii="仿宋" w:hAnsi="仿宋" w:eastAsia="仿宋"/>
          <w:b/>
          <w:sz w:val="32"/>
          <w:szCs w:val="32"/>
        </w:rPr>
      </w:pPr>
      <w:r>
        <w:rPr>
          <w:rFonts w:hint="eastAsia" w:ascii="仿宋" w:hAnsi="仿宋" w:eastAsia="仿宋"/>
          <w:b/>
          <w:sz w:val="32"/>
          <w:szCs w:val="32"/>
        </w:rPr>
        <w:t>（二）一般公共预算财政拨款支出决算结构情况</w:t>
      </w:r>
    </w:p>
    <w:p w14:paraId="72738863">
      <w:pPr>
        <w:spacing w:line="600" w:lineRule="exact"/>
        <w:ind w:firstLine="640"/>
        <w:rPr>
          <w:rFonts w:hint="eastAsia" w:ascii="仿宋" w:hAnsi="仿宋" w:eastAsia="仿宋"/>
          <w:b/>
          <w:sz w:val="32"/>
          <w:szCs w:val="32"/>
        </w:rPr>
      </w:pPr>
      <w:r>
        <w:rPr>
          <w:rFonts w:hint="eastAsia" w:ascii="仿宋" w:hAnsi="仿宋" w:eastAsia="仿宋"/>
          <w:sz w:val="32"/>
          <w:szCs w:val="32"/>
        </w:rPr>
        <w:t>2025年度一般公共预算财政拨款支出1008.23万元，主要用于以下方面：一般公共服务支出559.57万元，占55.50%；社会保障和就业支出97.78万元，占9.70%；卫生健康支出35.04万元，占3.48%；节能环保支出48.94万元，占4.85%；城乡社区支出38.78万元，占3.85%；农林水支出174.67万元，占17.32%；住房保障支出53.44万元，占5.30%</w:t>
      </w:r>
      <w:r>
        <w:rPr>
          <w:rFonts w:hint="eastAsia" w:ascii="仿宋" w:hAnsi="仿宋" w:eastAsia="仿宋"/>
          <w:sz w:val="32"/>
          <w:szCs w:val="32"/>
          <w:lang w:eastAsia="zh-CN"/>
        </w:rPr>
        <w:t>；</w:t>
      </w:r>
    </w:p>
    <w:p w14:paraId="0DCC3C52">
      <w:pPr>
        <w:spacing w:line="600" w:lineRule="exact"/>
        <w:ind w:firstLine="640"/>
        <w:rPr>
          <w:rFonts w:hint="eastAsia" w:ascii="仿宋" w:hAnsi="仿宋" w:eastAsia="仿宋"/>
          <w:b/>
          <w:sz w:val="32"/>
          <w:szCs w:val="32"/>
        </w:rPr>
      </w:pPr>
      <w:r>
        <w:rPr>
          <w:rFonts w:hint="eastAsia" w:ascii="仿宋" w:hAnsi="仿宋" w:eastAsia="仿宋"/>
          <w:b/>
          <w:sz w:val="32"/>
          <w:szCs w:val="32"/>
        </w:rPr>
        <w:t>（注：数据来源于财决01-1表，仅罗列本单位涉及的全部功能分类科目，至类级。）</w:t>
      </w:r>
    </w:p>
    <w:p w14:paraId="3D81AE07">
      <w:pPr>
        <w:spacing w:line="600" w:lineRule="exact"/>
        <w:ind w:firstLine="640"/>
        <w:rPr>
          <w:rFonts w:ascii="仿宋" w:hAnsi="仿宋" w:eastAsia="仿宋"/>
          <w:sz w:val="32"/>
          <w:szCs w:val="32"/>
        </w:rPr>
      </w:pPr>
    </w:p>
    <w:p w14:paraId="2489DD53">
      <w:pPr>
        <w:pStyle w:val="15"/>
        <w:rPr>
          <w:rFonts w:ascii="仿宋" w:hAnsi="仿宋" w:eastAsia="仿宋"/>
          <w:sz w:val="32"/>
          <w:szCs w:val="32"/>
        </w:rPr>
      </w:pPr>
    </w:p>
    <w:p w14:paraId="1FA82A74">
      <w:pPr>
        <w:pStyle w:val="9"/>
        <w:ind w:leftChars="0" w:firstLine="0" w:firstLineChars="0"/>
        <w:rPr>
          <w:rFonts w:ascii="仿宋" w:hAnsi="仿宋" w:eastAsia="仿宋"/>
          <w:sz w:val="32"/>
        </w:rPr>
      </w:pPr>
    </w:p>
    <w:p w14:paraId="0EF2D77B">
      <w:pPr>
        <w:spacing w:line="600" w:lineRule="exact"/>
        <w:ind w:firstLine="640" w:firstLineChars="200"/>
        <w:jc w:val="center"/>
        <w:rPr>
          <w:rFonts w:ascii="仿宋" w:hAnsi="仿宋" w:eastAsia="仿宋"/>
          <w:sz w:val="32"/>
          <w:szCs w:val="32"/>
        </w:rPr>
      </w:pPr>
    </w:p>
    <w:p w14:paraId="3F9C56EC">
      <w:pPr>
        <w:spacing w:line="600" w:lineRule="exact"/>
        <w:ind w:firstLine="420" w:firstLineChars="200"/>
        <w:jc w:val="center"/>
        <w:rPr>
          <w:rFonts w:hint="eastAsia" w:ascii="仿宋" w:hAnsi="仿宋" w:eastAsia="仿宋"/>
          <w:sz w:val="32"/>
          <w:szCs w:val="32"/>
        </w:rPr>
      </w:pPr>
      <w:r>
        <w:drawing>
          <wp:anchor distT="0" distB="0" distL="114300" distR="114300" simplePos="0" relativeHeight="251662336" behindDoc="0" locked="0" layoutInCell="1" allowOverlap="1">
            <wp:simplePos x="0" y="0"/>
            <wp:positionH relativeFrom="column">
              <wp:posOffset>683260</wp:posOffset>
            </wp:positionH>
            <wp:positionV relativeFrom="paragraph">
              <wp:posOffset>-97155</wp:posOffset>
            </wp:positionV>
            <wp:extent cx="4679950" cy="3201670"/>
            <wp:effectExtent l="0" t="0" r="6350" b="11430"/>
            <wp:wrapNone/>
            <wp:docPr id="6" name="image13.png"/>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9"/>
                    <a:stretch>
                      <a:fillRect/>
                    </a:stretch>
                  </pic:blipFill>
                  <pic:spPr>
                    <a:xfrm>
                      <a:off x="0" y="0"/>
                      <a:ext cx="4679950" cy="3202105"/>
                    </a:xfrm>
                    <a:prstGeom prst="rect">
                      <a:avLst/>
                    </a:prstGeom>
                  </pic:spPr>
                </pic:pic>
              </a:graphicData>
            </a:graphic>
          </wp:anchor>
        </w:drawing>
      </w:r>
    </w:p>
    <w:p w14:paraId="750E6A3C">
      <w:pPr>
        <w:spacing w:line="600" w:lineRule="exact"/>
        <w:ind w:firstLine="640" w:firstLineChars="200"/>
        <w:jc w:val="center"/>
        <w:rPr>
          <w:rFonts w:hint="eastAsia" w:ascii="仿宋" w:hAnsi="仿宋" w:eastAsia="仿宋"/>
          <w:sz w:val="32"/>
          <w:szCs w:val="32"/>
        </w:rPr>
      </w:pPr>
    </w:p>
    <w:p w14:paraId="38190336">
      <w:pPr>
        <w:spacing w:line="600" w:lineRule="exact"/>
        <w:ind w:firstLine="640" w:firstLineChars="200"/>
        <w:jc w:val="center"/>
        <w:rPr>
          <w:rFonts w:hint="eastAsia" w:ascii="仿宋" w:hAnsi="仿宋" w:eastAsia="仿宋"/>
          <w:sz w:val="32"/>
          <w:szCs w:val="32"/>
        </w:rPr>
      </w:pPr>
    </w:p>
    <w:p w14:paraId="277C7309">
      <w:pPr>
        <w:spacing w:line="600" w:lineRule="exact"/>
        <w:ind w:firstLine="640" w:firstLineChars="200"/>
        <w:jc w:val="center"/>
        <w:rPr>
          <w:rFonts w:hint="eastAsia" w:ascii="仿宋" w:hAnsi="仿宋" w:eastAsia="仿宋"/>
          <w:sz w:val="32"/>
          <w:szCs w:val="32"/>
        </w:rPr>
      </w:pPr>
    </w:p>
    <w:p w14:paraId="45754981">
      <w:pPr>
        <w:spacing w:line="600" w:lineRule="exact"/>
        <w:ind w:firstLine="640" w:firstLineChars="200"/>
        <w:jc w:val="center"/>
        <w:rPr>
          <w:rFonts w:hint="eastAsia" w:ascii="仿宋" w:hAnsi="仿宋" w:eastAsia="仿宋"/>
          <w:sz w:val="32"/>
          <w:szCs w:val="32"/>
        </w:rPr>
      </w:pPr>
    </w:p>
    <w:p w14:paraId="1BDE8B75">
      <w:pPr>
        <w:spacing w:line="600" w:lineRule="exact"/>
        <w:ind w:firstLine="640" w:firstLineChars="200"/>
        <w:jc w:val="center"/>
        <w:rPr>
          <w:rFonts w:hint="eastAsia" w:ascii="仿宋" w:hAnsi="仿宋" w:eastAsia="仿宋"/>
          <w:sz w:val="32"/>
          <w:szCs w:val="32"/>
        </w:rPr>
      </w:pPr>
    </w:p>
    <w:p w14:paraId="0EF1B45E">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图6　一般公共预算财政拨款支出决算结构图</w:t>
      </w:r>
    </w:p>
    <w:p w14:paraId="29036A74">
      <w:pPr>
        <w:spacing w:line="600" w:lineRule="exact"/>
        <w:ind w:firstLine="640" w:firstLineChars="200"/>
        <w:rPr>
          <w:rFonts w:ascii="仿宋" w:hAnsi="仿宋" w:eastAsia="仿宋"/>
          <w:sz w:val="32"/>
          <w:szCs w:val="32"/>
        </w:rPr>
      </w:pPr>
    </w:p>
    <w:p w14:paraId="3291AD02">
      <w:pPr>
        <w:spacing w:line="600" w:lineRule="exact"/>
        <w:ind w:firstLine="643" w:firstLineChars="200"/>
        <w:rPr>
          <w:rFonts w:ascii="仿宋" w:hAnsi="仿宋" w:eastAsia="仿宋"/>
          <w:b/>
          <w:sz w:val="32"/>
          <w:szCs w:val="32"/>
        </w:rPr>
      </w:pPr>
      <w:r>
        <w:rPr>
          <w:rFonts w:hint="eastAsia" w:ascii="仿宋" w:hAnsi="仿宋" w:eastAsia="仿宋"/>
          <w:b/>
          <w:sz w:val="32"/>
          <w:szCs w:val="32"/>
        </w:rPr>
        <w:t>（三）一般公共预算财政拨款支出决算具体情况</w:t>
      </w:r>
    </w:p>
    <w:p w14:paraId="2894AD2A">
      <w:pPr>
        <w:spacing w:line="600" w:lineRule="exact"/>
        <w:ind w:firstLine="643" w:firstLineChars="200"/>
        <w:rPr>
          <w:rFonts w:ascii="仿宋" w:hAnsi="仿宋" w:eastAsia="仿宋"/>
          <w:sz w:val="32"/>
          <w:szCs w:val="32"/>
        </w:rPr>
      </w:pPr>
      <w:r>
        <w:rPr>
          <w:rFonts w:hint="eastAsia" w:ascii="仿宋" w:hAnsi="仿宋" w:eastAsia="仿宋"/>
          <w:b/>
          <w:sz w:val="32"/>
          <w:szCs w:val="32"/>
        </w:rPr>
        <w:t>2025年度一般公共预算支出决算数为1008.23万元，完成预算100%。其中：</w:t>
      </w:r>
    </w:p>
    <w:p w14:paraId="5C83FD91">
      <w:pPr>
        <w:spacing w:line="600" w:lineRule="exact"/>
        <w:ind w:firstLine="643" w:firstLineChars="200"/>
        <w:rPr>
          <w:rFonts w:ascii="仿宋" w:hAnsi="仿宋" w:eastAsia="仿宋"/>
          <w:sz w:val="32"/>
          <w:szCs w:val="32"/>
        </w:rPr>
      </w:pPr>
      <w:r>
        <w:rPr>
          <w:rFonts w:hint="eastAsia" w:ascii="仿宋" w:hAnsi="仿宋" w:eastAsia="仿宋"/>
          <w:b/>
          <w:sz w:val="32"/>
          <w:szCs w:val="32"/>
        </w:rPr>
        <w:t>一般公共服务（类）201（款）01、03（项）：其中2010104－人大会议支出2.35万元，2010299－其他政协事务支出0.90万元，2010301－行政运行支出556.32万元，支出决算数等于预算数，完成预算100%，决算数等于预算数的主要原因是年初严格编制单位预算，严格预算执行。</w:t>
      </w:r>
    </w:p>
    <w:p w14:paraId="1237E672">
      <w:pPr>
        <w:spacing w:line="600" w:lineRule="exact"/>
        <w:ind w:firstLine="643" w:firstLineChars="200"/>
        <w:rPr>
          <w:rFonts w:ascii="仿宋" w:hAnsi="仿宋" w:eastAsia="仿宋"/>
          <w:sz w:val="32"/>
          <w:szCs w:val="32"/>
        </w:rPr>
      </w:pPr>
      <w:r>
        <w:rPr>
          <w:rFonts w:hint="eastAsia" w:ascii="仿宋" w:hAnsi="仿宋" w:eastAsia="仿宋"/>
          <w:b/>
          <w:sz w:val="32"/>
          <w:szCs w:val="32"/>
        </w:rPr>
        <w:t>社会保障和就业（类）208（款）01、05（项）：2080199－其他人力资源和社会保障管理事务支出5.20万元，2080505－机关事业单位基本养老保险缴费支出61.73万元，2080506－机关事业单位职业年金缴费支出30.86万元，完成预算100%，决算数等于预算数的主要原因是年初严格编制单位预算，严格预算执行。</w:t>
      </w:r>
    </w:p>
    <w:p w14:paraId="40B489CE">
      <w:pPr>
        <w:spacing w:line="600" w:lineRule="exact"/>
        <w:ind w:firstLine="643" w:firstLineChars="200"/>
        <w:rPr>
          <w:rFonts w:ascii="仿宋" w:hAnsi="仿宋" w:eastAsia="仿宋"/>
          <w:sz w:val="32"/>
          <w:szCs w:val="32"/>
        </w:rPr>
      </w:pPr>
      <w:r>
        <w:rPr>
          <w:rFonts w:hint="eastAsia" w:ascii="仿宋" w:hAnsi="仿宋" w:eastAsia="仿宋"/>
          <w:b/>
          <w:sz w:val="32"/>
          <w:szCs w:val="32"/>
        </w:rPr>
        <w:t>卫生健康（类）210（款）04、11（项）：2100409－重大公共卫生服务支出0.50万元，2101101－行政单位医疗支出29.67万元，2101103－公务员医疗补助4.87万元，完成预算100%，决算数等于预算数的主要原因是年初严格编制单位预算，严格预算执行。</w:t>
      </w:r>
    </w:p>
    <w:p w14:paraId="29E83F3B">
      <w:pPr>
        <w:spacing w:line="600" w:lineRule="exact"/>
        <w:ind w:firstLine="643" w:firstLineChars="200"/>
        <w:rPr>
          <w:rFonts w:ascii="仿宋" w:hAnsi="仿宋" w:eastAsia="仿宋"/>
          <w:sz w:val="32"/>
          <w:szCs w:val="32"/>
        </w:rPr>
      </w:pPr>
      <w:r>
        <w:rPr>
          <w:rFonts w:hint="eastAsia" w:ascii="仿宋" w:hAnsi="仿宋" w:eastAsia="仿宋"/>
          <w:b/>
          <w:sz w:val="32"/>
          <w:szCs w:val="32"/>
        </w:rPr>
        <w:t>节能环保（类）211（款）04（项）：2110402－农村环境保护支出48.94万元，完成预算100%，决算数等于预算数的主要原因是年初严格编制单位预算，严格预算执行。</w:t>
      </w:r>
    </w:p>
    <w:p w14:paraId="4B7C27A6">
      <w:pPr>
        <w:spacing w:line="600" w:lineRule="exact"/>
        <w:ind w:firstLine="643" w:firstLineChars="200"/>
        <w:rPr>
          <w:rFonts w:ascii="仿宋" w:hAnsi="仿宋" w:eastAsia="仿宋"/>
          <w:sz w:val="32"/>
          <w:szCs w:val="32"/>
        </w:rPr>
      </w:pPr>
      <w:r>
        <w:rPr>
          <w:rFonts w:hint="eastAsia" w:ascii="仿宋" w:hAnsi="仿宋" w:eastAsia="仿宋"/>
          <w:b/>
          <w:sz w:val="32"/>
          <w:szCs w:val="32"/>
        </w:rPr>
        <w:t>城乡社区（类）212（款）03、05（项）：2120399－其他城乡社区公共设施支出18.00万元，2120501－城乡社区环境卫生20.78万元，完成预算100%，决算数等于预算数的主要原因是年初严格编制单位预算，严格预算执行。</w:t>
      </w:r>
    </w:p>
    <w:p w14:paraId="4743078C">
      <w:pPr>
        <w:spacing w:line="600" w:lineRule="exact"/>
        <w:ind w:firstLine="643" w:firstLineChars="200"/>
        <w:rPr>
          <w:rFonts w:ascii="仿宋" w:hAnsi="仿宋" w:eastAsia="仿宋"/>
          <w:sz w:val="32"/>
          <w:szCs w:val="32"/>
        </w:rPr>
      </w:pPr>
      <w:r>
        <w:rPr>
          <w:rFonts w:hint="eastAsia" w:ascii="仿宋" w:hAnsi="仿宋" w:eastAsia="仿宋"/>
          <w:b/>
          <w:sz w:val="32"/>
          <w:szCs w:val="32"/>
        </w:rPr>
        <w:t>农林水（类）213（款）01、05、07（项）：2130199－其他农业农村支出47.10万元，2130504－农村基础设施建设10.68万元，2130705－对村民委员会和村党支部的补助116.88万元，完成预算100%，决算数等于预算数的主要原因是年初严格编制单位预算，严格预算执行。</w:t>
      </w:r>
    </w:p>
    <w:p w14:paraId="737BBBEB">
      <w:pPr>
        <w:spacing w:line="600" w:lineRule="exact"/>
        <w:ind w:firstLine="643" w:firstLineChars="200"/>
        <w:rPr>
          <w:rFonts w:ascii="仿宋" w:hAnsi="仿宋" w:eastAsia="仿宋"/>
          <w:sz w:val="32"/>
          <w:szCs w:val="32"/>
        </w:rPr>
      </w:pPr>
      <w:r>
        <w:rPr>
          <w:rFonts w:hint="eastAsia" w:ascii="仿宋" w:hAnsi="仿宋" w:eastAsia="仿宋"/>
          <w:b/>
          <w:sz w:val="32"/>
          <w:szCs w:val="32"/>
        </w:rPr>
        <w:t>住房保障（类）221（款）02（项）：2210201－住房公积金支出决算为53.44万元，完成预算100%，决算数等于预算数的主要原因是年初严格编制单位预算，严格预算执行。</w:t>
      </w:r>
    </w:p>
    <w:p w14:paraId="1B274FD2">
      <w:pPr>
        <w:spacing w:line="600" w:lineRule="exact"/>
        <w:ind w:firstLine="643" w:firstLineChars="200"/>
        <w:rPr>
          <w:rFonts w:ascii="仿宋" w:hAnsi="仿宋" w:eastAsia="仿宋"/>
          <w:sz w:val="32"/>
          <w:szCs w:val="32"/>
        </w:rPr>
      </w:pPr>
      <w:r>
        <w:rPr>
          <w:rFonts w:hint="eastAsia" w:ascii="仿宋" w:hAnsi="仿宋" w:eastAsia="仿宋"/>
          <w:b/>
          <w:sz w:val="32"/>
          <w:szCs w:val="32"/>
        </w:rPr>
        <w:t>本单位无文化旅游体育与传媒支出。</w:t>
      </w:r>
    </w:p>
    <w:p w14:paraId="4C78248B">
      <w:pPr>
        <w:spacing w:line="600" w:lineRule="exact"/>
        <w:ind w:firstLine="643" w:firstLineChars="200"/>
        <w:rPr>
          <w:rFonts w:ascii="仿宋" w:hAnsi="仿宋" w:eastAsia="仿宋"/>
          <w:b/>
          <w:sz w:val="32"/>
          <w:szCs w:val="32"/>
        </w:rPr>
      </w:pPr>
      <w:r>
        <w:rPr>
          <w:rFonts w:hint="eastAsia" w:ascii="仿宋" w:hAnsi="仿宋" w:eastAsia="仿宋"/>
          <w:b/>
          <w:color w:val="000000"/>
          <w:sz w:val="32"/>
          <w:szCs w:val="32"/>
        </w:rPr>
        <w:t>（注：数据来源于财决</w:t>
      </w:r>
      <w:r>
        <w:rPr>
          <w:rFonts w:ascii="仿宋" w:hAnsi="仿宋" w:eastAsia="仿宋"/>
          <w:b/>
          <w:color w:val="000000"/>
          <w:sz w:val="32"/>
          <w:szCs w:val="32"/>
        </w:rPr>
        <w:t>0</w:t>
      </w:r>
      <w:r>
        <w:rPr>
          <w:rFonts w:hint="eastAsia" w:ascii="仿宋" w:hAnsi="仿宋" w:eastAsia="仿宋"/>
          <w:b/>
          <w:color w:val="000000"/>
          <w:sz w:val="32"/>
          <w:szCs w:val="32"/>
        </w:rPr>
        <w:t>1-1表和财决08表，仅罗列本单位涉及的全部功能分类科目，至项级。上述“预算”口径为全年预算数。增减变动原因为决算数〈项级〉和全年预算数〈</w:t>
      </w:r>
      <w:r>
        <w:rPr>
          <w:rFonts w:hint="eastAsia" w:ascii="仿宋" w:hAnsi="仿宋" w:eastAsia="仿宋"/>
          <w:b/>
          <w:sz w:val="32"/>
          <w:szCs w:val="32"/>
        </w:rPr>
        <w:t>项级〉比较，与预算数持平可以不写原因。）</w:t>
      </w:r>
    </w:p>
    <w:p w14:paraId="731FB402">
      <w:pPr>
        <w:spacing w:line="600" w:lineRule="exact"/>
        <w:ind w:firstLine="640"/>
        <w:rPr>
          <w:rFonts w:ascii="仿宋" w:hAnsi="仿宋" w:eastAsia="仿宋"/>
          <w:b/>
          <w:sz w:val="32"/>
          <w:szCs w:val="32"/>
        </w:rPr>
      </w:pPr>
    </w:p>
    <w:p w14:paraId="3A108859">
      <w:pPr>
        <w:tabs>
          <w:tab w:val="right" w:pos="8306"/>
        </w:tabs>
        <w:spacing w:line="600" w:lineRule="exact"/>
        <w:ind w:firstLine="640"/>
        <w:rPr>
          <w:rStyle w:val="21"/>
        </w:rPr>
      </w:pPr>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1"/>
          <w:rFonts w:hint="eastAsia" w:ascii="黑体" w:hAnsi="黑体" w:eastAsia="黑体"/>
          <w:b w:val="0"/>
        </w:rPr>
        <w:t>般公共预算财政拨款基本支出决算情况说明</w:t>
      </w:r>
      <w:r>
        <w:rPr>
          <w:rStyle w:val="21"/>
          <w:rFonts w:ascii="黑体" w:hAnsi="黑体" w:eastAsia="黑体"/>
          <w:b w:val="0"/>
        </w:rPr>
        <w:tab/>
      </w:r>
    </w:p>
    <w:p w14:paraId="6077C951">
      <w:pPr>
        <w:spacing w:line="600" w:lineRule="exact"/>
        <w:ind w:firstLine="645"/>
        <w:rPr>
          <w:rFonts w:ascii="仿宋" w:hAnsi="仿宋" w:eastAsia="仿宋"/>
          <w:sz w:val="32"/>
          <w:szCs w:val="32"/>
        </w:rPr>
      </w:pPr>
      <w:r>
        <w:rPr>
          <w:rFonts w:hint="eastAsia" w:ascii="仿宋" w:hAnsi="仿宋" w:eastAsia="仿宋"/>
          <w:sz w:val="32"/>
          <w:szCs w:val="32"/>
        </w:rPr>
        <w:t>2025年度一般公共预算财政拨款基本支出736.90万元，其中：</w:t>
      </w:r>
    </w:p>
    <w:p w14:paraId="68227DFA">
      <w:pPr>
        <w:spacing w:line="600" w:lineRule="exact"/>
        <w:ind w:firstLine="645"/>
        <w:rPr>
          <w:rFonts w:ascii="仿宋" w:hAnsi="仿宋" w:eastAsia="仿宋"/>
          <w:sz w:val="32"/>
          <w:szCs w:val="32"/>
        </w:rPr>
      </w:pPr>
      <w:r>
        <w:rPr>
          <w:rFonts w:hint="eastAsia" w:ascii="仿宋" w:hAnsi="仿宋" w:eastAsia="仿宋"/>
          <w:sz w:val="32"/>
          <w:szCs w:val="32"/>
        </w:rPr>
        <w:t>人员经费682.20万元，主要包括：基本工资146.82万元、津贴补贴274.64万元、奖金63.39万元、伙食补助费、绩效工资0万元、机关事业单位基本养老保险缴费61.73万元、职业年金缴费30.86万元、职工基本医疗保险缴费29.67万元、公务员医疗补助缴费4.87万元、其他社会保障缴费1.44万元、其他工资福利支出8.67万元、生活补助6.66万元、医疗费补助、奖励金0.01万元、住房公积金53.44万元。　　公用经费54.70万元，主要包括：办公费20.85万元、电费1.93万元、邮电费1.21万元、取暖费1.60万元、差旅费7.69万元、培训费1.41万元、工会经费6.31万元、福利费6.67万元、公务用车运行维护费7.02万元。</w:t>
      </w:r>
    </w:p>
    <w:p w14:paraId="2C18103A">
      <w:pPr>
        <w:spacing w:line="600" w:lineRule="exact"/>
        <w:ind w:firstLine="645"/>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7表和财决08-1表，仅罗列本单位实际支出涉及的经济分类科目。）</w:t>
      </w:r>
    </w:p>
    <w:p w14:paraId="63F92CDB">
      <w:pPr>
        <w:spacing w:line="600" w:lineRule="exact"/>
        <w:ind w:firstLine="640"/>
        <w:rPr>
          <w:rFonts w:ascii="仿宋" w:hAnsi="仿宋" w:eastAsia="仿宋"/>
          <w:b/>
          <w:sz w:val="32"/>
          <w:szCs w:val="32"/>
        </w:rPr>
      </w:pPr>
    </w:p>
    <w:p w14:paraId="6D2A5EB5">
      <w:pPr>
        <w:spacing w:line="600" w:lineRule="exact"/>
        <w:ind w:firstLine="640"/>
        <w:rPr>
          <w:rStyle w:val="21"/>
          <w:rFonts w:ascii="黑体" w:hAnsi="黑体" w:eastAsia="黑体"/>
          <w:b w:val="0"/>
        </w:rPr>
      </w:pPr>
      <w:r>
        <w:rPr>
          <w:rFonts w:hint="eastAsia" w:ascii="黑体" w:eastAsia="黑体"/>
          <w:sz w:val="32"/>
          <w:szCs w:val="32"/>
        </w:rPr>
        <w:t>七、</w:t>
      </w:r>
      <w:r>
        <w:rPr>
          <w:rStyle w:val="21"/>
          <w:rFonts w:hint="eastAsia" w:ascii="黑体" w:hAnsi="黑体" w:eastAsia="黑体"/>
          <w:b w:val="0"/>
        </w:rPr>
        <w:t>财政拨款</w:t>
      </w:r>
      <w:r>
        <w:rPr>
          <w:rStyle w:val="21"/>
          <w:rFonts w:hint="eastAsia" w:ascii="黑体" w:hAnsi="黑体" w:eastAsia="黑体"/>
        </w:rPr>
        <w:t>“</w:t>
      </w:r>
      <w:r>
        <w:rPr>
          <w:rStyle w:val="21"/>
          <w:rFonts w:hint="eastAsia" w:ascii="黑体" w:hAnsi="黑体" w:eastAsia="黑体"/>
          <w:b w:val="0"/>
        </w:rPr>
        <w:t>三公”经费支出决算情况说明</w:t>
      </w:r>
    </w:p>
    <w:p w14:paraId="1757FD5E">
      <w:pPr>
        <w:spacing w:line="600" w:lineRule="exact"/>
        <w:ind w:firstLine="640"/>
        <w:rPr>
          <w:rFonts w:ascii="仿宋" w:hAnsi="仿宋" w:eastAsia="仿宋"/>
          <w:b/>
          <w:sz w:val="32"/>
          <w:szCs w:val="32"/>
        </w:rPr>
      </w:pPr>
      <w:r>
        <w:rPr>
          <w:rFonts w:hint="eastAsia" w:ascii="仿宋" w:hAnsi="仿宋" w:eastAsia="仿宋"/>
          <w:b/>
          <w:sz w:val="32"/>
          <w:szCs w:val="32"/>
        </w:rPr>
        <w:t>（一）“三公”经费财政拨款支出决算总体情况说明</w:t>
      </w:r>
    </w:p>
    <w:p w14:paraId="05E7B428">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2025年度“三公”经费财政拨款支出决算7.02万元，完成全年预算100%，较上年度减少1.47万元，下降17.32%。决算数与全年预算数持平的主要原因是严格预算支出。</w:t>
      </w:r>
    </w:p>
    <w:p w14:paraId="1E7B7DCF">
      <w:pPr>
        <w:spacing w:line="600" w:lineRule="exact"/>
        <w:ind w:firstLine="640"/>
        <w:rPr>
          <w:rFonts w:ascii="仿宋" w:hAnsi="仿宋" w:eastAsia="仿宋"/>
          <w:b/>
          <w:sz w:val="32"/>
          <w:szCs w:val="32"/>
        </w:rPr>
      </w:pPr>
      <w:r>
        <w:rPr>
          <w:rFonts w:hint="eastAsia" w:ascii="仿宋" w:hAnsi="仿宋" w:eastAsia="仿宋"/>
          <w:b/>
          <w:color w:val="000000"/>
          <w:sz w:val="32"/>
          <w:szCs w:val="32"/>
        </w:rPr>
        <w:t>（注：上述“预算”口径为全年预算数，包括一</w:t>
      </w:r>
      <w:r>
        <w:rPr>
          <w:rFonts w:hint="eastAsia" w:ascii="仿宋" w:hAnsi="仿宋" w:eastAsia="仿宋"/>
          <w:b/>
          <w:sz w:val="32"/>
          <w:szCs w:val="32"/>
        </w:rPr>
        <w:t>般公共预算和政府性基金预算财政拨款支出决算情况。）</w:t>
      </w:r>
    </w:p>
    <w:p w14:paraId="15EFB782">
      <w:pPr>
        <w:spacing w:line="600" w:lineRule="exact"/>
        <w:ind w:firstLine="640"/>
        <w:rPr>
          <w:rFonts w:ascii="仿宋" w:hAnsi="仿宋" w:eastAsia="仿宋"/>
          <w:b/>
          <w:sz w:val="32"/>
          <w:szCs w:val="32"/>
        </w:rPr>
      </w:pPr>
      <w:r>
        <w:rPr>
          <w:rFonts w:hint="eastAsia" w:ascii="仿宋" w:hAnsi="仿宋" w:eastAsia="仿宋"/>
          <w:b/>
          <w:sz w:val="32"/>
          <w:szCs w:val="32"/>
        </w:rPr>
        <w:t>（二）“三公”经费财政拨款支出决算具体情况说明</w:t>
      </w:r>
    </w:p>
    <w:p w14:paraId="39F7001B">
      <w:pPr>
        <w:spacing w:line="600" w:lineRule="exact"/>
        <w:ind w:firstLine="640"/>
        <w:rPr>
          <w:rFonts w:hint="eastAsia" w:ascii="仿宋" w:hAnsi="仿宋" w:eastAsia="仿宋"/>
          <w:sz w:val="32"/>
          <w:szCs w:val="32"/>
        </w:rPr>
      </w:pPr>
      <w:r>
        <w:rPr>
          <w:rFonts w:hint="eastAsia" w:ascii="仿宋" w:hAnsi="仿宋" w:eastAsia="仿宋"/>
          <w:sz w:val="32"/>
          <w:szCs w:val="32"/>
        </w:rPr>
        <w:t>2025年度“三公”经费财政拨款支出决算中，因公出国（境）费支出决算0万元，占0%；公务用车购置及运行维护费支出决算7.02万元，占100%；公务接待费支出决算0万元，占0%。具体情况如下：</w:t>
      </w:r>
    </w:p>
    <w:p w14:paraId="3E552D2F">
      <w:pPr>
        <w:pStyle w:val="15"/>
        <w:rPr>
          <w:rFonts w:hint="eastAsia" w:ascii="仿宋" w:hAnsi="仿宋" w:eastAsia="仿宋"/>
          <w:sz w:val="32"/>
          <w:szCs w:val="32"/>
        </w:rPr>
      </w:pPr>
      <w:r>
        <w:drawing>
          <wp:anchor distT="0" distB="0" distL="114300" distR="114300" simplePos="0" relativeHeight="251663360" behindDoc="0" locked="0" layoutInCell="1" allowOverlap="1">
            <wp:simplePos x="0" y="0"/>
            <wp:positionH relativeFrom="column">
              <wp:posOffset>558800</wp:posOffset>
            </wp:positionH>
            <wp:positionV relativeFrom="paragraph">
              <wp:posOffset>240030</wp:posOffset>
            </wp:positionV>
            <wp:extent cx="4679950" cy="3201670"/>
            <wp:effectExtent l="0" t="0" r="6350" b="11430"/>
            <wp:wrapNone/>
            <wp:docPr id="7" name="image14.png"/>
            <wp:cNvGraphicFramePr/>
            <a:graphic xmlns:a="http://schemas.openxmlformats.org/drawingml/2006/main">
              <a:graphicData uri="http://schemas.openxmlformats.org/drawingml/2006/picture">
                <pic:pic xmlns:pic="http://schemas.openxmlformats.org/drawingml/2006/picture">
                  <pic:nvPicPr>
                    <pic:cNvPr id="7" name="image14.png"/>
                    <pic:cNvPicPr/>
                  </pic:nvPicPr>
                  <pic:blipFill>
                    <a:blip r:embed="rId10"/>
                    <a:stretch>
                      <a:fillRect/>
                    </a:stretch>
                  </pic:blipFill>
                  <pic:spPr>
                    <a:xfrm>
                      <a:off x="0" y="0"/>
                      <a:ext cx="4679950" cy="3202105"/>
                    </a:xfrm>
                    <a:prstGeom prst="rect">
                      <a:avLst/>
                    </a:prstGeom>
                  </pic:spPr>
                </pic:pic>
              </a:graphicData>
            </a:graphic>
          </wp:anchor>
        </w:drawing>
      </w:r>
    </w:p>
    <w:p w14:paraId="2049C50F">
      <w:pPr>
        <w:pStyle w:val="9"/>
        <w:ind w:left="420"/>
        <w:rPr>
          <w:rFonts w:hint="eastAsia" w:ascii="仿宋" w:hAnsi="仿宋" w:eastAsia="仿宋"/>
          <w:sz w:val="32"/>
        </w:rPr>
      </w:pPr>
    </w:p>
    <w:p w14:paraId="5CEF2EA4">
      <w:pPr>
        <w:pStyle w:val="9"/>
        <w:ind w:leftChars="0" w:firstLine="0" w:firstLineChars="0"/>
        <w:rPr>
          <w:rFonts w:hint="eastAsia" w:ascii="仿宋" w:hAnsi="仿宋" w:eastAsia="仿宋"/>
          <w:sz w:val="32"/>
        </w:rPr>
      </w:pPr>
    </w:p>
    <w:p w14:paraId="4274B4A2">
      <w:pPr>
        <w:spacing w:line="600" w:lineRule="exact"/>
        <w:ind w:firstLine="640"/>
        <w:jc w:val="center"/>
        <w:rPr>
          <w:rFonts w:ascii="仿宋" w:hAnsi="仿宋" w:eastAsia="仿宋"/>
          <w:sz w:val="32"/>
          <w:szCs w:val="32"/>
        </w:rPr>
      </w:pPr>
    </w:p>
    <w:p w14:paraId="67435AB6">
      <w:pPr>
        <w:spacing w:line="600" w:lineRule="exact"/>
        <w:ind w:firstLine="640"/>
        <w:jc w:val="center"/>
        <w:rPr>
          <w:rFonts w:hint="eastAsia" w:ascii="仿宋" w:hAnsi="仿宋" w:eastAsia="仿宋"/>
          <w:sz w:val="32"/>
          <w:szCs w:val="32"/>
        </w:rPr>
      </w:pPr>
    </w:p>
    <w:p w14:paraId="4158C77E">
      <w:pPr>
        <w:spacing w:line="600" w:lineRule="exact"/>
        <w:ind w:firstLine="640"/>
        <w:jc w:val="center"/>
        <w:rPr>
          <w:rFonts w:hint="eastAsia" w:ascii="仿宋" w:hAnsi="仿宋" w:eastAsia="仿宋"/>
          <w:sz w:val="32"/>
          <w:szCs w:val="32"/>
        </w:rPr>
      </w:pPr>
    </w:p>
    <w:p w14:paraId="1D0AB46B">
      <w:pPr>
        <w:spacing w:line="600" w:lineRule="exact"/>
        <w:ind w:firstLine="640"/>
        <w:jc w:val="center"/>
        <w:rPr>
          <w:rFonts w:hint="eastAsia" w:ascii="仿宋" w:hAnsi="仿宋" w:eastAsia="仿宋"/>
          <w:sz w:val="32"/>
          <w:szCs w:val="32"/>
        </w:rPr>
      </w:pPr>
    </w:p>
    <w:p w14:paraId="72CF7C83">
      <w:pPr>
        <w:spacing w:line="600" w:lineRule="exact"/>
        <w:ind w:firstLine="640"/>
        <w:jc w:val="center"/>
        <w:rPr>
          <w:rFonts w:hint="eastAsia" w:ascii="仿宋" w:hAnsi="仿宋" w:eastAsia="仿宋"/>
          <w:sz w:val="32"/>
          <w:szCs w:val="32"/>
        </w:rPr>
      </w:pPr>
    </w:p>
    <w:p w14:paraId="4962DE14">
      <w:pPr>
        <w:spacing w:line="600" w:lineRule="exact"/>
        <w:ind w:firstLine="640"/>
        <w:jc w:val="center"/>
        <w:rPr>
          <w:rFonts w:hint="eastAsia" w:ascii="仿宋" w:hAnsi="仿宋" w:eastAsia="仿宋"/>
          <w:sz w:val="32"/>
          <w:szCs w:val="32"/>
        </w:rPr>
      </w:pPr>
    </w:p>
    <w:p w14:paraId="4F97E598">
      <w:pPr>
        <w:spacing w:line="600" w:lineRule="exact"/>
        <w:ind w:firstLine="640"/>
        <w:jc w:val="center"/>
        <w:rPr>
          <w:rFonts w:ascii="仿宋" w:hAnsi="仿宋" w:eastAsia="仿宋"/>
          <w:sz w:val="32"/>
          <w:szCs w:val="32"/>
        </w:rPr>
      </w:pPr>
      <w:r>
        <w:rPr>
          <w:rFonts w:hint="eastAsia" w:ascii="仿宋" w:hAnsi="仿宋" w:eastAsia="仿宋"/>
          <w:sz w:val="32"/>
          <w:szCs w:val="32"/>
        </w:rPr>
        <w:t>图7　“三公”经费财政拨款支出结构图</w:t>
      </w:r>
    </w:p>
    <w:p w14:paraId="55F9349D">
      <w:pPr>
        <w:numPr>
          <w:ilvl w:val="0"/>
          <w:numId w:val="2"/>
        </w:numPr>
        <w:spacing w:line="600" w:lineRule="exact"/>
        <w:ind w:firstLine="640"/>
        <w:rPr>
          <w:rFonts w:hint="eastAsia" w:ascii="仿宋" w:eastAsia="仿宋"/>
          <w:sz w:val="32"/>
          <w:szCs w:val="32"/>
        </w:rPr>
      </w:pPr>
      <w:r>
        <w:rPr>
          <w:rFonts w:hint="eastAsia" w:ascii="仿宋" w:eastAsia="仿宋"/>
          <w:b/>
          <w:sz w:val="32"/>
          <w:szCs w:val="32"/>
        </w:rPr>
        <w:t>因公出国（境）经费支出</w:t>
      </w:r>
      <w:r>
        <w:rPr>
          <w:rFonts w:hint="eastAsia" w:ascii="仿宋" w:eastAsia="仿宋"/>
          <w:sz w:val="32"/>
          <w:szCs w:val="32"/>
        </w:rPr>
        <w:t>0万元，</w:t>
      </w:r>
      <w:r>
        <w:rPr>
          <w:rStyle w:val="19"/>
          <w:rFonts w:hint="eastAsia" w:ascii="仿宋" w:hAnsi="仿宋" w:eastAsia="仿宋"/>
          <w:b w:val="0"/>
          <w:sz w:val="32"/>
          <w:szCs w:val="32"/>
        </w:rPr>
        <w:t>完成预算0</w:t>
      </w:r>
      <w:r>
        <w:rPr>
          <w:rStyle w:val="19"/>
          <w:rFonts w:ascii="仿宋" w:hAnsi="仿宋" w:eastAsia="仿宋"/>
          <w:b w:val="0"/>
          <w:sz w:val="32"/>
          <w:szCs w:val="32"/>
        </w:rPr>
        <w:t>%</w:t>
      </w:r>
      <w:r>
        <w:rPr>
          <w:rStyle w:val="19"/>
          <w:rFonts w:hint="eastAsia" w:ascii="仿宋" w:hAnsi="仿宋" w:eastAsia="仿宋"/>
          <w:b w:val="0"/>
          <w:sz w:val="32"/>
          <w:szCs w:val="32"/>
        </w:rPr>
        <w:t>。</w:t>
      </w:r>
      <w:r>
        <w:rPr>
          <w:rFonts w:hint="eastAsia" w:ascii="仿宋" w:eastAsia="仿宋"/>
          <w:sz w:val="32"/>
          <w:szCs w:val="32"/>
        </w:rPr>
        <w:t>全年安排因公出国（境）团组0次，出国（境）0人。</w:t>
      </w:r>
    </w:p>
    <w:p w14:paraId="2F4892F1">
      <w:pPr>
        <w:spacing w:line="600" w:lineRule="exact"/>
        <w:ind w:firstLine="640"/>
        <w:rPr>
          <w:rFonts w:ascii="仿宋" w:hAnsi="仿宋" w:eastAsia="仿宋"/>
          <w:sz w:val="32"/>
          <w:szCs w:val="32"/>
        </w:rPr>
      </w:pPr>
      <w:r>
        <w:rPr>
          <w:rFonts w:ascii="仿宋" w:eastAsia="仿宋"/>
          <w:b/>
          <w:sz w:val="32"/>
          <w:szCs w:val="32"/>
        </w:rPr>
        <w:t>2.公务用车购置及运行维护费支出7.02万元，完成预算100%。公务用车购置及运行维护费支出决算比2024年度减少1.47万元，下降17.32%。主要原因是节约开支，费用减少。</w:t>
      </w:r>
    </w:p>
    <w:p w14:paraId="4D7FCACC">
      <w:pPr>
        <w:spacing w:line="600" w:lineRule="exact"/>
        <w:ind w:firstLine="640" w:firstLineChars="200"/>
        <w:rPr>
          <w:rFonts w:ascii="仿宋" w:eastAsia="仿宋"/>
          <w:b/>
          <w:sz w:val="32"/>
          <w:szCs w:val="32"/>
        </w:rPr>
      </w:pPr>
      <w:r>
        <w:rPr>
          <w:rFonts w:hint="eastAsia" w:ascii="仿宋" w:eastAsia="仿宋"/>
          <w:sz w:val="32"/>
          <w:szCs w:val="32"/>
        </w:rPr>
        <w:t>其中：</w:t>
      </w:r>
      <w:r>
        <w:rPr>
          <w:rFonts w:hint="eastAsia" w:ascii="仿宋" w:eastAsia="仿宋"/>
          <w:b/>
          <w:sz w:val="32"/>
          <w:szCs w:val="32"/>
        </w:rPr>
        <w:t>公务用车购置支出</w:t>
      </w:r>
      <w:r>
        <w:rPr>
          <w:rFonts w:hint="eastAsia" w:ascii="仿宋" w:eastAsia="仿宋"/>
          <w:sz w:val="32"/>
          <w:szCs w:val="32"/>
        </w:rPr>
        <w:t>0万元。全年按规定更新购置公务用车0辆，</w:t>
      </w:r>
    </w:p>
    <w:p w14:paraId="20AE09C9">
      <w:pPr>
        <w:spacing w:line="600" w:lineRule="exact"/>
        <w:ind w:firstLine="640"/>
        <w:rPr>
          <w:rFonts w:ascii="仿宋" w:eastAsia="仿宋"/>
          <w:sz w:val="32"/>
          <w:szCs w:val="32"/>
        </w:rPr>
      </w:pPr>
      <w:r>
        <w:rPr>
          <w:rFonts w:hint="eastAsia" w:ascii="仿宋" w:eastAsia="仿宋"/>
          <w:b/>
          <w:sz w:val="32"/>
          <w:szCs w:val="32"/>
        </w:rPr>
        <w:t>公务用车运行维护费支出7.02万元。主要用于下村、州内、外出差等所需的公务用车燃料费、维修费、过路过桥费、保险费等支出。</w:t>
      </w:r>
    </w:p>
    <w:p w14:paraId="3B47EB23">
      <w:pPr>
        <w:spacing w:line="600" w:lineRule="exact"/>
        <w:ind w:firstLine="643" w:firstLineChars="200"/>
        <w:rPr>
          <w:rFonts w:ascii="黑体" w:eastAsia="黑体"/>
          <w:sz w:val="32"/>
          <w:szCs w:val="32"/>
        </w:rPr>
      </w:pPr>
      <w:r>
        <w:rPr>
          <w:rFonts w:ascii="仿宋" w:eastAsia="仿宋"/>
          <w:b/>
          <w:sz w:val="32"/>
          <w:szCs w:val="32"/>
        </w:rPr>
        <w:t>3.</w:t>
      </w:r>
      <w:r>
        <w:rPr>
          <w:rFonts w:hint="eastAsia" w:ascii="仿宋" w:eastAsia="仿宋"/>
          <w:b/>
          <w:sz w:val="32"/>
          <w:szCs w:val="32"/>
        </w:rPr>
        <w:t>公务接待费支出</w:t>
      </w:r>
      <w:r>
        <w:rPr>
          <w:rFonts w:hint="eastAsia" w:ascii="仿宋" w:eastAsia="仿宋"/>
          <w:sz w:val="32"/>
          <w:szCs w:val="32"/>
        </w:rPr>
        <w:t>0万元，</w:t>
      </w:r>
      <w:r>
        <w:rPr>
          <w:rStyle w:val="19"/>
          <w:rFonts w:hint="eastAsia" w:ascii="仿宋" w:hAnsi="仿宋" w:eastAsia="仿宋"/>
          <w:b w:val="0"/>
          <w:sz w:val="32"/>
          <w:szCs w:val="32"/>
        </w:rPr>
        <w:t>完成预算0</w:t>
      </w:r>
      <w:r>
        <w:rPr>
          <w:rStyle w:val="19"/>
          <w:rFonts w:ascii="仿宋" w:hAnsi="仿宋" w:eastAsia="仿宋"/>
          <w:b w:val="0"/>
          <w:sz w:val="32"/>
          <w:szCs w:val="32"/>
        </w:rPr>
        <w:t>%</w:t>
      </w:r>
      <w:r>
        <w:rPr>
          <w:rStyle w:val="19"/>
          <w:rFonts w:hint="eastAsia" w:ascii="仿宋" w:hAnsi="仿宋" w:eastAsia="仿宋"/>
          <w:b w:val="0"/>
          <w:sz w:val="32"/>
          <w:szCs w:val="32"/>
        </w:rPr>
        <w:t>。</w:t>
      </w:r>
    </w:p>
    <w:p w14:paraId="7E80C297">
      <w:pPr>
        <w:spacing w:line="600" w:lineRule="exact"/>
        <w:ind w:firstLine="640"/>
        <w:rPr>
          <w:rStyle w:val="21"/>
          <w:rFonts w:ascii="黑体" w:hAnsi="黑体" w:eastAsia="黑体"/>
        </w:rPr>
      </w:pPr>
      <w:r>
        <w:rPr>
          <w:rFonts w:hint="eastAsia" w:ascii="黑体" w:eastAsia="黑体"/>
          <w:sz w:val="32"/>
          <w:szCs w:val="32"/>
        </w:rPr>
        <w:t>八、</w:t>
      </w:r>
      <w:r>
        <w:rPr>
          <w:rStyle w:val="21"/>
          <w:rFonts w:hint="eastAsia" w:ascii="黑体" w:hAnsi="黑体" w:eastAsia="黑体"/>
          <w:b w:val="0"/>
        </w:rPr>
        <w:t>政府性基金预算支出决算情况说明</w:t>
      </w:r>
    </w:p>
    <w:p w14:paraId="31C2DEBA">
      <w:pPr>
        <w:spacing w:line="600" w:lineRule="exact"/>
        <w:ind w:firstLine="640"/>
        <w:rPr>
          <w:rFonts w:ascii="仿宋" w:eastAsia="仿宋"/>
          <w:sz w:val="32"/>
          <w:szCs w:val="32"/>
        </w:rPr>
      </w:pPr>
      <w:r>
        <w:rPr>
          <w:rFonts w:hint="eastAsia" w:ascii="仿宋" w:eastAsia="仿宋"/>
          <w:sz w:val="32"/>
          <w:szCs w:val="32"/>
        </w:rPr>
        <w:t>2025年度政府性基金预算财政拨款支出0万元。</w:t>
      </w:r>
    </w:p>
    <w:p w14:paraId="0553913C">
      <w:pPr>
        <w:spacing w:line="600" w:lineRule="exact"/>
        <w:ind w:firstLine="640" w:firstLineChars="200"/>
        <w:rPr>
          <w:rStyle w:val="21"/>
          <w:rFonts w:ascii="黑体" w:hAnsi="黑体" w:eastAsia="黑体"/>
          <w:b w:val="0"/>
        </w:rPr>
      </w:pPr>
      <w:r>
        <w:rPr>
          <w:rStyle w:val="21"/>
          <w:rFonts w:hint="eastAsia" w:ascii="黑体" w:hAnsi="黑体" w:eastAsia="黑体"/>
          <w:b w:val="0"/>
        </w:rPr>
        <w:t>九、国有资本经营预算支出决算情况说明</w:t>
      </w:r>
    </w:p>
    <w:p w14:paraId="2391BED3">
      <w:pPr>
        <w:spacing w:line="600" w:lineRule="exact"/>
        <w:ind w:firstLine="640"/>
        <w:rPr>
          <w:rFonts w:ascii="方正小标宋简体" w:hAnsi="方正小标宋简体" w:eastAsia="方正小标宋简体" w:cs="方正小标宋简体"/>
          <w:sz w:val="44"/>
          <w:szCs w:val="44"/>
        </w:rPr>
      </w:pPr>
      <w:r>
        <w:rPr>
          <w:rFonts w:hint="eastAsia" w:ascii="仿宋" w:eastAsia="仿宋"/>
          <w:sz w:val="32"/>
          <w:szCs w:val="32"/>
        </w:rPr>
        <w:t>2025年度国有资本经营预算财政拨款支出0万元。</w:t>
      </w:r>
    </w:p>
    <w:p w14:paraId="261F879D">
      <w:pPr>
        <w:spacing w:line="600" w:lineRule="exact"/>
        <w:ind w:firstLine="640" w:firstLineChars="200"/>
        <w:rPr>
          <w:rStyle w:val="21"/>
          <w:rFonts w:hint="eastAsia" w:ascii="黑体" w:hAnsi="黑体" w:eastAsia="黑体"/>
          <w:b w:val="0"/>
        </w:rPr>
      </w:pPr>
      <w:r>
        <w:rPr>
          <w:rStyle w:val="21"/>
          <w:rFonts w:hint="eastAsia" w:ascii="黑体" w:hAnsi="黑体" w:eastAsia="黑体"/>
          <w:b w:val="0"/>
        </w:rPr>
        <w:t>十、其他重要事项的情况说明</w:t>
      </w:r>
    </w:p>
    <w:p w14:paraId="1E829DD9">
      <w:pPr>
        <w:spacing w:line="600" w:lineRule="exact"/>
        <w:ind w:firstLine="643" w:firstLineChars="200"/>
        <w:rPr>
          <w:rFonts w:ascii="仿宋" w:hAnsi="仿宋" w:eastAsia="仿宋"/>
          <w:sz w:val="32"/>
          <w:szCs w:val="32"/>
        </w:rPr>
      </w:pPr>
      <w:r>
        <w:rPr>
          <w:rFonts w:hint="eastAsia" w:ascii="仿宋" w:hAnsi="仿宋" w:eastAsia="仿宋"/>
          <w:b/>
          <w:sz w:val="32"/>
          <w:szCs w:val="32"/>
        </w:rPr>
        <w:t>（一）机关运行经费支出情况</w:t>
      </w:r>
    </w:p>
    <w:p w14:paraId="56D20151">
      <w:pPr>
        <w:spacing w:line="600" w:lineRule="exact"/>
        <w:ind w:firstLine="640"/>
        <w:rPr>
          <w:rFonts w:ascii="仿宋" w:eastAsia="仿宋"/>
          <w:sz w:val="32"/>
          <w:szCs w:val="32"/>
        </w:rPr>
      </w:pPr>
      <w:r>
        <w:rPr>
          <w:rFonts w:hint="eastAsia" w:ascii="仿宋" w:eastAsia="仿宋"/>
          <w:sz w:val="32"/>
          <w:szCs w:val="32"/>
        </w:rPr>
        <w:t>2025年度，镇江关镇人民政府机关运行经费支出54.70万元，比2024年度增加9.14万元，增长20.07%。主要原因是新增福利费，导致费用增加。</w:t>
      </w:r>
    </w:p>
    <w:p w14:paraId="44AE4EE3">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261E2CB7">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（二）政府采购支出情况</w:t>
      </w:r>
    </w:p>
    <w:p w14:paraId="7CEA0121">
      <w:pPr>
        <w:spacing w:line="600" w:lineRule="exact"/>
        <w:ind w:firstLine="640" w:firstLineChars="200"/>
        <w:rPr>
          <w:rFonts w:ascii="仿宋" w:eastAsia="仿宋"/>
          <w:sz w:val="32"/>
          <w:szCs w:val="32"/>
        </w:rPr>
      </w:pPr>
      <w:r>
        <w:rPr>
          <w:rFonts w:hint="eastAsia" w:ascii="仿宋" w:eastAsia="仿宋"/>
          <w:sz w:val="32"/>
          <w:szCs w:val="32"/>
        </w:rPr>
        <w:t>2025年度，镇江关镇人民政府采购支出总额1.27万元，其中：政府采购货物支出0万元、政府采购工程支出0万元、政府采购服务支出1.27万元。</w:t>
      </w:r>
    </w:p>
    <w:p w14:paraId="1A454D4D">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30044D6A">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（三）国有资产占有使用情况</w:t>
      </w:r>
    </w:p>
    <w:p w14:paraId="2F06CA01">
      <w:pPr>
        <w:autoSpaceDE w:val="0"/>
        <w:autoSpaceDN w:val="0"/>
        <w:spacing w:line="600" w:lineRule="exact"/>
        <w:ind w:firstLine="640" w:firstLineChars="200"/>
        <w:jc w:val="left"/>
        <w:rPr>
          <w:rFonts w:hint="eastAsia" w:ascii="仿宋" w:eastAsia="仿宋"/>
          <w:sz w:val="32"/>
          <w:szCs w:val="32"/>
        </w:rPr>
      </w:pPr>
      <w:r>
        <w:rPr>
          <w:rFonts w:hint="eastAsia" w:ascii="仿宋" w:eastAsia="仿宋"/>
          <w:sz w:val="32"/>
          <w:szCs w:val="32"/>
        </w:rPr>
        <w:t>截至2025年12月31日，镇江关镇人民政府共有车辆4辆，其中：主要领导干部用车0辆、机要通信用车0辆、应急保障用车1辆、其他用车3辆，其他用车</w:t>
      </w:r>
      <w:r>
        <w:rPr>
          <w:rFonts w:hint="eastAsia" w:ascii="仿宋" w:eastAsia="仿宋"/>
          <w:sz w:val="32"/>
          <w:szCs w:val="32"/>
          <w:lang w:eastAsia="zh-CN"/>
        </w:rPr>
        <w:t>主要</w:t>
      </w:r>
      <w:r>
        <w:rPr>
          <w:rFonts w:hint="eastAsia" w:ascii="仿宋" w:eastAsia="仿宋"/>
          <w:sz w:val="32"/>
          <w:szCs w:val="32"/>
        </w:rPr>
        <w:t>用于开展下村及州内、外出差使用。单价50万元以上通用设备0台（套），单价100万元以上专用设备（不含车辆）0台（套）。</w:t>
      </w:r>
    </w:p>
    <w:p w14:paraId="336B01BC">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表，按单位决算报表填报数据罗列车辆情况。）</w:t>
      </w:r>
    </w:p>
    <w:p w14:paraId="645BF719">
      <w:pPr>
        <w:autoSpaceDE w:val="0"/>
        <w:autoSpaceDN w:val="0"/>
        <w:spacing w:line="600" w:lineRule="exact"/>
        <w:ind w:firstLine="643" w:firstLineChars="200"/>
        <w:jc w:val="left"/>
        <w:rPr>
          <w:rFonts w:hint="eastAsia" w:ascii="仿宋" w:hAnsi="仿宋" w:eastAsia="仿宋"/>
          <w:b/>
          <w:sz w:val="32"/>
          <w:szCs w:val="32"/>
        </w:rPr>
      </w:pPr>
      <w:r>
        <w:rPr>
          <w:rFonts w:hint="eastAsia" w:ascii="仿宋" w:hAnsi="仿宋" w:eastAsia="仿宋"/>
          <w:b/>
          <w:sz w:val="32"/>
          <w:szCs w:val="32"/>
        </w:rPr>
        <w:t>（四）预算绩效管理情况</w:t>
      </w:r>
    </w:p>
    <w:p w14:paraId="5C69807D">
      <w:pPr>
        <w:spacing w:line="600" w:lineRule="exact"/>
        <w:ind w:firstLine="640" w:firstLineChars="200"/>
        <w:rPr>
          <w:rFonts w:hint="eastAsia" w:ascii="仿宋" w:hAnsi="Times New Roman" w:eastAsia="仿宋"/>
          <w:sz w:val="32"/>
          <w:szCs w:val="32"/>
        </w:rPr>
      </w:pPr>
      <w:r>
        <w:rPr>
          <w:rFonts w:hint="eastAsia" w:ascii="仿宋" w:hAnsi="Times New Roman" w:eastAsia="仿宋"/>
          <w:sz w:val="32"/>
          <w:szCs w:val="32"/>
        </w:rPr>
        <w:t>根据预算绩效管理要求，本单位在2025年度预算编制阶段，组织对会议经费、乡镇政协委员联络站经费、</w:t>
      </w:r>
      <w:r>
        <w:rPr>
          <w:rFonts w:hint="eastAsia" w:ascii="仿宋" w:hAnsi="Times New Roman" w:eastAsia="仿宋"/>
          <w:sz w:val="32"/>
          <w:szCs w:val="32"/>
          <w:lang w:eastAsia="zh-CN"/>
        </w:rPr>
        <w:t>“三支一扶”</w:t>
      </w:r>
      <w:r>
        <w:rPr>
          <w:rFonts w:hint="eastAsia" w:ascii="仿宋" w:hAnsi="Times New Roman" w:eastAsia="仿宋"/>
          <w:sz w:val="32"/>
          <w:szCs w:val="32"/>
        </w:rPr>
        <w:t>经费、</w:t>
      </w:r>
      <w:r>
        <w:rPr>
          <w:rFonts w:hint="eastAsia" w:ascii="仿宋" w:hAnsi="Times New Roman" w:eastAsia="仿宋"/>
          <w:sz w:val="32"/>
          <w:szCs w:val="32"/>
          <w:lang w:eastAsia="zh-CN"/>
        </w:rPr>
        <w:t>棘球蚴病</w:t>
      </w:r>
      <w:r>
        <w:rPr>
          <w:rFonts w:hint="eastAsia" w:ascii="仿宋" w:hAnsi="Times New Roman" w:eastAsia="仿宋"/>
          <w:sz w:val="32"/>
          <w:szCs w:val="32"/>
        </w:rPr>
        <w:t>疫情达标工作经费、镇江关乡农村环境综合整治项目费用、松潘县镇江关乡2015年度农村环境综合整治项目、站前广场日常运行维护及配套设施设备项目、镇江关镇垃圾清运、乡镇城乡环境质量行动专项资金、五里村工业园区征地户（</w:t>
      </w:r>
      <w:r>
        <w:rPr>
          <w:rFonts w:hint="eastAsia" w:ascii="仿宋" w:hAnsi="Times New Roman" w:eastAsia="仿宋"/>
          <w:sz w:val="32"/>
          <w:szCs w:val="32"/>
          <w:lang w:eastAsia="zh-CN"/>
        </w:rPr>
        <w:t>城镇居民基本医疗保险</w:t>
      </w:r>
      <w:r>
        <w:rPr>
          <w:rFonts w:hint="eastAsia" w:ascii="仿宋" w:hAnsi="Times New Roman" w:eastAsia="仿宋"/>
          <w:sz w:val="32"/>
          <w:szCs w:val="32"/>
        </w:rPr>
        <w:t>）、镇江关镇镇村志编撰项目、农业固体废弃物运输车购置税、松潘县镇江关镇“三家园”抓点示范设计项目、农房用电安全排查线路</w:t>
      </w:r>
      <w:r>
        <w:rPr>
          <w:rFonts w:hint="eastAsia" w:ascii="仿宋" w:hAnsi="Times New Roman" w:eastAsia="仿宋"/>
          <w:sz w:val="32"/>
          <w:szCs w:val="32"/>
          <w:lang w:eastAsia="zh-CN"/>
        </w:rPr>
        <w:t>改造</w:t>
      </w:r>
      <w:r>
        <w:rPr>
          <w:rFonts w:hint="eastAsia" w:ascii="仿宋" w:hAnsi="Times New Roman" w:eastAsia="仿宋"/>
          <w:sz w:val="32"/>
          <w:szCs w:val="32"/>
        </w:rPr>
        <w:t>项目、村干部工资临岗及保险、村级经费、松潘县高速公路项目协调工作经费等17个项目开展了预算事前绩效评估，对17个项目编制了绩效目标，预算执行过程中，对17个项目开展绩效监控，组织对17个项目开展绩效自评，绩效自评表详见第四部分附件。</w:t>
      </w:r>
    </w:p>
    <w:p w14:paraId="3411C26F">
      <w:pPr>
        <w:spacing w:line="600" w:lineRule="exact"/>
        <w:ind w:firstLine="640" w:firstLineChars="200"/>
        <w:rPr>
          <w:rFonts w:hint="eastAsia" w:ascii="仿宋" w:hAnsi="Times New Roman" w:eastAsia="仿宋"/>
          <w:sz w:val="32"/>
          <w:szCs w:val="32"/>
        </w:rPr>
      </w:pPr>
      <w:r>
        <w:rPr>
          <w:rFonts w:hint="eastAsia" w:ascii="仿宋" w:hAnsi="Times New Roman" w:eastAsia="仿宋"/>
          <w:sz w:val="32"/>
          <w:szCs w:val="32"/>
        </w:rPr>
        <w:br w:type="page"/>
      </w:r>
    </w:p>
    <w:p w14:paraId="2DC53060">
      <w:pPr>
        <w:spacing w:line="600" w:lineRule="exact"/>
        <w:jc w:val="center"/>
        <w:rPr>
          <w:rStyle w:val="20"/>
          <w:rFonts w:ascii="黑体" w:hAnsi="黑体" w:eastAsia="黑体"/>
          <w:b w:val="0"/>
        </w:rPr>
      </w:pPr>
      <w:r>
        <w:rPr>
          <w:rFonts w:hint="eastAsia" w:ascii="黑体" w:hAnsi="黑体" w:eastAsia="黑体"/>
          <w:sz w:val="44"/>
          <w:szCs w:val="44"/>
        </w:rPr>
        <w:t>第三部分  名</w:t>
      </w:r>
      <w:r>
        <w:rPr>
          <w:rStyle w:val="20"/>
          <w:rFonts w:hint="eastAsia" w:ascii="黑体" w:hAnsi="黑体" w:eastAsia="黑体"/>
          <w:b w:val="0"/>
        </w:rPr>
        <w:t>词解释</w:t>
      </w:r>
    </w:p>
    <w:p w14:paraId="237F5B7C">
      <w:pPr>
        <w:spacing w:line="600" w:lineRule="exact"/>
        <w:jc w:val="left"/>
        <w:rPr>
          <w:rFonts w:ascii="宋体"/>
          <w:b/>
          <w:sz w:val="44"/>
          <w:szCs w:val="44"/>
        </w:rPr>
      </w:pPr>
    </w:p>
    <w:p w14:paraId="6B438E9D">
      <w:pPr>
        <w:pStyle w:val="23"/>
        <w:spacing w:line="560" w:lineRule="exact"/>
        <w:ind w:firstLine="640" w:firstLineChars="200"/>
        <w:rPr>
          <w:rFonts w:ascii="仿宋" w:eastAsia="仿宋"/>
          <w:color w:val="auto"/>
          <w:sz w:val="32"/>
          <w:szCs w:val="32"/>
        </w:rPr>
      </w:pPr>
      <w:r>
        <w:rPr>
          <w:rFonts w:ascii="仿宋" w:eastAsia="仿宋"/>
          <w:color w:val="auto"/>
          <w:sz w:val="32"/>
          <w:szCs w:val="32"/>
        </w:rPr>
        <w:t>1.</w:t>
      </w:r>
      <w:r>
        <w:rPr>
          <w:rFonts w:hint="eastAsia" w:ascii="仿宋" w:eastAsia="仿宋"/>
          <w:color w:val="auto"/>
          <w:sz w:val="32"/>
          <w:szCs w:val="32"/>
        </w:rPr>
        <w:t>财政拨款收入：指单位从同级财政部门取得的财政预算资金。</w:t>
      </w:r>
    </w:p>
    <w:p w14:paraId="3B5F8313">
      <w:pPr>
        <w:pStyle w:val="23"/>
        <w:spacing w:line="560" w:lineRule="exact"/>
        <w:ind w:firstLine="640" w:firstLineChars="200"/>
        <w:rPr>
          <w:rFonts w:ascii="仿宋" w:eastAsia="仿宋"/>
          <w:color w:val="auto"/>
          <w:sz w:val="32"/>
          <w:szCs w:val="32"/>
        </w:rPr>
      </w:pPr>
      <w:r>
        <w:rPr>
          <w:rFonts w:ascii="仿宋" w:eastAsia="仿宋"/>
          <w:color w:val="auto"/>
          <w:sz w:val="32"/>
          <w:szCs w:val="32"/>
        </w:rPr>
        <w:t>2.</w:t>
      </w:r>
      <w:r>
        <w:rPr>
          <w:rFonts w:hint="eastAsia" w:ascii="仿宋" w:eastAsia="仿宋"/>
          <w:color w:val="auto"/>
          <w:sz w:val="32"/>
          <w:szCs w:val="32"/>
        </w:rPr>
        <w:t>事业收入：指事业单位开展专业业务活动及辅助活动取得的收入。</w:t>
      </w:r>
    </w:p>
    <w:p w14:paraId="2EA8F9C6">
      <w:pPr>
        <w:pStyle w:val="23"/>
        <w:spacing w:line="560" w:lineRule="exact"/>
        <w:ind w:firstLine="640" w:firstLineChars="200"/>
        <w:rPr>
          <w:rFonts w:hint="eastAsia" w:ascii="仿宋" w:eastAsia="仿宋"/>
          <w:color w:val="auto"/>
          <w:sz w:val="32"/>
          <w:szCs w:val="32"/>
        </w:rPr>
      </w:pPr>
      <w:r>
        <w:rPr>
          <w:rFonts w:ascii="仿宋" w:eastAsia="仿宋"/>
          <w:color w:val="auto"/>
          <w:sz w:val="32"/>
          <w:szCs w:val="32"/>
        </w:rPr>
        <w:t>3.</w:t>
      </w:r>
      <w:r>
        <w:rPr>
          <w:rFonts w:hint="eastAsia" w:ascii="仿宋" w:eastAsia="仿宋"/>
          <w:color w:val="auto"/>
          <w:sz w:val="32"/>
          <w:szCs w:val="32"/>
        </w:rPr>
        <w:t>经营收入：指事业单位在专业业务活动及其辅助活动之外开展非独立核算经营活动取得的收入。</w:t>
      </w:r>
    </w:p>
    <w:p w14:paraId="35F44350">
      <w:pPr>
        <w:pStyle w:val="23"/>
        <w:spacing w:line="560" w:lineRule="exact"/>
        <w:ind w:firstLine="640" w:firstLineChars="200"/>
        <w:rPr>
          <w:rFonts w:hint="eastAsia" w:ascii="仿宋" w:eastAsia="仿宋"/>
          <w:color w:val="auto"/>
          <w:sz w:val="32"/>
          <w:szCs w:val="32"/>
        </w:rPr>
      </w:pPr>
      <w:r>
        <w:rPr>
          <w:rFonts w:ascii="仿宋" w:eastAsia="仿宋"/>
          <w:color w:val="auto"/>
          <w:sz w:val="32"/>
          <w:szCs w:val="32"/>
        </w:rPr>
        <w:t>4.</w:t>
      </w:r>
      <w:r>
        <w:rPr>
          <w:rFonts w:hint="eastAsia" w:ascii="仿宋" w:eastAsia="仿宋"/>
          <w:color w:val="auto"/>
          <w:sz w:val="32"/>
          <w:szCs w:val="32"/>
        </w:rPr>
        <w:t>其他收入：指单位取得的除上述收入以外的各项收入。</w:t>
      </w:r>
    </w:p>
    <w:p w14:paraId="3C908F75">
      <w:pPr>
        <w:pStyle w:val="23"/>
        <w:spacing w:line="560" w:lineRule="exact"/>
        <w:ind w:firstLine="640" w:firstLineChars="200"/>
        <w:rPr>
          <w:rFonts w:ascii="仿宋" w:eastAsia="仿宋"/>
          <w:color w:val="auto"/>
          <w:sz w:val="32"/>
          <w:szCs w:val="32"/>
        </w:rPr>
      </w:pPr>
      <w:r>
        <w:rPr>
          <w:rFonts w:ascii="仿宋" w:eastAsia="仿宋"/>
          <w:color w:val="auto"/>
          <w:sz w:val="32"/>
          <w:szCs w:val="32"/>
        </w:rPr>
        <w:t>5.</w:t>
      </w:r>
      <w:r>
        <w:rPr>
          <w:rFonts w:hint="eastAsia" w:ascii="仿宋" w:hAnsi="华文中宋" w:eastAsia="仿宋"/>
          <w:sz w:val="32"/>
          <w:szCs w:val="32"/>
        </w:rPr>
        <w:t>使用非财政拨款结余（含专用结余）</w:t>
      </w:r>
      <w:r>
        <w:rPr>
          <w:rFonts w:hint="eastAsia" w:ascii="仿宋" w:eastAsia="仿宋"/>
          <w:color w:val="auto"/>
          <w:sz w:val="32"/>
          <w:szCs w:val="32"/>
        </w:rPr>
        <w:t>：指事业单位使用以前年度积累的非财政拨款结余弥补当年收支差额的金额。</w:t>
      </w:r>
      <w:r>
        <w:rPr>
          <w:rFonts w:ascii="仿宋" w:eastAsia="仿宋"/>
          <w:color w:val="auto"/>
          <w:sz w:val="32"/>
          <w:szCs w:val="32"/>
        </w:rPr>
        <w:t xml:space="preserve"> </w:t>
      </w:r>
    </w:p>
    <w:p w14:paraId="13FF819E">
      <w:pPr>
        <w:pStyle w:val="23"/>
        <w:spacing w:line="560" w:lineRule="exact"/>
        <w:ind w:firstLine="640" w:firstLineChars="200"/>
        <w:rPr>
          <w:rFonts w:ascii="仿宋" w:eastAsia="仿宋"/>
          <w:color w:val="auto"/>
          <w:sz w:val="32"/>
          <w:szCs w:val="32"/>
        </w:rPr>
      </w:pPr>
      <w:r>
        <w:rPr>
          <w:rFonts w:ascii="仿宋" w:eastAsia="仿宋"/>
          <w:color w:val="auto"/>
          <w:sz w:val="32"/>
          <w:szCs w:val="32"/>
        </w:rPr>
        <w:t>6.</w:t>
      </w:r>
      <w:r>
        <w:rPr>
          <w:rFonts w:hint="eastAsia" w:ascii="仿宋" w:eastAsia="仿宋"/>
          <w:color w:val="auto"/>
          <w:sz w:val="32"/>
          <w:szCs w:val="32"/>
        </w:rPr>
        <w:t>年初结转和结余：指以前年度尚未完成、结转到本年按有关规定继续使用的资金。</w:t>
      </w:r>
      <w:r>
        <w:rPr>
          <w:rFonts w:ascii="仿宋" w:eastAsia="仿宋"/>
          <w:color w:val="auto"/>
          <w:sz w:val="32"/>
          <w:szCs w:val="32"/>
        </w:rPr>
        <w:t xml:space="preserve"> </w:t>
      </w:r>
    </w:p>
    <w:p w14:paraId="5ABD3B05">
      <w:pPr>
        <w:pStyle w:val="23"/>
        <w:spacing w:line="560" w:lineRule="exact"/>
        <w:ind w:firstLine="640" w:firstLineChars="200"/>
        <w:rPr>
          <w:rFonts w:ascii="仿宋" w:eastAsia="仿宋"/>
          <w:color w:val="auto"/>
          <w:sz w:val="32"/>
          <w:szCs w:val="32"/>
        </w:rPr>
      </w:pPr>
      <w:r>
        <w:rPr>
          <w:rFonts w:ascii="仿宋" w:eastAsia="仿宋"/>
          <w:color w:val="auto"/>
          <w:sz w:val="32"/>
          <w:szCs w:val="32"/>
        </w:rPr>
        <w:t>7.</w:t>
      </w:r>
      <w:r>
        <w:rPr>
          <w:rFonts w:hint="eastAsia" w:ascii="仿宋" w:eastAsia="仿宋"/>
          <w:color w:val="auto"/>
          <w:sz w:val="32"/>
          <w:szCs w:val="32"/>
        </w:rPr>
        <w:t>结余分配：指事业单位按照会计制度规定缴纳的所得税、提取的专用结余以及转入非财政拨款结余的金额等。</w:t>
      </w:r>
    </w:p>
    <w:p w14:paraId="6CD34F0F">
      <w:pPr>
        <w:pStyle w:val="23"/>
        <w:spacing w:line="560" w:lineRule="exact"/>
        <w:ind w:firstLine="640" w:firstLineChars="200"/>
        <w:rPr>
          <w:rFonts w:ascii="仿宋" w:eastAsia="仿宋"/>
          <w:color w:val="auto"/>
          <w:sz w:val="32"/>
          <w:szCs w:val="32"/>
        </w:rPr>
      </w:pPr>
      <w:r>
        <w:rPr>
          <w:rFonts w:ascii="仿宋" w:eastAsia="仿宋"/>
          <w:color w:val="auto"/>
          <w:sz w:val="32"/>
          <w:szCs w:val="32"/>
        </w:rPr>
        <w:t>8</w:t>
      </w:r>
      <w:r>
        <w:rPr>
          <w:rFonts w:hint="eastAsia" w:ascii="仿宋" w:eastAsia="仿宋"/>
          <w:color w:val="auto"/>
          <w:sz w:val="32"/>
          <w:szCs w:val="32"/>
        </w:rPr>
        <w:t>.年末结转和结余：指单位按有关规定结转到下年或以后年度继续使用的资金。</w:t>
      </w:r>
    </w:p>
    <w:p w14:paraId="35697767">
      <w:pPr>
        <w:spacing w:line="600" w:lineRule="exact"/>
        <w:ind w:firstLine="640"/>
        <w:rPr>
          <w:rFonts w:ascii="仿宋" w:hAnsi="仿宋" w:eastAsia="仿宋"/>
          <w:b/>
          <w:sz w:val="32"/>
          <w:szCs w:val="32"/>
        </w:rPr>
      </w:pPr>
      <w:r>
        <w:rPr>
          <w:rFonts w:hint="eastAsia" w:ascii="仿宋" w:hAnsi="仿宋" w:eastAsia="仿宋"/>
          <w:b/>
          <w:sz w:val="32"/>
          <w:szCs w:val="32"/>
        </w:rPr>
        <w:t>（解释本单位决算报表中涉及的全部功能分类科目至项级，不涉及的科目请自行删除。请参照《2025年政府收支分类科目》增减内容。）</w:t>
      </w:r>
    </w:p>
    <w:p w14:paraId="49E98047">
      <w:pPr>
        <w:ind w:firstLine="640" w:firstLineChars="200"/>
        <w:rPr>
          <w:rFonts w:ascii="仿宋" w:eastAsia="仿宋"/>
          <w:sz w:val="32"/>
          <w:szCs w:val="32"/>
        </w:rPr>
      </w:pPr>
      <w:r>
        <w:rPr>
          <w:rFonts w:hint="eastAsia" w:ascii="仿宋" w:eastAsia="仿宋"/>
          <w:sz w:val="32"/>
          <w:szCs w:val="32"/>
        </w:rPr>
        <w:t>9</w:t>
      </w:r>
      <w:r>
        <w:rPr>
          <w:rFonts w:ascii="仿宋" w:eastAsia="仿宋"/>
          <w:sz w:val="32"/>
          <w:szCs w:val="32"/>
        </w:rPr>
        <w:t>.</w:t>
      </w:r>
      <w:r>
        <w:rPr>
          <w:rFonts w:hint="eastAsia" w:ascii="仿宋" w:eastAsia="仿宋"/>
          <w:sz w:val="32"/>
          <w:szCs w:val="32"/>
        </w:rPr>
        <w:t>基本支出：指为保障机构正常运转、完成日常工作任务而发生的人员支出和公用支出。</w:t>
      </w:r>
    </w:p>
    <w:p w14:paraId="5715ECE8">
      <w:pPr>
        <w:ind w:firstLine="640" w:firstLineChars="200"/>
        <w:rPr>
          <w:rFonts w:ascii="仿宋" w:eastAsia="仿宋"/>
          <w:sz w:val="32"/>
          <w:szCs w:val="32"/>
        </w:rPr>
      </w:pPr>
      <w:r>
        <w:rPr>
          <w:rFonts w:hint="eastAsia" w:ascii="仿宋" w:eastAsia="仿宋"/>
          <w:sz w:val="32"/>
          <w:szCs w:val="32"/>
        </w:rPr>
        <w:t>10</w:t>
      </w:r>
      <w:r>
        <w:rPr>
          <w:rFonts w:ascii="仿宋" w:eastAsia="仿宋"/>
          <w:sz w:val="32"/>
          <w:szCs w:val="32"/>
        </w:rPr>
        <w:t>.</w:t>
      </w:r>
      <w:r>
        <w:rPr>
          <w:rFonts w:hint="eastAsia" w:ascii="仿宋" w:eastAsia="仿宋"/>
          <w:sz w:val="32"/>
          <w:szCs w:val="32"/>
        </w:rPr>
        <w:t>项目支出：指在基本支出之外为完成特定行政任务和事业发展目标所发生的支出。</w:t>
      </w:r>
      <w:r>
        <w:rPr>
          <w:rFonts w:ascii="仿宋" w:eastAsia="仿宋"/>
          <w:sz w:val="32"/>
          <w:szCs w:val="32"/>
        </w:rPr>
        <w:t xml:space="preserve"> </w:t>
      </w:r>
    </w:p>
    <w:p w14:paraId="1CEF4700">
      <w:pPr>
        <w:ind w:firstLine="640" w:firstLineChars="200"/>
        <w:rPr>
          <w:rFonts w:ascii="仿宋" w:eastAsia="仿宋"/>
          <w:sz w:val="32"/>
          <w:szCs w:val="32"/>
        </w:rPr>
      </w:pPr>
      <w:r>
        <w:rPr>
          <w:rFonts w:hint="eastAsia" w:ascii="仿宋" w:eastAsia="仿宋"/>
          <w:sz w:val="32"/>
          <w:szCs w:val="32"/>
        </w:rPr>
        <w:t>11</w:t>
      </w:r>
      <w:r>
        <w:rPr>
          <w:rFonts w:ascii="仿宋" w:eastAsia="仿宋"/>
          <w:sz w:val="32"/>
          <w:szCs w:val="32"/>
        </w:rPr>
        <w:t>.</w:t>
      </w:r>
      <w:r>
        <w:rPr>
          <w:rFonts w:hint="eastAsia" w:ascii="仿宋" w:eastAsia="仿宋"/>
          <w:sz w:val="32"/>
          <w:szCs w:val="32"/>
        </w:rPr>
        <w:t>经营支出：指事业单位在专业业务活动及其辅助活动之外开展非独立核算经营活动发生的支出。</w:t>
      </w:r>
    </w:p>
    <w:p w14:paraId="34474E49">
      <w:pPr>
        <w:pStyle w:val="23"/>
        <w:spacing w:line="560" w:lineRule="exact"/>
        <w:ind w:firstLine="640" w:firstLineChars="200"/>
        <w:rPr>
          <w:rFonts w:ascii="仿宋" w:eastAsia="仿宋"/>
          <w:color w:val="auto"/>
          <w:sz w:val="32"/>
          <w:szCs w:val="32"/>
        </w:rPr>
      </w:pPr>
      <w:r>
        <w:rPr>
          <w:rFonts w:hint="eastAsia" w:ascii="仿宋" w:eastAsia="仿宋"/>
          <w:color w:val="auto"/>
          <w:sz w:val="32"/>
          <w:szCs w:val="32"/>
        </w:rPr>
        <w:t>12</w:t>
      </w:r>
      <w:r>
        <w:rPr>
          <w:rFonts w:ascii="仿宋" w:eastAsia="仿宋"/>
          <w:color w:val="auto"/>
          <w:sz w:val="32"/>
          <w:szCs w:val="32"/>
        </w:rPr>
        <w:t>.</w:t>
      </w:r>
      <w:r>
        <w:rPr>
          <w:rFonts w:hint="eastAsia" w:ascii="仿宋" w:eastAsia="仿宋"/>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BF8E441">
      <w:pPr>
        <w:pStyle w:val="23"/>
        <w:spacing w:line="560" w:lineRule="exact"/>
        <w:ind w:firstLine="640" w:firstLineChars="200"/>
        <w:rPr>
          <w:rFonts w:ascii="仿宋" w:eastAsia="仿宋"/>
          <w:color w:val="auto"/>
          <w:sz w:val="32"/>
          <w:szCs w:val="32"/>
        </w:rPr>
      </w:pPr>
      <w:r>
        <w:rPr>
          <w:rFonts w:hint="eastAsia" w:ascii="仿宋" w:eastAsia="仿宋"/>
          <w:color w:val="auto"/>
          <w:sz w:val="32"/>
          <w:szCs w:val="32"/>
        </w:rPr>
        <w:t>13</w:t>
      </w:r>
      <w:r>
        <w:rPr>
          <w:rFonts w:ascii="仿宋" w:eastAsia="仿宋"/>
          <w:color w:val="auto"/>
          <w:sz w:val="32"/>
          <w:szCs w:val="32"/>
        </w:rPr>
        <w:t>.</w:t>
      </w:r>
      <w:r>
        <w:rPr>
          <w:rFonts w:hint="eastAsia" w:ascii="仿宋" w:eastAsia="仿宋"/>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A87F20A">
      <w:pPr>
        <w:pStyle w:val="23"/>
        <w:spacing w:line="560" w:lineRule="exact"/>
        <w:ind w:firstLine="640" w:firstLineChars="200"/>
        <w:rPr>
          <w:rFonts w:ascii="仿宋" w:eastAsia="仿宋" w:cs="黑体"/>
          <w:color w:val="auto"/>
          <w:sz w:val="32"/>
          <w:szCs w:val="32"/>
        </w:rPr>
      </w:pPr>
    </w:p>
    <w:p w14:paraId="5714D8D0">
      <w:pPr>
        <w:ind w:firstLine="643" w:firstLineChars="200"/>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14:paraId="055F4D7B">
      <w:pPr>
        <w:numPr>
          <w:ilvl w:val="0"/>
          <w:numId w:val="3"/>
        </w:numPr>
        <w:spacing w:line="600" w:lineRule="exact"/>
        <w:jc w:val="center"/>
        <w:rPr>
          <w:rStyle w:val="20"/>
          <w:rFonts w:hint="eastAsia" w:ascii="黑体" w:hAnsi="黑体" w:eastAsia="黑体"/>
          <w:b w:val="0"/>
          <w:sz w:val="44"/>
          <w:szCs w:val="44"/>
        </w:rPr>
      </w:pPr>
      <w:r>
        <w:rPr>
          <w:rFonts w:ascii="宋体"/>
          <w:b/>
          <w:sz w:val="44"/>
          <w:szCs w:val="44"/>
        </w:rPr>
        <w:br w:type="page"/>
      </w:r>
      <w:r>
        <w:rPr>
          <w:rStyle w:val="20"/>
          <w:rFonts w:hint="eastAsia" w:ascii="黑体" w:hAnsi="黑体" w:eastAsia="黑体"/>
          <w:b w:val="0"/>
        </w:rPr>
        <w:t>附件</w:t>
      </w:r>
    </w:p>
    <w:p w14:paraId="01061DF4">
      <w:pPr>
        <w:pStyle w:val="2"/>
        <w:rPr>
          <w:rStyle w:val="20"/>
          <w:rFonts w:hint="eastAsia" w:ascii="黑体" w:hAnsi="黑体" w:eastAsia="黑体"/>
          <w:b w:val="0"/>
        </w:rPr>
      </w:pPr>
    </w:p>
    <w:p w14:paraId="3F5F8C9F">
      <w:pPr>
        <w:rPr>
          <w:rStyle w:val="20"/>
          <w:rFonts w:hint="eastAsia" w:ascii="黑体" w:hAnsi="黑体" w:eastAsia="黑体"/>
          <w:b w:val="0"/>
        </w:rPr>
      </w:pP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30"/>
        <w:gridCol w:w="863"/>
        <w:gridCol w:w="1206"/>
        <w:gridCol w:w="396"/>
        <w:gridCol w:w="1026"/>
        <w:gridCol w:w="396"/>
        <w:gridCol w:w="846"/>
        <w:gridCol w:w="486"/>
        <w:gridCol w:w="396"/>
        <w:gridCol w:w="1298"/>
      </w:tblGrid>
      <w:tr w14:paraId="4D2E2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394" w:type="pct"/>
            <w:gridSpan w:val="4"/>
            <w:tcBorders>
              <w:top w:val="nil"/>
              <w:left w:val="nil"/>
              <w:bottom w:val="nil"/>
              <w:right w:val="nil"/>
            </w:tcBorders>
            <w:shd w:val="clear" w:color="auto" w:fill="auto"/>
            <w:vAlign w:val="center"/>
          </w:tcPr>
          <w:p w14:paraId="7A4D18FB">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184" w:type="pct"/>
            <w:tcBorders>
              <w:top w:val="nil"/>
              <w:left w:val="nil"/>
              <w:bottom w:val="nil"/>
              <w:right w:val="nil"/>
            </w:tcBorders>
            <w:shd w:val="clear" w:color="auto" w:fill="auto"/>
            <w:noWrap/>
            <w:vAlign w:val="center"/>
          </w:tcPr>
          <w:p w14:paraId="0C1878B2">
            <w:pPr>
              <w:rPr>
                <w:rFonts w:hint="eastAsia" w:ascii="宋体" w:hAnsi="宋体" w:eastAsia="宋体" w:cs="宋体"/>
                <w:i w:val="0"/>
                <w:iCs w:val="0"/>
                <w:color w:val="000000"/>
                <w:sz w:val="22"/>
                <w:szCs w:val="22"/>
                <w:u w:val="none"/>
              </w:rPr>
            </w:pPr>
          </w:p>
        </w:tc>
        <w:tc>
          <w:tcPr>
            <w:tcW w:w="1164" w:type="pct"/>
            <w:gridSpan w:val="3"/>
            <w:tcBorders>
              <w:top w:val="nil"/>
              <w:left w:val="nil"/>
              <w:bottom w:val="nil"/>
              <w:right w:val="nil"/>
            </w:tcBorders>
            <w:shd w:val="clear" w:color="auto" w:fill="auto"/>
            <w:vAlign w:val="center"/>
          </w:tcPr>
          <w:p w14:paraId="7CBD819F">
            <w:pPr>
              <w:rPr>
                <w:rFonts w:hint="eastAsia" w:ascii="宋体" w:hAnsi="宋体" w:eastAsia="宋体" w:cs="宋体"/>
                <w:i w:val="0"/>
                <w:iCs w:val="0"/>
                <w:color w:val="000000"/>
                <w:sz w:val="20"/>
                <w:szCs w:val="20"/>
                <w:u w:val="none"/>
              </w:rPr>
            </w:pPr>
          </w:p>
        </w:tc>
        <w:tc>
          <w:tcPr>
            <w:tcW w:w="187" w:type="pct"/>
            <w:tcBorders>
              <w:top w:val="nil"/>
              <w:left w:val="nil"/>
              <w:bottom w:val="nil"/>
              <w:right w:val="nil"/>
            </w:tcBorders>
            <w:shd w:val="clear" w:color="auto" w:fill="auto"/>
            <w:noWrap/>
            <w:vAlign w:val="center"/>
          </w:tcPr>
          <w:p w14:paraId="64FF55EA">
            <w:pPr>
              <w:rPr>
                <w:rFonts w:hint="eastAsia" w:ascii="宋体" w:hAnsi="宋体" w:eastAsia="宋体" w:cs="宋体"/>
                <w:i w:val="0"/>
                <w:iCs w:val="0"/>
                <w:color w:val="000000"/>
                <w:sz w:val="22"/>
                <w:szCs w:val="22"/>
                <w:u w:val="none"/>
              </w:rPr>
            </w:pPr>
          </w:p>
        </w:tc>
        <w:tc>
          <w:tcPr>
            <w:tcW w:w="161" w:type="pct"/>
            <w:tcBorders>
              <w:top w:val="nil"/>
              <w:left w:val="nil"/>
              <w:bottom w:val="nil"/>
              <w:right w:val="nil"/>
            </w:tcBorders>
            <w:shd w:val="clear" w:color="auto" w:fill="auto"/>
            <w:noWrap/>
            <w:vAlign w:val="center"/>
          </w:tcPr>
          <w:p w14:paraId="1FD66DAC">
            <w:pPr>
              <w:rPr>
                <w:rFonts w:hint="eastAsia" w:ascii="宋体" w:hAnsi="宋体" w:eastAsia="宋体" w:cs="宋体"/>
                <w:i w:val="0"/>
                <w:iCs w:val="0"/>
                <w:color w:val="000000"/>
                <w:sz w:val="22"/>
                <w:szCs w:val="22"/>
                <w:u w:val="none"/>
              </w:rPr>
            </w:pPr>
          </w:p>
        </w:tc>
        <w:tc>
          <w:tcPr>
            <w:tcW w:w="907" w:type="pct"/>
            <w:tcBorders>
              <w:top w:val="nil"/>
              <w:left w:val="nil"/>
              <w:bottom w:val="nil"/>
              <w:right w:val="nil"/>
            </w:tcBorders>
            <w:shd w:val="clear" w:color="auto" w:fill="auto"/>
            <w:noWrap/>
            <w:vAlign w:val="center"/>
          </w:tcPr>
          <w:p w14:paraId="54E326EA">
            <w:pPr>
              <w:rPr>
                <w:rFonts w:hint="eastAsia" w:ascii="宋体" w:hAnsi="宋体" w:eastAsia="宋体" w:cs="宋体"/>
                <w:i w:val="0"/>
                <w:iCs w:val="0"/>
                <w:color w:val="000000"/>
                <w:sz w:val="22"/>
                <w:szCs w:val="22"/>
                <w:u w:val="none"/>
              </w:rPr>
            </w:pPr>
          </w:p>
        </w:tc>
      </w:tr>
      <w:tr w14:paraId="37E1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073A3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5D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5F7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4CE3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51322421Y000000233582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村级经费</w:t>
            </w:r>
          </w:p>
        </w:tc>
      </w:tr>
      <w:tr w14:paraId="4EBE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DE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BCAE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8823D4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2B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A8E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64E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E0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89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1F19D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08D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96123">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2E51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3A23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A08B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906D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0BF64">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DC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996EFC">
            <w:pPr>
              <w:rPr>
                <w:rFonts w:hint="eastAsia" w:ascii="宋体" w:hAnsi="宋体" w:eastAsia="宋体" w:cs="宋体"/>
                <w:i w:val="0"/>
                <w:iCs w:val="0"/>
                <w:color w:val="000000"/>
                <w:sz w:val="18"/>
                <w:szCs w:val="18"/>
                <w:u w:val="none"/>
              </w:rPr>
            </w:pPr>
          </w:p>
        </w:tc>
      </w:tr>
      <w:tr w14:paraId="63535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A9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4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0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7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E7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A9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A0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FC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4C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FAF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9C73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A3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7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D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9B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65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C3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2BAC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825E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533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17BB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E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F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0A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7F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69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0D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F1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44648">
            <w:pPr>
              <w:rPr>
                <w:rFonts w:hint="eastAsia" w:ascii="黑体" w:hAnsi="黑体" w:eastAsia="黑体" w:cs="黑体"/>
                <w:i/>
                <w:iCs/>
                <w:color w:val="000000"/>
                <w:sz w:val="18"/>
                <w:szCs w:val="18"/>
                <w:u w:val="none"/>
              </w:rPr>
            </w:pPr>
          </w:p>
        </w:tc>
      </w:tr>
      <w:tr w14:paraId="5AB9C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9EAD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B2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0E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F0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CA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14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A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C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BF7A2">
            <w:pPr>
              <w:rPr>
                <w:rFonts w:hint="eastAsia" w:ascii="黑体" w:hAnsi="黑体" w:eastAsia="黑体" w:cs="黑体"/>
                <w:i/>
                <w:iCs/>
                <w:color w:val="000000"/>
                <w:sz w:val="18"/>
                <w:szCs w:val="18"/>
                <w:u w:val="none"/>
              </w:rPr>
            </w:pPr>
          </w:p>
        </w:tc>
      </w:tr>
      <w:tr w14:paraId="4D0D1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7F35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D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61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8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02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B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6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8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B05B3">
            <w:pPr>
              <w:rPr>
                <w:rFonts w:hint="eastAsia" w:ascii="黑体" w:hAnsi="黑体" w:eastAsia="黑体" w:cs="黑体"/>
                <w:i/>
                <w:iCs/>
                <w:color w:val="000000"/>
                <w:sz w:val="18"/>
                <w:szCs w:val="18"/>
                <w:u w:val="none"/>
              </w:rPr>
            </w:pPr>
          </w:p>
        </w:tc>
      </w:tr>
      <w:tr w14:paraId="0F893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A972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6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B60A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5C9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2EAD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E64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0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D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ADE01">
            <w:pPr>
              <w:rPr>
                <w:rFonts w:hint="eastAsia" w:ascii="黑体" w:hAnsi="黑体" w:eastAsia="黑体" w:cs="黑体"/>
                <w:i/>
                <w:iCs/>
                <w:color w:val="000000"/>
                <w:sz w:val="18"/>
                <w:szCs w:val="18"/>
                <w:u w:val="none"/>
              </w:rPr>
            </w:pPr>
          </w:p>
        </w:tc>
      </w:tr>
      <w:tr w14:paraId="7079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C1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42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65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3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09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2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76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5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EC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6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7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67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E8CE9">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1F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9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A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7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D2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CD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D714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E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34E3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3CB1">
            <w:pPr>
              <w:jc w:val="center"/>
              <w:rPr>
                <w:rFonts w:hint="eastAsia" w:ascii="微软雅黑" w:hAnsi="微软雅黑" w:eastAsia="微软雅黑" w:cs="微软雅黑"/>
                <w:i/>
                <w:iCs/>
                <w:color w:val="000000"/>
                <w:sz w:val="16"/>
                <w:szCs w:val="16"/>
                <w:u w:val="none"/>
              </w:rPr>
            </w:pPr>
          </w:p>
        </w:tc>
      </w:tr>
      <w:tr w14:paraId="48161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09421">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5801B">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18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00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w:t>
            </w:r>
            <w:bookmarkStart w:id="0" w:name="_GoBack"/>
            <w:r>
              <w:rPr>
                <w:rFonts w:ascii="宋体" w:hAnsi="宋体" w:eastAsia="宋体" w:cs="宋体"/>
                <w:i w:val="0"/>
                <w:iCs w:val="0"/>
                <w:color w:val="000000"/>
                <w:kern w:val="0"/>
                <w:sz w:val="18"/>
                <w:szCs w:val="18"/>
                <w:u w:val="none"/>
                <w:lang w:val="en-US" w:eastAsia="zh-CN" w:bidi="ar"/>
              </w:rPr>
              <w:t>）</w:t>
            </w:r>
            <w:bookmarkEnd w:id="0"/>
            <w:r>
              <w:rPr>
                <w:rFonts w:ascii="宋体" w:hAnsi="宋体" w:eastAsia="宋体" w:cs="宋体"/>
                <w:i w:val="0"/>
                <w:iCs w:val="0"/>
                <w:color w:val="000000"/>
                <w:kern w:val="0"/>
                <w:sz w:val="18"/>
                <w:szCs w:val="18"/>
                <w:u w:val="none"/>
                <w:lang w:val="en-US" w:eastAsia="zh-CN" w:bidi="ar"/>
              </w:rPr>
              <w:t>/预算数∣）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9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9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1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608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05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02FC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91B4B">
            <w:pPr>
              <w:jc w:val="center"/>
              <w:rPr>
                <w:rFonts w:hint="eastAsia" w:ascii="微软雅黑" w:hAnsi="微软雅黑" w:eastAsia="微软雅黑" w:cs="微软雅黑"/>
                <w:i/>
                <w:iCs/>
                <w:color w:val="000000"/>
                <w:sz w:val="16"/>
                <w:szCs w:val="16"/>
                <w:u w:val="none"/>
              </w:rPr>
            </w:pPr>
          </w:p>
        </w:tc>
      </w:tr>
      <w:tr w14:paraId="4790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AA445">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91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B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6E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C1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62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59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11F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6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950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59A3F">
            <w:pPr>
              <w:jc w:val="center"/>
              <w:rPr>
                <w:rFonts w:hint="eastAsia" w:ascii="微软雅黑" w:hAnsi="微软雅黑" w:eastAsia="微软雅黑" w:cs="微软雅黑"/>
                <w:i/>
                <w:iCs/>
                <w:color w:val="000000"/>
                <w:sz w:val="16"/>
                <w:szCs w:val="16"/>
                <w:u w:val="none"/>
              </w:rPr>
            </w:pPr>
          </w:p>
        </w:tc>
      </w:tr>
      <w:tr w14:paraId="34A57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0D144">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E99DC">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8C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E1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F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0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4B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F0F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E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621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5FCE">
            <w:pPr>
              <w:jc w:val="center"/>
              <w:rPr>
                <w:rFonts w:hint="eastAsia" w:ascii="微软雅黑" w:hAnsi="微软雅黑" w:eastAsia="微软雅黑" w:cs="微软雅黑"/>
                <w:i/>
                <w:iCs/>
                <w:color w:val="000000"/>
                <w:sz w:val="16"/>
                <w:szCs w:val="16"/>
                <w:u w:val="none"/>
              </w:rPr>
            </w:pPr>
          </w:p>
        </w:tc>
      </w:tr>
      <w:tr w14:paraId="25ABC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21E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9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6B5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1ADB0">
            <w:pPr>
              <w:rPr>
                <w:rFonts w:hint="eastAsia" w:ascii="宋体" w:hAnsi="宋体" w:eastAsia="宋体" w:cs="宋体"/>
                <w:i w:val="0"/>
                <w:iCs w:val="0"/>
                <w:color w:val="000000"/>
                <w:sz w:val="18"/>
                <w:szCs w:val="18"/>
                <w:u w:val="none"/>
              </w:rPr>
            </w:pPr>
          </w:p>
        </w:tc>
      </w:tr>
      <w:tr w14:paraId="6DE83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91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37B5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88AF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0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853A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62C1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1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FFA2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906D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AD3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A9EE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322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53AA1B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680DF5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35468B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A83EBC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7D2D6C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5C2C80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C7ED87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49C00A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6C0A9E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499C52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7D87AE3">
            <w:pPr>
              <w:rPr>
                <w:rFonts w:hint="eastAsia" w:ascii="宋体" w:hAnsi="宋体" w:eastAsia="宋体" w:cs="宋体"/>
                <w:i w:val="0"/>
                <w:iCs w:val="0"/>
                <w:color w:val="000000"/>
                <w:sz w:val="18"/>
                <w:szCs w:val="18"/>
                <w:u w:val="none"/>
              </w:rPr>
            </w:pPr>
          </w:p>
        </w:tc>
      </w:tr>
      <w:tr w14:paraId="587D0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0EFAC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145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AFE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273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2615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7DD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330F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549DF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7D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EAF1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DA1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139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6F0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65A5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D2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7FA8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0120">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9B1A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2D74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1428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DA49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347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CB4B55">
            <w:pPr>
              <w:rPr>
                <w:rFonts w:hint="eastAsia" w:ascii="宋体" w:hAnsi="宋体" w:eastAsia="宋体" w:cs="宋体"/>
                <w:i w:val="0"/>
                <w:iCs w:val="0"/>
                <w:color w:val="000000"/>
                <w:sz w:val="18"/>
                <w:szCs w:val="18"/>
                <w:u w:val="none"/>
              </w:rPr>
            </w:pPr>
          </w:p>
        </w:tc>
      </w:tr>
      <w:tr w14:paraId="729E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B0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D8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06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1A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202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3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40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3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B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E34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571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55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0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A8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EA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F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F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BA52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A0EC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81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FDB6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E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2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91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82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A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C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B4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8863D">
            <w:pPr>
              <w:rPr>
                <w:rFonts w:hint="eastAsia" w:ascii="黑体" w:hAnsi="黑体" w:eastAsia="黑体" w:cs="黑体"/>
                <w:i/>
                <w:iCs/>
                <w:color w:val="000000"/>
                <w:sz w:val="18"/>
                <w:szCs w:val="18"/>
                <w:u w:val="none"/>
              </w:rPr>
            </w:pPr>
          </w:p>
        </w:tc>
      </w:tr>
      <w:tr w14:paraId="4BF56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9F03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C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A0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2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27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48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1D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FA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D4F44">
            <w:pPr>
              <w:rPr>
                <w:rFonts w:hint="eastAsia" w:ascii="黑体" w:hAnsi="黑体" w:eastAsia="黑体" w:cs="黑体"/>
                <w:i/>
                <w:iCs/>
                <w:color w:val="000000"/>
                <w:sz w:val="18"/>
                <w:szCs w:val="18"/>
                <w:u w:val="none"/>
              </w:rPr>
            </w:pPr>
          </w:p>
        </w:tc>
      </w:tr>
      <w:tr w14:paraId="65FD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060B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B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C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4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C3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F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E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93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F6404">
            <w:pPr>
              <w:rPr>
                <w:rFonts w:hint="eastAsia" w:ascii="黑体" w:hAnsi="黑体" w:eastAsia="黑体" w:cs="黑体"/>
                <w:i/>
                <w:iCs/>
                <w:color w:val="000000"/>
                <w:sz w:val="18"/>
                <w:szCs w:val="18"/>
                <w:u w:val="none"/>
              </w:rPr>
            </w:pPr>
          </w:p>
        </w:tc>
      </w:tr>
      <w:tr w14:paraId="258C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F8E5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34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086A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8D37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359C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FD75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9A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7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65274">
            <w:pPr>
              <w:rPr>
                <w:rFonts w:hint="eastAsia" w:ascii="黑体" w:hAnsi="黑体" w:eastAsia="黑体" w:cs="黑体"/>
                <w:i/>
                <w:iCs/>
                <w:color w:val="000000"/>
                <w:sz w:val="18"/>
                <w:szCs w:val="18"/>
                <w:u w:val="none"/>
              </w:rPr>
            </w:pPr>
          </w:p>
        </w:tc>
      </w:tr>
      <w:tr w14:paraId="056B9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2F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E2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7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7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80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E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4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2A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81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3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90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E06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2936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7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10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7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1D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E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A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52C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48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943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BC15">
            <w:pPr>
              <w:jc w:val="center"/>
              <w:rPr>
                <w:rFonts w:hint="eastAsia" w:ascii="微软雅黑" w:hAnsi="微软雅黑" w:eastAsia="微软雅黑" w:cs="微软雅黑"/>
                <w:i/>
                <w:iCs/>
                <w:color w:val="000000"/>
                <w:sz w:val="16"/>
                <w:szCs w:val="16"/>
                <w:u w:val="none"/>
              </w:rPr>
            </w:pPr>
          </w:p>
        </w:tc>
      </w:tr>
      <w:tr w14:paraId="08FD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A1E9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EB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3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AC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F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8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20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F1E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0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7F7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77CF2">
            <w:pPr>
              <w:jc w:val="center"/>
              <w:rPr>
                <w:rFonts w:hint="eastAsia" w:ascii="微软雅黑" w:hAnsi="微软雅黑" w:eastAsia="微软雅黑" w:cs="微软雅黑"/>
                <w:i/>
                <w:iCs/>
                <w:color w:val="000000"/>
                <w:sz w:val="16"/>
                <w:szCs w:val="16"/>
                <w:u w:val="none"/>
              </w:rPr>
            </w:pPr>
          </w:p>
        </w:tc>
      </w:tr>
      <w:tr w14:paraId="5B6FC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3B7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1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51A4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2B465">
            <w:pPr>
              <w:rPr>
                <w:rFonts w:hint="eastAsia" w:ascii="宋体" w:hAnsi="宋体" w:eastAsia="宋体" w:cs="宋体"/>
                <w:i w:val="0"/>
                <w:iCs w:val="0"/>
                <w:color w:val="000000"/>
                <w:sz w:val="18"/>
                <w:szCs w:val="18"/>
                <w:u w:val="none"/>
              </w:rPr>
            </w:pPr>
          </w:p>
        </w:tc>
      </w:tr>
      <w:tr w14:paraId="2D1A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6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46FA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E002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02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E2E17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5767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8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510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19F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A302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DD18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2A59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595DEE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149CA3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D93CF87">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459A4B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D11E5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3AE79D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C701CC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810D78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406A04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4C89E1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9467EB">
            <w:pPr>
              <w:rPr>
                <w:rFonts w:hint="eastAsia" w:ascii="宋体" w:hAnsi="宋体" w:eastAsia="宋体" w:cs="宋体"/>
                <w:i w:val="0"/>
                <w:iCs w:val="0"/>
                <w:color w:val="000000"/>
                <w:sz w:val="18"/>
                <w:szCs w:val="18"/>
                <w:u w:val="none"/>
              </w:rPr>
            </w:pPr>
          </w:p>
        </w:tc>
      </w:tr>
      <w:tr w14:paraId="159C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A8BFC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D8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5FF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A246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51322422T000006170415-2022代管资金</w:t>
            </w:r>
          </w:p>
        </w:tc>
      </w:tr>
      <w:tr w14:paraId="5C78E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A20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AED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8BBBC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3B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AA1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8C4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941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8F1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2CF44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BC2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469C8">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65E2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587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2024代管资金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3D7A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717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1932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0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8C603E">
            <w:pPr>
              <w:rPr>
                <w:rFonts w:hint="eastAsia" w:ascii="宋体" w:hAnsi="宋体" w:eastAsia="宋体" w:cs="宋体"/>
                <w:i w:val="0"/>
                <w:iCs w:val="0"/>
                <w:color w:val="000000"/>
                <w:sz w:val="18"/>
                <w:szCs w:val="18"/>
                <w:u w:val="none"/>
              </w:rPr>
            </w:pPr>
          </w:p>
        </w:tc>
      </w:tr>
      <w:tr w14:paraId="789EC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DB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8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D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9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3B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C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28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A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7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EA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30CD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43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84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53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04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9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D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858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9AE4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18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74B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9D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F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D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A1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A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61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4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44D71">
            <w:pPr>
              <w:rPr>
                <w:rFonts w:hint="eastAsia" w:ascii="黑体" w:hAnsi="黑体" w:eastAsia="黑体" w:cs="黑体"/>
                <w:i/>
                <w:iCs/>
                <w:color w:val="000000"/>
                <w:sz w:val="18"/>
                <w:szCs w:val="18"/>
                <w:u w:val="none"/>
              </w:rPr>
            </w:pPr>
          </w:p>
        </w:tc>
      </w:tr>
      <w:tr w14:paraId="1A9F0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0CF0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0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22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E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38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7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0C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14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5D85">
            <w:pPr>
              <w:rPr>
                <w:rFonts w:hint="eastAsia" w:ascii="黑体" w:hAnsi="黑体" w:eastAsia="黑体" w:cs="黑体"/>
                <w:i/>
                <w:iCs/>
                <w:color w:val="000000"/>
                <w:sz w:val="18"/>
                <w:szCs w:val="18"/>
                <w:u w:val="none"/>
              </w:rPr>
            </w:pPr>
          </w:p>
        </w:tc>
      </w:tr>
      <w:tr w14:paraId="462F9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758F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A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C6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0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B7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4F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B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8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9BF74">
            <w:pPr>
              <w:rPr>
                <w:rFonts w:hint="eastAsia" w:ascii="黑体" w:hAnsi="黑体" w:eastAsia="黑体" w:cs="黑体"/>
                <w:i/>
                <w:iCs/>
                <w:color w:val="000000"/>
                <w:sz w:val="18"/>
                <w:szCs w:val="18"/>
                <w:u w:val="none"/>
              </w:rPr>
            </w:pPr>
          </w:p>
        </w:tc>
      </w:tr>
      <w:tr w14:paraId="4AB3E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3EE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7E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46B0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3EF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A7CC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EC7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0F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C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62950">
            <w:pPr>
              <w:rPr>
                <w:rFonts w:hint="eastAsia" w:ascii="黑体" w:hAnsi="黑体" w:eastAsia="黑体" w:cs="黑体"/>
                <w:i/>
                <w:iCs/>
                <w:color w:val="000000"/>
                <w:sz w:val="18"/>
                <w:szCs w:val="18"/>
                <w:u w:val="none"/>
              </w:rPr>
            </w:pPr>
          </w:p>
        </w:tc>
      </w:tr>
      <w:tr w14:paraId="77EA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7D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CC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B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C6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9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5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2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1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41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B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F3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4FF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7013C">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B9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52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B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代管资金笔数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9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72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6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284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3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AEC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3FFF">
            <w:pPr>
              <w:jc w:val="center"/>
              <w:rPr>
                <w:rFonts w:hint="eastAsia" w:ascii="微软雅黑" w:hAnsi="微软雅黑" w:eastAsia="微软雅黑" w:cs="微软雅黑"/>
                <w:i/>
                <w:iCs/>
                <w:color w:val="000000"/>
                <w:sz w:val="16"/>
                <w:szCs w:val="16"/>
                <w:u w:val="none"/>
              </w:rPr>
            </w:pPr>
          </w:p>
        </w:tc>
      </w:tr>
      <w:tr w14:paraId="02BC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3B8BF">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43F6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7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8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2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09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7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8D1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72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469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F70DC">
            <w:pPr>
              <w:jc w:val="center"/>
              <w:rPr>
                <w:rFonts w:hint="eastAsia" w:ascii="微软雅黑" w:hAnsi="微软雅黑" w:eastAsia="微软雅黑" w:cs="微软雅黑"/>
                <w:i/>
                <w:iCs/>
                <w:color w:val="000000"/>
                <w:sz w:val="16"/>
                <w:szCs w:val="16"/>
                <w:u w:val="none"/>
              </w:rPr>
            </w:pPr>
          </w:p>
        </w:tc>
      </w:tr>
      <w:tr w14:paraId="14A0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58A4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F3ED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1E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DC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代管资金支付完成率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6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57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5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A5A8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13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2DC5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82F6B">
            <w:pPr>
              <w:jc w:val="center"/>
              <w:rPr>
                <w:rFonts w:hint="eastAsia" w:ascii="微软雅黑" w:hAnsi="微软雅黑" w:eastAsia="微软雅黑" w:cs="微软雅黑"/>
                <w:i/>
                <w:iCs/>
                <w:color w:val="000000"/>
                <w:sz w:val="16"/>
                <w:szCs w:val="16"/>
                <w:u w:val="none"/>
              </w:rPr>
            </w:pPr>
          </w:p>
        </w:tc>
      </w:tr>
      <w:tr w14:paraId="2B51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7240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4E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E3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46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稳定社会率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73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C4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7E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DD0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28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7D2A2">
            <w:pPr>
              <w:jc w:val="center"/>
              <w:rPr>
                <w:rFonts w:hint="eastAsia" w:ascii="微软雅黑" w:hAnsi="微软雅黑" w:eastAsia="微软雅黑" w:cs="微软雅黑"/>
                <w:i/>
                <w:iCs/>
                <w:color w:val="000000"/>
                <w:sz w:val="16"/>
                <w:szCs w:val="16"/>
                <w:u w:val="none"/>
              </w:rPr>
            </w:pPr>
          </w:p>
        </w:tc>
      </w:tr>
      <w:tr w14:paraId="27BD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EDBC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FE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1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0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人民群众</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D9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76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9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2DE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BB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A07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2F098">
            <w:pPr>
              <w:jc w:val="center"/>
              <w:rPr>
                <w:rFonts w:hint="eastAsia" w:ascii="微软雅黑" w:hAnsi="微软雅黑" w:eastAsia="微软雅黑" w:cs="微软雅黑"/>
                <w:i/>
                <w:iCs/>
                <w:color w:val="000000"/>
                <w:sz w:val="16"/>
                <w:szCs w:val="16"/>
                <w:u w:val="none"/>
              </w:rPr>
            </w:pPr>
          </w:p>
        </w:tc>
      </w:tr>
      <w:tr w14:paraId="1F5F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1595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A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D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1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A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32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420906.33</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CB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16C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A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0E1B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A70B">
            <w:pPr>
              <w:jc w:val="center"/>
              <w:rPr>
                <w:rFonts w:hint="eastAsia" w:ascii="微软雅黑" w:hAnsi="微软雅黑" w:eastAsia="微软雅黑" w:cs="微软雅黑"/>
                <w:i/>
                <w:iCs/>
                <w:color w:val="000000"/>
                <w:sz w:val="16"/>
                <w:szCs w:val="16"/>
                <w:u w:val="none"/>
              </w:rPr>
            </w:pPr>
          </w:p>
        </w:tc>
      </w:tr>
      <w:tr w14:paraId="0B5D5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A12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8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B48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608E">
            <w:pPr>
              <w:rPr>
                <w:rFonts w:hint="eastAsia" w:ascii="宋体" w:hAnsi="宋体" w:eastAsia="宋体" w:cs="宋体"/>
                <w:i w:val="0"/>
                <w:iCs w:val="0"/>
                <w:color w:val="000000"/>
                <w:sz w:val="18"/>
                <w:szCs w:val="18"/>
                <w:u w:val="none"/>
              </w:rPr>
            </w:pPr>
          </w:p>
        </w:tc>
      </w:tr>
      <w:tr w14:paraId="1273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76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8907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03D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1C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061E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08E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1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BA2C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5B7E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FB5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8C3FF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4478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F9D0AE3">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A4E849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6D22E4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A130E1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0C8219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A42408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08AAF3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10A7B29">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21CE80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F4AABC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6559BC3">
            <w:pPr>
              <w:rPr>
                <w:rFonts w:hint="eastAsia" w:ascii="宋体" w:hAnsi="宋体" w:eastAsia="宋体" w:cs="宋体"/>
                <w:i w:val="0"/>
                <w:iCs w:val="0"/>
                <w:color w:val="000000"/>
                <w:sz w:val="18"/>
                <w:szCs w:val="18"/>
                <w:u w:val="none"/>
              </w:rPr>
            </w:pPr>
          </w:p>
        </w:tc>
      </w:tr>
      <w:tr w14:paraId="161DF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E7B7E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A0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521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AAEF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0032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2AD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5830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1E471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D8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FACA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AA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78B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61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7F05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34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EBBE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B601">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BAAB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B1FD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5AA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49FB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E1B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04E4D5">
            <w:pPr>
              <w:rPr>
                <w:rFonts w:hint="eastAsia" w:ascii="宋体" w:hAnsi="宋体" w:eastAsia="宋体" w:cs="宋体"/>
                <w:i w:val="0"/>
                <w:iCs w:val="0"/>
                <w:color w:val="000000"/>
                <w:sz w:val="18"/>
                <w:szCs w:val="18"/>
                <w:u w:val="none"/>
              </w:rPr>
            </w:pPr>
          </w:p>
        </w:tc>
      </w:tr>
      <w:tr w14:paraId="6DABD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0B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0E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2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9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75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1B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24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0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D4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B07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6388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E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8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72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26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AC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C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A894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492B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1163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4AC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C9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DF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4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8D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F0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BC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D8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92A7F">
            <w:pPr>
              <w:rPr>
                <w:rFonts w:hint="eastAsia" w:ascii="黑体" w:hAnsi="黑体" w:eastAsia="黑体" w:cs="黑体"/>
                <w:i/>
                <w:iCs/>
                <w:color w:val="000000"/>
                <w:sz w:val="18"/>
                <w:szCs w:val="18"/>
                <w:u w:val="none"/>
              </w:rPr>
            </w:pPr>
          </w:p>
        </w:tc>
      </w:tr>
      <w:tr w14:paraId="7E3F5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699E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B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B0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7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27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7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7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5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56995">
            <w:pPr>
              <w:rPr>
                <w:rFonts w:hint="eastAsia" w:ascii="黑体" w:hAnsi="黑体" w:eastAsia="黑体" w:cs="黑体"/>
                <w:i/>
                <w:iCs/>
                <w:color w:val="000000"/>
                <w:sz w:val="18"/>
                <w:szCs w:val="18"/>
                <w:u w:val="none"/>
              </w:rPr>
            </w:pPr>
          </w:p>
        </w:tc>
      </w:tr>
      <w:tr w14:paraId="0EE70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BCD0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E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C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C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E5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9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B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4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5DCFD">
            <w:pPr>
              <w:rPr>
                <w:rFonts w:hint="eastAsia" w:ascii="黑体" w:hAnsi="黑体" w:eastAsia="黑体" w:cs="黑体"/>
                <w:i/>
                <w:iCs/>
                <w:color w:val="000000"/>
                <w:sz w:val="18"/>
                <w:szCs w:val="18"/>
                <w:u w:val="none"/>
              </w:rPr>
            </w:pPr>
          </w:p>
        </w:tc>
      </w:tr>
      <w:tr w14:paraId="296BE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7AF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B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1D1E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DD7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7E64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74A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2F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8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CF4F5">
            <w:pPr>
              <w:rPr>
                <w:rFonts w:hint="eastAsia" w:ascii="黑体" w:hAnsi="黑体" w:eastAsia="黑体" w:cs="黑体"/>
                <w:i/>
                <w:iCs/>
                <w:color w:val="000000"/>
                <w:sz w:val="18"/>
                <w:szCs w:val="18"/>
                <w:u w:val="none"/>
              </w:rPr>
            </w:pPr>
          </w:p>
        </w:tc>
      </w:tr>
      <w:tr w14:paraId="72470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A0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A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2A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7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A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6D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E7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D0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E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0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36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D76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FEC4">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AF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1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6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8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3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5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786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0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85D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EED6">
            <w:pPr>
              <w:jc w:val="center"/>
              <w:rPr>
                <w:rFonts w:hint="eastAsia" w:ascii="微软雅黑" w:hAnsi="微软雅黑" w:eastAsia="微软雅黑" w:cs="微软雅黑"/>
                <w:i/>
                <w:iCs/>
                <w:color w:val="000000"/>
                <w:sz w:val="16"/>
                <w:szCs w:val="16"/>
                <w:u w:val="none"/>
              </w:rPr>
            </w:pPr>
          </w:p>
        </w:tc>
      </w:tr>
      <w:tr w14:paraId="33D18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16FCC">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675D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A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C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08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AA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8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BD94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7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11F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C585">
            <w:pPr>
              <w:jc w:val="center"/>
              <w:rPr>
                <w:rFonts w:hint="eastAsia" w:ascii="微软雅黑" w:hAnsi="微软雅黑" w:eastAsia="微软雅黑" w:cs="微软雅黑"/>
                <w:i/>
                <w:iCs/>
                <w:color w:val="000000"/>
                <w:sz w:val="16"/>
                <w:szCs w:val="16"/>
                <w:u w:val="none"/>
              </w:rPr>
            </w:pPr>
          </w:p>
        </w:tc>
      </w:tr>
      <w:tr w14:paraId="185FC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F6FF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1A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3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80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2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0D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D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446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6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F5A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B772">
            <w:pPr>
              <w:jc w:val="center"/>
              <w:rPr>
                <w:rFonts w:hint="eastAsia" w:ascii="微软雅黑" w:hAnsi="微软雅黑" w:eastAsia="微软雅黑" w:cs="微软雅黑"/>
                <w:i/>
                <w:iCs/>
                <w:color w:val="000000"/>
                <w:sz w:val="16"/>
                <w:szCs w:val="16"/>
                <w:u w:val="none"/>
              </w:rPr>
            </w:pPr>
          </w:p>
        </w:tc>
      </w:tr>
      <w:tr w14:paraId="1F6B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D2E5">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3DAB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4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0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3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B9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75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499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50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2AF7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3923C">
            <w:pPr>
              <w:jc w:val="center"/>
              <w:rPr>
                <w:rFonts w:hint="eastAsia" w:ascii="微软雅黑" w:hAnsi="微软雅黑" w:eastAsia="微软雅黑" w:cs="微软雅黑"/>
                <w:i/>
                <w:iCs/>
                <w:color w:val="000000"/>
                <w:sz w:val="16"/>
                <w:szCs w:val="16"/>
                <w:u w:val="none"/>
              </w:rPr>
            </w:pPr>
          </w:p>
        </w:tc>
      </w:tr>
      <w:tr w14:paraId="04C7E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E44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2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E1D6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C2F2">
            <w:pPr>
              <w:rPr>
                <w:rFonts w:hint="eastAsia" w:ascii="宋体" w:hAnsi="宋体" w:eastAsia="宋体" w:cs="宋体"/>
                <w:i w:val="0"/>
                <w:iCs w:val="0"/>
                <w:color w:val="000000"/>
                <w:sz w:val="18"/>
                <w:szCs w:val="18"/>
                <w:u w:val="none"/>
              </w:rPr>
            </w:pPr>
          </w:p>
        </w:tc>
      </w:tr>
      <w:tr w14:paraId="46437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3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7C03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5F90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0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93C0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713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0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58F6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E6E5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12E5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8253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BCC0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238EEA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28F85A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FAC206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387A3B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80C281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46E7A5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DA076B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7259264">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8CECAF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B89632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049D41C">
            <w:pPr>
              <w:rPr>
                <w:rFonts w:hint="eastAsia" w:ascii="宋体" w:hAnsi="宋体" w:eastAsia="宋体" w:cs="宋体"/>
                <w:i w:val="0"/>
                <w:iCs w:val="0"/>
                <w:color w:val="000000"/>
                <w:sz w:val="18"/>
                <w:szCs w:val="18"/>
                <w:u w:val="none"/>
              </w:rPr>
            </w:pPr>
          </w:p>
        </w:tc>
      </w:tr>
      <w:tr w14:paraId="603D7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4423A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CAE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3C5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4539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2D8EE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29E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6A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A6043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B0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A5D2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573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986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43B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56595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92F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A8AD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6C90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B74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71F4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FD2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6102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91F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4C99A2">
            <w:pPr>
              <w:rPr>
                <w:rFonts w:hint="eastAsia" w:ascii="宋体" w:hAnsi="宋体" w:eastAsia="宋体" w:cs="宋体"/>
                <w:i w:val="0"/>
                <w:iCs w:val="0"/>
                <w:color w:val="000000"/>
                <w:sz w:val="18"/>
                <w:szCs w:val="18"/>
                <w:u w:val="none"/>
              </w:rPr>
            </w:pPr>
          </w:p>
        </w:tc>
      </w:tr>
      <w:tr w14:paraId="1F887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D0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F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14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15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9F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B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C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3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4D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E03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4F9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D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A6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3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36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E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0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395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9862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298B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358B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C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09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40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33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AF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34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9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61A31">
            <w:pPr>
              <w:rPr>
                <w:rFonts w:hint="eastAsia" w:ascii="黑体" w:hAnsi="黑体" w:eastAsia="黑体" w:cs="黑体"/>
                <w:i/>
                <w:iCs/>
                <w:color w:val="000000"/>
                <w:sz w:val="18"/>
                <w:szCs w:val="18"/>
                <w:u w:val="none"/>
              </w:rPr>
            </w:pPr>
          </w:p>
        </w:tc>
      </w:tr>
      <w:tr w14:paraId="50542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07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C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A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2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4D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90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82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0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D1F5">
            <w:pPr>
              <w:rPr>
                <w:rFonts w:hint="eastAsia" w:ascii="黑体" w:hAnsi="黑体" w:eastAsia="黑体" w:cs="黑体"/>
                <w:i/>
                <w:iCs/>
                <w:color w:val="000000"/>
                <w:sz w:val="18"/>
                <w:szCs w:val="18"/>
                <w:u w:val="none"/>
              </w:rPr>
            </w:pPr>
          </w:p>
        </w:tc>
      </w:tr>
      <w:tr w14:paraId="680C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D14D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C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E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C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763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9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4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6071E">
            <w:pPr>
              <w:rPr>
                <w:rFonts w:hint="eastAsia" w:ascii="黑体" w:hAnsi="黑体" w:eastAsia="黑体" w:cs="黑体"/>
                <w:i/>
                <w:iCs/>
                <w:color w:val="000000"/>
                <w:sz w:val="18"/>
                <w:szCs w:val="18"/>
                <w:u w:val="none"/>
              </w:rPr>
            </w:pPr>
          </w:p>
        </w:tc>
      </w:tr>
      <w:tr w14:paraId="2E69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01EE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6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66215">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266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37771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60E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8C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A9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53465">
            <w:pPr>
              <w:rPr>
                <w:rFonts w:hint="eastAsia" w:ascii="黑体" w:hAnsi="黑体" w:eastAsia="黑体" w:cs="黑体"/>
                <w:i/>
                <w:iCs/>
                <w:color w:val="000000"/>
                <w:sz w:val="18"/>
                <w:szCs w:val="18"/>
                <w:u w:val="none"/>
              </w:rPr>
            </w:pPr>
          </w:p>
        </w:tc>
      </w:tr>
      <w:tr w14:paraId="19F4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4D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B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E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7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E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6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40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2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47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2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A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28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531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64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7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05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B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47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C6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F9E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9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CED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5500">
            <w:pPr>
              <w:jc w:val="center"/>
              <w:rPr>
                <w:rFonts w:hint="eastAsia" w:ascii="微软雅黑" w:hAnsi="微软雅黑" w:eastAsia="微软雅黑" w:cs="微软雅黑"/>
                <w:i/>
                <w:iCs/>
                <w:color w:val="000000"/>
                <w:sz w:val="16"/>
                <w:szCs w:val="16"/>
                <w:u w:val="none"/>
              </w:rPr>
            </w:pPr>
          </w:p>
        </w:tc>
      </w:tr>
      <w:tr w14:paraId="01E88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2146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2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94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E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92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6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9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527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83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E37C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3700">
            <w:pPr>
              <w:jc w:val="center"/>
              <w:rPr>
                <w:rFonts w:hint="eastAsia" w:ascii="微软雅黑" w:hAnsi="微软雅黑" w:eastAsia="微软雅黑" w:cs="微软雅黑"/>
                <w:i/>
                <w:iCs/>
                <w:color w:val="000000"/>
                <w:sz w:val="16"/>
                <w:szCs w:val="16"/>
                <w:u w:val="none"/>
              </w:rPr>
            </w:pPr>
          </w:p>
        </w:tc>
      </w:tr>
      <w:tr w14:paraId="0E9C9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D5E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3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442F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B0FFE">
            <w:pPr>
              <w:rPr>
                <w:rFonts w:hint="eastAsia" w:ascii="宋体" w:hAnsi="宋体" w:eastAsia="宋体" w:cs="宋体"/>
                <w:i w:val="0"/>
                <w:iCs w:val="0"/>
                <w:color w:val="000000"/>
                <w:sz w:val="18"/>
                <w:szCs w:val="18"/>
                <w:u w:val="none"/>
              </w:rPr>
            </w:pPr>
          </w:p>
        </w:tc>
      </w:tr>
      <w:tr w14:paraId="7780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4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3E86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C8DA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10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867C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B6F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D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D8BE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F076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CA4C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2F15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C092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B607B9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3A37B4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8B44B3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60C370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E954E7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76E53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D1B338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EAB3BF5">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83B290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BEB73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2D71110">
            <w:pPr>
              <w:rPr>
                <w:rFonts w:hint="eastAsia" w:ascii="宋体" w:hAnsi="宋体" w:eastAsia="宋体" w:cs="宋体"/>
                <w:i w:val="0"/>
                <w:iCs w:val="0"/>
                <w:color w:val="000000"/>
                <w:sz w:val="18"/>
                <w:szCs w:val="18"/>
                <w:u w:val="none"/>
              </w:rPr>
            </w:pPr>
          </w:p>
        </w:tc>
      </w:tr>
      <w:tr w14:paraId="5B27E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00506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05F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006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3BF2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51322424R000010100997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离退休公务员医疗补助（新）</w:t>
            </w:r>
          </w:p>
        </w:tc>
      </w:tr>
      <w:tr w14:paraId="08BB0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487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E5B3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2872C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B9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6983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964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94A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F3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45932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AE69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8AAE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4AE1B">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1BCA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EAAC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4B2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A44A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029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45E75A">
            <w:pPr>
              <w:rPr>
                <w:rFonts w:hint="eastAsia" w:ascii="宋体" w:hAnsi="宋体" w:eastAsia="宋体" w:cs="宋体"/>
                <w:i w:val="0"/>
                <w:iCs w:val="0"/>
                <w:color w:val="000000"/>
                <w:sz w:val="18"/>
                <w:szCs w:val="18"/>
                <w:u w:val="none"/>
              </w:rPr>
            </w:pPr>
          </w:p>
        </w:tc>
      </w:tr>
      <w:tr w14:paraId="0B64A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7F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9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5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C4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8A0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6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1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DB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8C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108E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2D14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FF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4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9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2AC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B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03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7049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898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BE7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2308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8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78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D8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3B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D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A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AF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44171">
            <w:pPr>
              <w:rPr>
                <w:rFonts w:hint="eastAsia" w:ascii="黑体" w:hAnsi="黑体" w:eastAsia="黑体" w:cs="黑体"/>
                <w:i/>
                <w:iCs/>
                <w:color w:val="000000"/>
                <w:sz w:val="18"/>
                <w:szCs w:val="18"/>
                <w:u w:val="none"/>
              </w:rPr>
            </w:pPr>
          </w:p>
        </w:tc>
      </w:tr>
      <w:tr w14:paraId="49986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B9FF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90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F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07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29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22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1D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F3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52415">
            <w:pPr>
              <w:rPr>
                <w:rFonts w:hint="eastAsia" w:ascii="黑体" w:hAnsi="黑体" w:eastAsia="黑体" w:cs="黑体"/>
                <w:i/>
                <w:iCs/>
                <w:color w:val="000000"/>
                <w:sz w:val="18"/>
                <w:szCs w:val="18"/>
                <w:u w:val="none"/>
              </w:rPr>
            </w:pPr>
          </w:p>
        </w:tc>
      </w:tr>
      <w:tr w14:paraId="16744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604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8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72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D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3DD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3A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A2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9D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E7610">
            <w:pPr>
              <w:rPr>
                <w:rFonts w:hint="eastAsia" w:ascii="黑体" w:hAnsi="黑体" w:eastAsia="黑体" w:cs="黑体"/>
                <w:i/>
                <w:iCs/>
                <w:color w:val="000000"/>
                <w:sz w:val="18"/>
                <w:szCs w:val="18"/>
                <w:u w:val="none"/>
              </w:rPr>
            </w:pPr>
          </w:p>
        </w:tc>
      </w:tr>
      <w:tr w14:paraId="161D9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E733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4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B08C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7A1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9C5B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1AF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2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B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FE25">
            <w:pPr>
              <w:rPr>
                <w:rFonts w:hint="eastAsia" w:ascii="黑体" w:hAnsi="黑体" w:eastAsia="黑体" w:cs="黑体"/>
                <w:i/>
                <w:iCs/>
                <w:color w:val="000000"/>
                <w:sz w:val="18"/>
                <w:szCs w:val="18"/>
                <w:u w:val="none"/>
              </w:rPr>
            </w:pPr>
          </w:p>
        </w:tc>
      </w:tr>
      <w:tr w14:paraId="5C02F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4E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75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2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08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83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AE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AD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86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07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C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3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240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268E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8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83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A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0A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0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A3A1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7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6733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7356">
            <w:pPr>
              <w:jc w:val="center"/>
              <w:rPr>
                <w:rFonts w:hint="eastAsia" w:ascii="微软雅黑" w:hAnsi="微软雅黑" w:eastAsia="微软雅黑" w:cs="微软雅黑"/>
                <w:i/>
                <w:iCs/>
                <w:color w:val="000000"/>
                <w:sz w:val="16"/>
                <w:szCs w:val="16"/>
                <w:u w:val="none"/>
              </w:rPr>
            </w:pPr>
          </w:p>
        </w:tc>
      </w:tr>
      <w:tr w14:paraId="2E50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0F50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2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DB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AC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93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B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B5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4A31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5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943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1D26B">
            <w:pPr>
              <w:jc w:val="center"/>
              <w:rPr>
                <w:rFonts w:hint="eastAsia" w:ascii="微软雅黑" w:hAnsi="微软雅黑" w:eastAsia="微软雅黑" w:cs="微软雅黑"/>
                <w:i/>
                <w:iCs/>
                <w:color w:val="000000"/>
                <w:sz w:val="16"/>
                <w:szCs w:val="16"/>
                <w:u w:val="none"/>
              </w:rPr>
            </w:pPr>
          </w:p>
        </w:tc>
      </w:tr>
      <w:tr w14:paraId="0E271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C19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4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296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F6C9">
            <w:pPr>
              <w:rPr>
                <w:rFonts w:hint="eastAsia" w:ascii="宋体" w:hAnsi="宋体" w:eastAsia="宋体" w:cs="宋体"/>
                <w:i w:val="0"/>
                <w:iCs w:val="0"/>
                <w:color w:val="000000"/>
                <w:sz w:val="18"/>
                <w:szCs w:val="18"/>
                <w:u w:val="none"/>
              </w:rPr>
            </w:pPr>
          </w:p>
        </w:tc>
      </w:tr>
      <w:tr w14:paraId="42B46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D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EB7F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BC06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E2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C443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9AB1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E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2A15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35E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E4B1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2398A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BAE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F48A57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201F49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17A8D46">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FF5F05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4BF146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8EB63C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4E221C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871CAA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4EC29F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DC3F99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7163FE6">
            <w:pPr>
              <w:rPr>
                <w:rFonts w:hint="eastAsia" w:ascii="宋体" w:hAnsi="宋体" w:eastAsia="宋体" w:cs="宋体"/>
                <w:i w:val="0"/>
                <w:iCs w:val="0"/>
                <w:color w:val="000000"/>
                <w:sz w:val="18"/>
                <w:szCs w:val="18"/>
                <w:u w:val="none"/>
              </w:rPr>
            </w:pPr>
          </w:p>
        </w:tc>
      </w:tr>
      <w:tr w14:paraId="6959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B8693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5A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409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3B3F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70D5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E50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935E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82762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27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CE6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896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219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CFF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2D78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1A6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34DD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8709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7E91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F4A7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5DD7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E0C2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2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5A8D80">
            <w:pPr>
              <w:rPr>
                <w:rFonts w:hint="eastAsia" w:ascii="宋体" w:hAnsi="宋体" w:eastAsia="宋体" w:cs="宋体"/>
                <w:i w:val="0"/>
                <w:iCs w:val="0"/>
                <w:color w:val="000000"/>
                <w:sz w:val="18"/>
                <w:szCs w:val="18"/>
                <w:u w:val="none"/>
              </w:rPr>
            </w:pPr>
          </w:p>
        </w:tc>
      </w:tr>
      <w:tr w14:paraId="71598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28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7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9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4D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0F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49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A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D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A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90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D5A9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27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5C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3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693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8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9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A44E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8D1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649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5C5A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63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4D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C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07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6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4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BD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80D58">
            <w:pPr>
              <w:rPr>
                <w:rFonts w:hint="eastAsia" w:ascii="黑体" w:hAnsi="黑体" w:eastAsia="黑体" w:cs="黑体"/>
                <w:i/>
                <w:iCs/>
                <w:color w:val="000000"/>
                <w:sz w:val="18"/>
                <w:szCs w:val="18"/>
                <w:u w:val="none"/>
              </w:rPr>
            </w:pPr>
          </w:p>
        </w:tc>
      </w:tr>
      <w:tr w14:paraId="35708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23EB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2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7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8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B8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CC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BF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1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5C429">
            <w:pPr>
              <w:rPr>
                <w:rFonts w:hint="eastAsia" w:ascii="黑体" w:hAnsi="黑体" w:eastAsia="黑体" w:cs="黑体"/>
                <w:i/>
                <w:iCs/>
                <w:color w:val="000000"/>
                <w:sz w:val="18"/>
                <w:szCs w:val="18"/>
                <w:u w:val="none"/>
              </w:rPr>
            </w:pPr>
          </w:p>
        </w:tc>
      </w:tr>
      <w:tr w14:paraId="3E62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EA20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E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9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E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0B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DB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3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4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B9568">
            <w:pPr>
              <w:rPr>
                <w:rFonts w:hint="eastAsia" w:ascii="黑体" w:hAnsi="黑体" w:eastAsia="黑体" w:cs="黑体"/>
                <w:i/>
                <w:iCs/>
                <w:color w:val="000000"/>
                <w:sz w:val="18"/>
                <w:szCs w:val="18"/>
                <w:u w:val="none"/>
              </w:rPr>
            </w:pPr>
          </w:p>
        </w:tc>
      </w:tr>
      <w:tr w14:paraId="70AB6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14E3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E2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5C3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249C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4400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1CA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9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42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C1F78">
            <w:pPr>
              <w:rPr>
                <w:rFonts w:hint="eastAsia" w:ascii="黑体" w:hAnsi="黑体" w:eastAsia="黑体" w:cs="黑体"/>
                <w:i/>
                <w:iCs/>
                <w:color w:val="000000"/>
                <w:sz w:val="18"/>
                <w:szCs w:val="18"/>
                <w:u w:val="none"/>
              </w:rPr>
            </w:pPr>
          </w:p>
        </w:tc>
      </w:tr>
      <w:tr w14:paraId="4C95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0B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F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4C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2F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9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AB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B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E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F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6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4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7B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78A0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AF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EF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DF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2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F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3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763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A6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9E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46EF">
            <w:pPr>
              <w:jc w:val="center"/>
              <w:rPr>
                <w:rFonts w:hint="eastAsia" w:ascii="微软雅黑" w:hAnsi="微软雅黑" w:eastAsia="微软雅黑" w:cs="微软雅黑"/>
                <w:i/>
                <w:iCs/>
                <w:color w:val="000000"/>
                <w:sz w:val="16"/>
                <w:szCs w:val="16"/>
                <w:u w:val="none"/>
              </w:rPr>
            </w:pPr>
          </w:p>
        </w:tc>
      </w:tr>
      <w:tr w14:paraId="43F2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CEEF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C1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3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4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0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28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D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579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5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4CFB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25D6">
            <w:pPr>
              <w:jc w:val="center"/>
              <w:rPr>
                <w:rFonts w:hint="eastAsia" w:ascii="微软雅黑" w:hAnsi="微软雅黑" w:eastAsia="微软雅黑" w:cs="微软雅黑"/>
                <w:i/>
                <w:iCs/>
                <w:color w:val="000000"/>
                <w:sz w:val="16"/>
                <w:szCs w:val="16"/>
                <w:u w:val="none"/>
              </w:rPr>
            </w:pPr>
          </w:p>
        </w:tc>
      </w:tr>
      <w:tr w14:paraId="01031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FDF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83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08B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8A47">
            <w:pPr>
              <w:rPr>
                <w:rFonts w:hint="eastAsia" w:ascii="宋体" w:hAnsi="宋体" w:eastAsia="宋体" w:cs="宋体"/>
                <w:i w:val="0"/>
                <w:iCs w:val="0"/>
                <w:color w:val="000000"/>
                <w:sz w:val="18"/>
                <w:szCs w:val="18"/>
                <w:u w:val="none"/>
              </w:rPr>
            </w:pPr>
          </w:p>
        </w:tc>
      </w:tr>
      <w:tr w14:paraId="21CE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9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5F75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0BAD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4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CA71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6DC4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3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21D1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C6F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6B3B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1083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4F1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73EB492">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7A58B6E">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9BE49B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33BF5C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5EA9A5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C3AE72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92D5EB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33F78D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0FF0FC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92E894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7214B43">
            <w:pPr>
              <w:rPr>
                <w:rFonts w:hint="eastAsia" w:ascii="宋体" w:hAnsi="宋体" w:eastAsia="宋体" w:cs="宋体"/>
                <w:i w:val="0"/>
                <w:iCs w:val="0"/>
                <w:color w:val="000000"/>
                <w:sz w:val="18"/>
                <w:szCs w:val="18"/>
                <w:u w:val="none"/>
              </w:rPr>
            </w:pPr>
          </w:p>
        </w:tc>
      </w:tr>
      <w:tr w14:paraId="5F70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7416A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D77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B53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E053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3CC4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CB8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48F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7388B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E3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B10C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A79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E6D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4D1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8AF60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97B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828D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8CC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A04C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19E4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BC9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01516">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27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D23AF7">
            <w:pPr>
              <w:rPr>
                <w:rFonts w:hint="eastAsia" w:ascii="宋体" w:hAnsi="宋体" w:eastAsia="宋体" w:cs="宋体"/>
                <w:i w:val="0"/>
                <w:iCs w:val="0"/>
                <w:color w:val="000000"/>
                <w:sz w:val="18"/>
                <w:szCs w:val="18"/>
                <w:u w:val="none"/>
              </w:rPr>
            </w:pPr>
          </w:p>
        </w:tc>
      </w:tr>
      <w:tr w14:paraId="7735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2C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A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8A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5D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BD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E3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1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2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D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B6A4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FBD1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E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F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4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FC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5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AA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EF3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86AD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DDD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566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5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B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9B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39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6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0E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A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68223">
            <w:pPr>
              <w:rPr>
                <w:rFonts w:hint="eastAsia" w:ascii="黑体" w:hAnsi="黑体" w:eastAsia="黑体" w:cs="黑体"/>
                <w:i/>
                <w:iCs/>
                <w:color w:val="000000"/>
                <w:sz w:val="18"/>
                <w:szCs w:val="18"/>
                <w:u w:val="none"/>
              </w:rPr>
            </w:pPr>
          </w:p>
        </w:tc>
      </w:tr>
      <w:tr w14:paraId="2814B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E1DA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D2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9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1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08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C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D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C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90BCF">
            <w:pPr>
              <w:rPr>
                <w:rFonts w:hint="eastAsia" w:ascii="黑体" w:hAnsi="黑体" w:eastAsia="黑体" w:cs="黑体"/>
                <w:i/>
                <w:iCs/>
                <w:color w:val="000000"/>
                <w:sz w:val="18"/>
                <w:szCs w:val="18"/>
                <w:u w:val="none"/>
              </w:rPr>
            </w:pPr>
          </w:p>
        </w:tc>
      </w:tr>
      <w:tr w14:paraId="32F8A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8345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AF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9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33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68B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5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2E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E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0551C">
            <w:pPr>
              <w:rPr>
                <w:rFonts w:hint="eastAsia" w:ascii="黑体" w:hAnsi="黑体" w:eastAsia="黑体" w:cs="黑体"/>
                <w:i/>
                <w:iCs/>
                <w:color w:val="000000"/>
                <w:sz w:val="18"/>
                <w:szCs w:val="18"/>
                <w:u w:val="none"/>
              </w:rPr>
            </w:pPr>
          </w:p>
        </w:tc>
      </w:tr>
      <w:tr w14:paraId="09938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04B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6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FEF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27B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3232A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0747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2D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8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065CC">
            <w:pPr>
              <w:rPr>
                <w:rFonts w:hint="eastAsia" w:ascii="黑体" w:hAnsi="黑体" w:eastAsia="黑体" w:cs="黑体"/>
                <w:i/>
                <w:iCs/>
                <w:color w:val="000000"/>
                <w:sz w:val="18"/>
                <w:szCs w:val="18"/>
                <w:u w:val="none"/>
              </w:rPr>
            </w:pPr>
          </w:p>
        </w:tc>
      </w:tr>
      <w:tr w14:paraId="01378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68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43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A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3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F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B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8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B0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2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BF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2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B1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C21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88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E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C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79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AA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CDB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5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FF5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A617">
            <w:pPr>
              <w:jc w:val="center"/>
              <w:rPr>
                <w:rFonts w:hint="eastAsia" w:ascii="微软雅黑" w:hAnsi="微软雅黑" w:eastAsia="微软雅黑" w:cs="微软雅黑"/>
                <w:i/>
                <w:iCs/>
                <w:color w:val="000000"/>
                <w:sz w:val="16"/>
                <w:szCs w:val="16"/>
                <w:u w:val="none"/>
              </w:rPr>
            </w:pPr>
          </w:p>
        </w:tc>
      </w:tr>
      <w:tr w14:paraId="46775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0F41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0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C1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6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DD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9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0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4EC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D9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D44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2259D">
            <w:pPr>
              <w:jc w:val="center"/>
              <w:rPr>
                <w:rFonts w:hint="eastAsia" w:ascii="微软雅黑" w:hAnsi="微软雅黑" w:eastAsia="微软雅黑" w:cs="微软雅黑"/>
                <w:i/>
                <w:iCs/>
                <w:color w:val="000000"/>
                <w:sz w:val="16"/>
                <w:szCs w:val="16"/>
                <w:u w:val="none"/>
              </w:rPr>
            </w:pPr>
          </w:p>
        </w:tc>
      </w:tr>
      <w:tr w14:paraId="096DC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825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8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1F1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7249">
            <w:pPr>
              <w:rPr>
                <w:rFonts w:hint="eastAsia" w:ascii="宋体" w:hAnsi="宋体" w:eastAsia="宋体" w:cs="宋体"/>
                <w:i w:val="0"/>
                <w:iCs w:val="0"/>
                <w:color w:val="000000"/>
                <w:sz w:val="18"/>
                <w:szCs w:val="18"/>
                <w:u w:val="none"/>
              </w:rPr>
            </w:pPr>
          </w:p>
        </w:tc>
      </w:tr>
      <w:tr w14:paraId="69BB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0A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F2EB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A7E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D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E9E3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2AD9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8D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41C5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B2BE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F86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09CF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720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1036D2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299F93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16137C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279922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DFE722F">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FF3A45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4D131B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0331AA6">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4363C1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E8B35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7532049">
            <w:pPr>
              <w:rPr>
                <w:rFonts w:hint="eastAsia" w:ascii="宋体" w:hAnsi="宋体" w:eastAsia="宋体" w:cs="宋体"/>
                <w:i w:val="0"/>
                <w:iCs w:val="0"/>
                <w:color w:val="000000"/>
                <w:sz w:val="18"/>
                <w:szCs w:val="18"/>
                <w:u w:val="none"/>
              </w:rPr>
            </w:pPr>
          </w:p>
        </w:tc>
      </w:tr>
      <w:tr w14:paraId="6517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00B42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BF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9FF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D828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6078F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5FA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BE5C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EE337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532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69A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A38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061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635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68F2F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E1C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7F28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AA17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3779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6559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AC0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8EEA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C2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5D7FAC">
            <w:pPr>
              <w:rPr>
                <w:rFonts w:hint="eastAsia" w:ascii="宋体" w:hAnsi="宋体" w:eastAsia="宋体" w:cs="宋体"/>
                <w:i w:val="0"/>
                <w:iCs w:val="0"/>
                <w:color w:val="000000"/>
                <w:sz w:val="18"/>
                <w:szCs w:val="18"/>
                <w:u w:val="none"/>
              </w:rPr>
            </w:pPr>
          </w:p>
        </w:tc>
      </w:tr>
      <w:tr w14:paraId="20ADC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88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9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E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E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73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6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74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C9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7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ED5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F13D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3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5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9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F1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2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8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5BAB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8102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5F2E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9A0E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50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4C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3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B3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4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C4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4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FB23B">
            <w:pPr>
              <w:rPr>
                <w:rFonts w:hint="eastAsia" w:ascii="黑体" w:hAnsi="黑体" w:eastAsia="黑体" w:cs="黑体"/>
                <w:i/>
                <w:iCs/>
                <w:color w:val="000000"/>
                <w:sz w:val="18"/>
                <w:szCs w:val="18"/>
                <w:u w:val="none"/>
              </w:rPr>
            </w:pPr>
          </w:p>
        </w:tc>
      </w:tr>
      <w:tr w14:paraId="7087D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ECCB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F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A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2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997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58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7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C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5E8EA">
            <w:pPr>
              <w:rPr>
                <w:rFonts w:hint="eastAsia" w:ascii="黑体" w:hAnsi="黑体" w:eastAsia="黑体" w:cs="黑体"/>
                <w:i/>
                <w:iCs/>
                <w:color w:val="000000"/>
                <w:sz w:val="18"/>
                <w:szCs w:val="18"/>
                <w:u w:val="none"/>
              </w:rPr>
            </w:pPr>
          </w:p>
        </w:tc>
      </w:tr>
      <w:tr w14:paraId="5EB6B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CAFE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D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94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D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7C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6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72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9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A54A8">
            <w:pPr>
              <w:rPr>
                <w:rFonts w:hint="eastAsia" w:ascii="黑体" w:hAnsi="黑体" w:eastAsia="黑体" w:cs="黑体"/>
                <w:i/>
                <w:iCs/>
                <w:color w:val="000000"/>
                <w:sz w:val="18"/>
                <w:szCs w:val="18"/>
                <w:u w:val="none"/>
              </w:rPr>
            </w:pPr>
          </w:p>
        </w:tc>
      </w:tr>
      <w:tr w14:paraId="2EC5C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A81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EB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E17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91E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01A9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6D7E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89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12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24BE1">
            <w:pPr>
              <w:rPr>
                <w:rFonts w:hint="eastAsia" w:ascii="黑体" w:hAnsi="黑体" w:eastAsia="黑体" w:cs="黑体"/>
                <w:i/>
                <w:iCs/>
                <w:color w:val="000000"/>
                <w:sz w:val="18"/>
                <w:szCs w:val="18"/>
                <w:u w:val="none"/>
              </w:rPr>
            </w:pPr>
          </w:p>
        </w:tc>
      </w:tr>
      <w:tr w14:paraId="55B7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D2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70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E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B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CF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9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E7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E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2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4E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5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0BA8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DDFD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8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B3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9D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8F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0F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5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F52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7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079B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108CB">
            <w:pPr>
              <w:jc w:val="center"/>
              <w:rPr>
                <w:rFonts w:hint="eastAsia" w:ascii="微软雅黑" w:hAnsi="微软雅黑" w:eastAsia="微软雅黑" w:cs="微软雅黑"/>
                <w:i/>
                <w:iCs/>
                <w:color w:val="000000"/>
                <w:sz w:val="16"/>
                <w:szCs w:val="16"/>
                <w:u w:val="none"/>
              </w:rPr>
            </w:pPr>
          </w:p>
        </w:tc>
      </w:tr>
      <w:tr w14:paraId="63DB6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6561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24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F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7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7C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A5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0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A46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ED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6B78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E7DF">
            <w:pPr>
              <w:jc w:val="center"/>
              <w:rPr>
                <w:rFonts w:hint="eastAsia" w:ascii="微软雅黑" w:hAnsi="微软雅黑" w:eastAsia="微软雅黑" w:cs="微软雅黑"/>
                <w:i/>
                <w:iCs/>
                <w:color w:val="000000"/>
                <w:sz w:val="16"/>
                <w:szCs w:val="16"/>
                <w:u w:val="none"/>
              </w:rPr>
            </w:pPr>
          </w:p>
        </w:tc>
      </w:tr>
      <w:tr w14:paraId="2BDA9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20E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D8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5C6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D1475">
            <w:pPr>
              <w:rPr>
                <w:rFonts w:hint="eastAsia" w:ascii="宋体" w:hAnsi="宋体" w:eastAsia="宋体" w:cs="宋体"/>
                <w:i w:val="0"/>
                <w:iCs w:val="0"/>
                <w:color w:val="000000"/>
                <w:sz w:val="18"/>
                <w:szCs w:val="18"/>
                <w:u w:val="none"/>
              </w:rPr>
            </w:pPr>
          </w:p>
        </w:tc>
      </w:tr>
      <w:tr w14:paraId="44359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16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EB31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5DA0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C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E4DB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9B1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11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D728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A92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A620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49F6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870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DE4EC0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70B1FD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702F6E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583BAB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7537E8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2F94A2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4DF41E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741750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EDCF96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61D002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E753960">
            <w:pPr>
              <w:rPr>
                <w:rFonts w:hint="eastAsia" w:ascii="宋体" w:hAnsi="宋体" w:eastAsia="宋体" w:cs="宋体"/>
                <w:i w:val="0"/>
                <w:iCs w:val="0"/>
                <w:color w:val="000000"/>
                <w:sz w:val="18"/>
                <w:szCs w:val="18"/>
                <w:u w:val="none"/>
              </w:rPr>
            </w:pPr>
          </w:p>
        </w:tc>
      </w:tr>
      <w:tr w14:paraId="20832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6C2A2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6C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298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B374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323A0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8CB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6D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B6F03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79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A34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0A7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1D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33F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C214B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210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C9B7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9008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B5B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7673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B83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49A2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D7B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74436E">
            <w:pPr>
              <w:rPr>
                <w:rFonts w:hint="eastAsia" w:ascii="宋体" w:hAnsi="宋体" w:eastAsia="宋体" w:cs="宋体"/>
                <w:i w:val="0"/>
                <w:iCs w:val="0"/>
                <w:color w:val="000000"/>
                <w:sz w:val="18"/>
                <w:szCs w:val="18"/>
                <w:u w:val="none"/>
              </w:rPr>
            </w:pPr>
          </w:p>
        </w:tc>
      </w:tr>
      <w:tr w14:paraId="05E67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5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F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E9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2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6D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4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E1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0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7F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DC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2A86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3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E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0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3F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8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E1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9210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6C5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59B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323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25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D7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2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D4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1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2E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C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A3F26">
            <w:pPr>
              <w:rPr>
                <w:rFonts w:hint="eastAsia" w:ascii="黑体" w:hAnsi="黑体" w:eastAsia="黑体" w:cs="黑体"/>
                <w:i/>
                <w:iCs/>
                <w:color w:val="000000"/>
                <w:sz w:val="18"/>
                <w:szCs w:val="18"/>
                <w:u w:val="none"/>
              </w:rPr>
            </w:pPr>
          </w:p>
        </w:tc>
      </w:tr>
      <w:tr w14:paraId="0800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3DD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DF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C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1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AB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FC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F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D9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D4DDC">
            <w:pPr>
              <w:rPr>
                <w:rFonts w:hint="eastAsia" w:ascii="黑体" w:hAnsi="黑体" w:eastAsia="黑体" w:cs="黑体"/>
                <w:i/>
                <w:iCs/>
                <w:color w:val="000000"/>
                <w:sz w:val="18"/>
                <w:szCs w:val="18"/>
                <w:u w:val="none"/>
              </w:rPr>
            </w:pPr>
          </w:p>
        </w:tc>
      </w:tr>
      <w:tr w14:paraId="7A706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3793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3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D9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91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C9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0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0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50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6A986">
            <w:pPr>
              <w:rPr>
                <w:rFonts w:hint="eastAsia" w:ascii="黑体" w:hAnsi="黑体" w:eastAsia="黑体" w:cs="黑体"/>
                <w:i/>
                <w:iCs/>
                <w:color w:val="000000"/>
                <w:sz w:val="18"/>
                <w:szCs w:val="18"/>
                <w:u w:val="none"/>
              </w:rPr>
            </w:pPr>
          </w:p>
        </w:tc>
      </w:tr>
      <w:tr w14:paraId="559B7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D7D2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9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A5E6">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849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78E8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415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89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5B0A5">
            <w:pPr>
              <w:rPr>
                <w:rFonts w:hint="eastAsia" w:ascii="黑体" w:hAnsi="黑体" w:eastAsia="黑体" w:cs="黑体"/>
                <w:i/>
                <w:iCs/>
                <w:color w:val="000000"/>
                <w:sz w:val="18"/>
                <w:szCs w:val="18"/>
                <w:u w:val="none"/>
              </w:rPr>
            </w:pPr>
          </w:p>
        </w:tc>
      </w:tr>
      <w:tr w14:paraId="66C1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16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E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6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4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3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8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7B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7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A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A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5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FD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14C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7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22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E7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03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5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E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35D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5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8CD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2301">
            <w:pPr>
              <w:jc w:val="center"/>
              <w:rPr>
                <w:rFonts w:hint="eastAsia" w:ascii="微软雅黑" w:hAnsi="微软雅黑" w:eastAsia="微软雅黑" w:cs="微软雅黑"/>
                <w:i/>
                <w:iCs/>
                <w:color w:val="000000"/>
                <w:sz w:val="16"/>
                <w:szCs w:val="16"/>
                <w:u w:val="none"/>
              </w:rPr>
            </w:pPr>
          </w:p>
        </w:tc>
      </w:tr>
      <w:tr w14:paraId="2445A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65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36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F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D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50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F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BB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62E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2B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76B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9A6A7">
            <w:pPr>
              <w:jc w:val="center"/>
              <w:rPr>
                <w:rFonts w:hint="eastAsia" w:ascii="微软雅黑" w:hAnsi="微软雅黑" w:eastAsia="微软雅黑" w:cs="微软雅黑"/>
                <w:i/>
                <w:iCs/>
                <w:color w:val="000000"/>
                <w:sz w:val="16"/>
                <w:szCs w:val="16"/>
                <w:u w:val="none"/>
              </w:rPr>
            </w:pPr>
          </w:p>
        </w:tc>
      </w:tr>
      <w:tr w14:paraId="6D66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2B0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56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685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0A89">
            <w:pPr>
              <w:rPr>
                <w:rFonts w:hint="eastAsia" w:ascii="宋体" w:hAnsi="宋体" w:eastAsia="宋体" w:cs="宋体"/>
                <w:i w:val="0"/>
                <w:iCs w:val="0"/>
                <w:color w:val="000000"/>
                <w:sz w:val="18"/>
                <w:szCs w:val="18"/>
                <w:u w:val="none"/>
              </w:rPr>
            </w:pPr>
          </w:p>
        </w:tc>
      </w:tr>
      <w:tr w14:paraId="2036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04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9609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F0D2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8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D398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8C43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92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95F2D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C59E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A37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002C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01F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A66502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7C5500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4D51D0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E2061D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B13438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377F0F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285227">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77455E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567BB5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AA93D5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8D80DEF">
            <w:pPr>
              <w:rPr>
                <w:rFonts w:hint="eastAsia" w:ascii="宋体" w:hAnsi="宋体" w:eastAsia="宋体" w:cs="宋体"/>
                <w:i w:val="0"/>
                <w:iCs w:val="0"/>
                <w:color w:val="000000"/>
                <w:sz w:val="18"/>
                <w:szCs w:val="18"/>
                <w:u w:val="none"/>
              </w:rPr>
            </w:pPr>
          </w:p>
        </w:tc>
      </w:tr>
      <w:tr w14:paraId="4B4A1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7B720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45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50C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125F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1EB7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721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F688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1ACE51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67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EEB1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3D6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52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04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43F0B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AC9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81E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558E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FD55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16C0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927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78EB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08D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A7B92D">
            <w:pPr>
              <w:rPr>
                <w:rFonts w:hint="eastAsia" w:ascii="宋体" w:hAnsi="宋体" w:eastAsia="宋体" w:cs="宋体"/>
                <w:i w:val="0"/>
                <w:iCs w:val="0"/>
                <w:color w:val="000000"/>
                <w:sz w:val="18"/>
                <w:szCs w:val="18"/>
                <w:u w:val="none"/>
              </w:rPr>
            </w:pPr>
          </w:p>
        </w:tc>
      </w:tr>
      <w:tr w14:paraId="1939E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D7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07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4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06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3D0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AF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A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E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2D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81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968D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5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8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32.12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7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BF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C3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C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1C5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3722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877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16E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6B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1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32.12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75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E7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7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8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7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C3D46">
            <w:pPr>
              <w:rPr>
                <w:rFonts w:hint="eastAsia" w:ascii="黑体" w:hAnsi="黑体" w:eastAsia="黑体" w:cs="黑体"/>
                <w:i/>
                <w:iCs/>
                <w:color w:val="000000"/>
                <w:sz w:val="18"/>
                <w:szCs w:val="18"/>
                <w:u w:val="none"/>
              </w:rPr>
            </w:pPr>
          </w:p>
        </w:tc>
      </w:tr>
      <w:tr w14:paraId="1039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59A1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FD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5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C1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E6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7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38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0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16BD2">
            <w:pPr>
              <w:rPr>
                <w:rFonts w:hint="eastAsia" w:ascii="黑体" w:hAnsi="黑体" w:eastAsia="黑体" w:cs="黑体"/>
                <w:i/>
                <w:iCs/>
                <w:color w:val="000000"/>
                <w:sz w:val="18"/>
                <w:szCs w:val="18"/>
                <w:u w:val="none"/>
              </w:rPr>
            </w:pPr>
          </w:p>
        </w:tc>
      </w:tr>
      <w:tr w14:paraId="720E2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4901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B0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2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A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0CB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3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AB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2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433B8">
            <w:pPr>
              <w:rPr>
                <w:rFonts w:hint="eastAsia" w:ascii="黑体" w:hAnsi="黑体" w:eastAsia="黑体" w:cs="黑体"/>
                <w:i/>
                <w:iCs/>
                <w:color w:val="000000"/>
                <w:sz w:val="18"/>
                <w:szCs w:val="18"/>
                <w:u w:val="none"/>
              </w:rPr>
            </w:pPr>
          </w:p>
        </w:tc>
      </w:tr>
      <w:tr w14:paraId="3A4F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207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A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340A">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216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B7F8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7BB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5E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7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4E7C5">
            <w:pPr>
              <w:rPr>
                <w:rFonts w:hint="eastAsia" w:ascii="黑体" w:hAnsi="黑体" w:eastAsia="黑体" w:cs="黑体"/>
                <w:i/>
                <w:iCs/>
                <w:color w:val="000000"/>
                <w:sz w:val="18"/>
                <w:szCs w:val="18"/>
                <w:u w:val="none"/>
              </w:rPr>
            </w:pPr>
          </w:p>
        </w:tc>
      </w:tr>
      <w:tr w14:paraId="29B59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41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A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67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78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5C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60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0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9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E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B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07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3D3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D0C3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73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6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D6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8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D0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5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9A27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59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B42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CBF6">
            <w:pPr>
              <w:jc w:val="center"/>
              <w:rPr>
                <w:rFonts w:hint="eastAsia" w:ascii="微软雅黑" w:hAnsi="微软雅黑" w:eastAsia="微软雅黑" w:cs="微软雅黑"/>
                <w:i/>
                <w:iCs/>
                <w:color w:val="000000"/>
                <w:sz w:val="16"/>
                <w:szCs w:val="16"/>
                <w:u w:val="none"/>
              </w:rPr>
            </w:pPr>
          </w:p>
        </w:tc>
      </w:tr>
      <w:tr w14:paraId="0BB3E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10C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50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D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90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9A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6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6F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F534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CF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D75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3E39">
            <w:pPr>
              <w:jc w:val="center"/>
              <w:rPr>
                <w:rFonts w:hint="eastAsia" w:ascii="微软雅黑" w:hAnsi="微软雅黑" w:eastAsia="微软雅黑" w:cs="微软雅黑"/>
                <w:i/>
                <w:iCs/>
                <w:color w:val="000000"/>
                <w:sz w:val="16"/>
                <w:szCs w:val="16"/>
                <w:u w:val="none"/>
              </w:rPr>
            </w:pPr>
          </w:p>
        </w:tc>
      </w:tr>
      <w:tr w14:paraId="393BB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1D5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64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AD41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D030">
            <w:pPr>
              <w:rPr>
                <w:rFonts w:hint="eastAsia" w:ascii="宋体" w:hAnsi="宋体" w:eastAsia="宋体" w:cs="宋体"/>
                <w:i w:val="0"/>
                <w:iCs w:val="0"/>
                <w:color w:val="000000"/>
                <w:sz w:val="18"/>
                <w:szCs w:val="18"/>
                <w:u w:val="none"/>
              </w:rPr>
            </w:pPr>
          </w:p>
        </w:tc>
      </w:tr>
      <w:tr w14:paraId="6855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7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1A20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5227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9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D09C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D24C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0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608B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AAB8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CA49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D038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D664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0F7B27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B87956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BE7CAB6">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4AF02E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B400F6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C69A12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B9E612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761EB63">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5A2000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9BD494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790869B">
            <w:pPr>
              <w:rPr>
                <w:rFonts w:hint="eastAsia" w:ascii="宋体" w:hAnsi="宋体" w:eastAsia="宋体" w:cs="宋体"/>
                <w:i w:val="0"/>
                <w:iCs w:val="0"/>
                <w:color w:val="000000"/>
                <w:sz w:val="18"/>
                <w:szCs w:val="18"/>
                <w:u w:val="none"/>
              </w:rPr>
            </w:pPr>
          </w:p>
        </w:tc>
      </w:tr>
      <w:tr w14:paraId="1A286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73C82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123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38D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4594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4086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FAA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848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284035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B7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F0C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EE2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CED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09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FEF34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9A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0489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642D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029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1F76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A042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76821">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73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84B5E3">
            <w:pPr>
              <w:rPr>
                <w:rFonts w:hint="eastAsia" w:ascii="宋体" w:hAnsi="宋体" w:eastAsia="宋体" w:cs="宋体"/>
                <w:i w:val="0"/>
                <w:iCs w:val="0"/>
                <w:color w:val="000000"/>
                <w:sz w:val="18"/>
                <w:szCs w:val="18"/>
                <w:u w:val="none"/>
              </w:rPr>
            </w:pPr>
          </w:p>
        </w:tc>
      </w:tr>
      <w:tr w14:paraId="57E97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C4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A6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D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1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B47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2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6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D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A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29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711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E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50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64.24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AF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B83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0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42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273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05F1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A28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A776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7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E0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64.24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C5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5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6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4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98395">
            <w:pPr>
              <w:rPr>
                <w:rFonts w:hint="eastAsia" w:ascii="黑体" w:hAnsi="黑体" w:eastAsia="黑体" w:cs="黑体"/>
                <w:i/>
                <w:iCs/>
                <w:color w:val="000000"/>
                <w:sz w:val="18"/>
                <w:szCs w:val="18"/>
                <w:u w:val="none"/>
              </w:rPr>
            </w:pPr>
          </w:p>
        </w:tc>
      </w:tr>
      <w:tr w14:paraId="17BE9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D2B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E3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6C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7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D5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C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C5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5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AFEC">
            <w:pPr>
              <w:rPr>
                <w:rFonts w:hint="eastAsia" w:ascii="黑体" w:hAnsi="黑体" w:eastAsia="黑体" w:cs="黑体"/>
                <w:i/>
                <w:iCs/>
                <w:color w:val="000000"/>
                <w:sz w:val="18"/>
                <w:szCs w:val="18"/>
                <w:u w:val="none"/>
              </w:rPr>
            </w:pPr>
          </w:p>
        </w:tc>
      </w:tr>
      <w:tr w14:paraId="50FB2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F5D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55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C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A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4EB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4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E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4E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AFDE">
            <w:pPr>
              <w:rPr>
                <w:rFonts w:hint="eastAsia" w:ascii="黑体" w:hAnsi="黑体" w:eastAsia="黑体" w:cs="黑体"/>
                <w:i/>
                <w:iCs/>
                <w:color w:val="000000"/>
                <w:sz w:val="18"/>
                <w:szCs w:val="18"/>
                <w:u w:val="none"/>
              </w:rPr>
            </w:pPr>
          </w:p>
        </w:tc>
      </w:tr>
      <w:tr w14:paraId="0659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D238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BA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610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B92F1">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317E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F9F2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2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A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D7DF0">
            <w:pPr>
              <w:rPr>
                <w:rFonts w:hint="eastAsia" w:ascii="黑体" w:hAnsi="黑体" w:eastAsia="黑体" w:cs="黑体"/>
                <w:i/>
                <w:iCs/>
                <w:color w:val="000000"/>
                <w:sz w:val="18"/>
                <w:szCs w:val="18"/>
                <w:u w:val="none"/>
              </w:rPr>
            </w:pPr>
          </w:p>
        </w:tc>
      </w:tr>
      <w:tr w14:paraId="2551C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93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3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D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2D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2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1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C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F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11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3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0D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48A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0BCF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14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E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8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79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57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9948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2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A6D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2597F">
            <w:pPr>
              <w:jc w:val="center"/>
              <w:rPr>
                <w:rFonts w:hint="eastAsia" w:ascii="微软雅黑" w:hAnsi="微软雅黑" w:eastAsia="微软雅黑" w:cs="微软雅黑"/>
                <w:i/>
                <w:iCs/>
                <w:color w:val="000000"/>
                <w:sz w:val="16"/>
                <w:szCs w:val="16"/>
                <w:u w:val="none"/>
              </w:rPr>
            </w:pPr>
          </w:p>
        </w:tc>
      </w:tr>
      <w:tr w14:paraId="38420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116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D1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6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5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2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C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3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451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B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994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F10AD">
            <w:pPr>
              <w:jc w:val="center"/>
              <w:rPr>
                <w:rFonts w:hint="eastAsia" w:ascii="微软雅黑" w:hAnsi="微软雅黑" w:eastAsia="微软雅黑" w:cs="微软雅黑"/>
                <w:i/>
                <w:iCs/>
                <w:color w:val="000000"/>
                <w:sz w:val="16"/>
                <w:szCs w:val="16"/>
                <w:u w:val="none"/>
              </w:rPr>
            </w:pPr>
          </w:p>
        </w:tc>
      </w:tr>
      <w:tr w14:paraId="27B05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3B7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B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16C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303A">
            <w:pPr>
              <w:rPr>
                <w:rFonts w:hint="eastAsia" w:ascii="宋体" w:hAnsi="宋体" w:eastAsia="宋体" w:cs="宋体"/>
                <w:i w:val="0"/>
                <w:iCs w:val="0"/>
                <w:color w:val="000000"/>
                <w:sz w:val="18"/>
                <w:szCs w:val="18"/>
                <w:u w:val="none"/>
              </w:rPr>
            </w:pPr>
          </w:p>
        </w:tc>
      </w:tr>
      <w:tr w14:paraId="6E247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5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E7F2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4B2B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FE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53EB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050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C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C7C9F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2A7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E094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0E04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765F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8A8F68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935557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20AE3E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D31CEA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E7B985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F55D88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BECE7C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C35C51D">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82D8A4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36BA59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539CD22">
            <w:pPr>
              <w:rPr>
                <w:rFonts w:hint="eastAsia" w:ascii="宋体" w:hAnsi="宋体" w:eastAsia="宋体" w:cs="宋体"/>
                <w:i w:val="0"/>
                <w:iCs w:val="0"/>
                <w:color w:val="000000"/>
                <w:sz w:val="18"/>
                <w:szCs w:val="18"/>
                <w:u w:val="none"/>
              </w:rPr>
            </w:pPr>
          </w:p>
        </w:tc>
      </w:tr>
      <w:tr w14:paraId="2694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F5176C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C5CF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386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8AA5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3919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A1D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A460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A6FED5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93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21F6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C26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DC5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0ED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7928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2F0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A72E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A91DF">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8A3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4426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B97C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D6EAF">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50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59ED23">
            <w:pPr>
              <w:rPr>
                <w:rFonts w:hint="eastAsia" w:ascii="宋体" w:hAnsi="宋体" w:eastAsia="宋体" w:cs="宋体"/>
                <w:i w:val="0"/>
                <w:iCs w:val="0"/>
                <w:color w:val="000000"/>
                <w:sz w:val="18"/>
                <w:szCs w:val="18"/>
                <w:u w:val="none"/>
              </w:rPr>
            </w:pPr>
          </w:p>
        </w:tc>
      </w:tr>
      <w:tr w14:paraId="2E6E7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68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5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4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51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32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7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5F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9A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D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182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4B6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C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F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65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1C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8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6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E4B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95D8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2164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1EFA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3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28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0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A5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5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1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E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E193B">
            <w:pPr>
              <w:rPr>
                <w:rFonts w:hint="eastAsia" w:ascii="黑体" w:hAnsi="黑体" w:eastAsia="黑体" w:cs="黑体"/>
                <w:i/>
                <w:iCs/>
                <w:color w:val="000000"/>
                <w:sz w:val="18"/>
                <w:szCs w:val="18"/>
                <w:u w:val="none"/>
              </w:rPr>
            </w:pPr>
          </w:p>
        </w:tc>
      </w:tr>
      <w:tr w14:paraId="3F5C9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A82A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B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23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4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D13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D7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8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E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30997">
            <w:pPr>
              <w:rPr>
                <w:rFonts w:hint="eastAsia" w:ascii="黑体" w:hAnsi="黑体" w:eastAsia="黑体" w:cs="黑体"/>
                <w:i/>
                <w:iCs/>
                <w:color w:val="000000"/>
                <w:sz w:val="18"/>
                <w:szCs w:val="18"/>
                <w:u w:val="none"/>
              </w:rPr>
            </w:pPr>
          </w:p>
        </w:tc>
      </w:tr>
      <w:tr w14:paraId="5FB5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131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6E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5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60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86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6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B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E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0E45F">
            <w:pPr>
              <w:rPr>
                <w:rFonts w:hint="eastAsia" w:ascii="黑体" w:hAnsi="黑体" w:eastAsia="黑体" w:cs="黑体"/>
                <w:i/>
                <w:iCs/>
                <w:color w:val="000000"/>
                <w:sz w:val="18"/>
                <w:szCs w:val="18"/>
                <w:u w:val="none"/>
              </w:rPr>
            </w:pPr>
          </w:p>
        </w:tc>
      </w:tr>
      <w:tr w14:paraId="52C8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5B05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BD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729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AF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3D5D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50F1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8C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F084">
            <w:pPr>
              <w:rPr>
                <w:rFonts w:hint="eastAsia" w:ascii="黑体" w:hAnsi="黑体" w:eastAsia="黑体" w:cs="黑体"/>
                <w:i/>
                <w:iCs/>
                <w:color w:val="000000"/>
                <w:sz w:val="18"/>
                <w:szCs w:val="18"/>
                <w:u w:val="none"/>
              </w:rPr>
            </w:pPr>
          </w:p>
        </w:tc>
      </w:tr>
      <w:tr w14:paraId="2371A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6A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8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C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ED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6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92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3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7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60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33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9E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E4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41E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D2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D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F2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8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6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1CE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C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790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2358">
            <w:pPr>
              <w:jc w:val="center"/>
              <w:rPr>
                <w:rFonts w:hint="eastAsia" w:ascii="微软雅黑" w:hAnsi="微软雅黑" w:eastAsia="微软雅黑" w:cs="微软雅黑"/>
                <w:i/>
                <w:iCs/>
                <w:color w:val="000000"/>
                <w:sz w:val="16"/>
                <w:szCs w:val="16"/>
                <w:u w:val="none"/>
              </w:rPr>
            </w:pPr>
          </w:p>
        </w:tc>
      </w:tr>
      <w:tr w14:paraId="306A0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CDEF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4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2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34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19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E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A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A8E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E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F22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53BBE">
            <w:pPr>
              <w:jc w:val="center"/>
              <w:rPr>
                <w:rFonts w:hint="eastAsia" w:ascii="微软雅黑" w:hAnsi="微软雅黑" w:eastAsia="微软雅黑" w:cs="微软雅黑"/>
                <w:i/>
                <w:iCs/>
                <w:color w:val="000000"/>
                <w:sz w:val="16"/>
                <w:szCs w:val="16"/>
                <w:u w:val="none"/>
              </w:rPr>
            </w:pPr>
          </w:p>
        </w:tc>
      </w:tr>
      <w:tr w14:paraId="3EB3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070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4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37BD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6E817">
            <w:pPr>
              <w:rPr>
                <w:rFonts w:hint="eastAsia" w:ascii="宋体" w:hAnsi="宋体" w:eastAsia="宋体" w:cs="宋体"/>
                <w:i w:val="0"/>
                <w:iCs w:val="0"/>
                <w:color w:val="000000"/>
                <w:sz w:val="18"/>
                <w:szCs w:val="18"/>
                <w:u w:val="none"/>
              </w:rPr>
            </w:pPr>
          </w:p>
        </w:tc>
      </w:tr>
      <w:tr w14:paraId="40438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1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69B7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C453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D0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8BDD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DFD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23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799C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05C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F5A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62AB6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B6DE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A5B824A">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1E56098">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3E7C82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EDFE3F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4D36A0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0DA1B1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80C0F8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81828F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7A4256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A9C232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B58B456">
            <w:pPr>
              <w:rPr>
                <w:rFonts w:hint="eastAsia" w:ascii="宋体" w:hAnsi="宋体" w:eastAsia="宋体" w:cs="宋体"/>
                <w:i w:val="0"/>
                <w:iCs w:val="0"/>
                <w:color w:val="000000"/>
                <w:sz w:val="18"/>
                <w:szCs w:val="18"/>
                <w:u w:val="none"/>
              </w:rPr>
            </w:pPr>
          </w:p>
        </w:tc>
      </w:tr>
      <w:tr w14:paraId="45436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94F26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B9D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F09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7999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51322424R000010701505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退休人员经费（新）</w:t>
            </w:r>
          </w:p>
        </w:tc>
      </w:tr>
      <w:tr w14:paraId="1A454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3BE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482A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B20F5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370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292C6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340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0FB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A98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F1721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5320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164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A96E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BEE6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D470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6DFC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0E20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736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FDACA9">
            <w:pPr>
              <w:rPr>
                <w:rFonts w:hint="eastAsia" w:ascii="宋体" w:hAnsi="宋体" w:eastAsia="宋体" w:cs="宋体"/>
                <w:i w:val="0"/>
                <w:iCs w:val="0"/>
                <w:color w:val="000000"/>
                <w:sz w:val="18"/>
                <w:szCs w:val="18"/>
                <w:u w:val="none"/>
              </w:rPr>
            </w:pPr>
          </w:p>
        </w:tc>
      </w:tr>
      <w:tr w14:paraId="6441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E5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5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D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77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16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F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A0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2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8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7D1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B9B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9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A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C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B8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CF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CB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3C1B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B775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E437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66B3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B4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13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7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2B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A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0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0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9F9D6">
            <w:pPr>
              <w:rPr>
                <w:rFonts w:hint="eastAsia" w:ascii="黑体" w:hAnsi="黑体" w:eastAsia="黑体" w:cs="黑体"/>
                <w:i/>
                <w:iCs/>
                <w:color w:val="000000"/>
                <w:sz w:val="18"/>
                <w:szCs w:val="18"/>
                <w:u w:val="none"/>
              </w:rPr>
            </w:pPr>
          </w:p>
        </w:tc>
      </w:tr>
      <w:tr w14:paraId="143B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72C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C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1E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9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E9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3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D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F0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EBE09">
            <w:pPr>
              <w:rPr>
                <w:rFonts w:hint="eastAsia" w:ascii="黑体" w:hAnsi="黑体" w:eastAsia="黑体" w:cs="黑体"/>
                <w:i/>
                <w:iCs/>
                <w:color w:val="000000"/>
                <w:sz w:val="18"/>
                <w:szCs w:val="18"/>
                <w:u w:val="none"/>
              </w:rPr>
            </w:pPr>
          </w:p>
        </w:tc>
      </w:tr>
      <w:tr w14:paraId="6FD4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293A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1E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D7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3B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F9B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2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32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3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E58BE">
            <w:pPr>
              <w:rPr>
                <w:rFonts w:hint="eastAsia" w:ascii="黑体" w:hAnsi="黑体" w:eastAsia="黑体" w:cs="黑体"/>
                <w:i/>
                <w:iCs/>
                <w:color w:val="000000"/>
                <w:sz w:val="18"/>
                <w:szCs w:val="18"/>
                <w:u w:val="none"/>
              </w:rPr>
            </w:pPr>
          </w:p>
        </w:tc>
      </w:tr>
      <w:tr w14:paraId="6F696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E49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D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4EE3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283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9572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BAF4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4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4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8DCDF">
            <w:pPr>
              <w:rPr>
                <w:rFonts w:hint="eastAsia" w:ascii="黑体" w:hAnsi="黑体" w:eastAsia="黑体" w:cs="黑体"/>
                <w:i/>
                <w:iCs/>
                <w:color w:val="000000"/>
                <w:sz w:val="18"/>
                <w:szCs w:val="18"/>
                <w:u w:val="none"/>
              </w:rPr>
            </w:pPr>
          </w:p>
        </w:tc>
      </w:tr>
      <w:tr w14:paraId="67982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68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2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5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DE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5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9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6C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9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D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A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8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54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D0E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A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7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5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D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0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CC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9891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A4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C5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640B">
            <w:pPr>
              <w:jc w:val="center"/>
              <w:rPr>
                <w:rFonts w:hint="eastAsia" w:ascii="微软雅黑" w:hAnsi="微软雅黑" w:eastAsia="微软雅黑" w:cs="微软雅黑"/>
                <w:i/>
                <w:iCs/>
                <w:color w:val="000000"/>
                <w:sz w:val="16"/>
                <w:szCs w:val="16"/>
                <w:u w:val="none"/>
              </w:rPr>
            </w:pPr>
          </w:p>
        </w:tc>
      </w:tr>
      <w:tr w14:paraId="6D45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8559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8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8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29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B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7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8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AD6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B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F07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7BC3">
            <w:pPr>
              <w:jc w:val="center"/>
              <w:rPr>
                <w:rFonts w:hint="eastAsia" w:ascii="微软雅黑" w:hAnsi="微软雅黑" w:eastAsia="微软雅黑" w:cs="微软雅黑"/>
                <w:i/>
                <w:iCs/>
                <w:color w:val="000000"/>
                <w:sz w:val="16"/>
                <w:szCs w:val="16"/>
                <w:u w:val="none"/>
              </w:rPr>
            </w:pPr>
          </w:p>
        </w:tc>
      </w:tr>
      <w:tr w14:paraId="45F5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4C5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0B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9ED1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9B2DE">
            <w:pPr>
              <w:rPr>
                <w:rFonts w:hint="eastAsia" w:ascii="宋体" w:hAnsi="宋体" w:eastAsia="宋体" w:cs="宋体"/>
                <w:i w:val="0"/>
                <w:iCs w:val="0"/>
                <w:color w:val="000000"/>
                <w:sz w:val="18"/>
                <w:szCs w:val="18"/>
                <w:u w:val="none"/>
              </w:rPr>
            </w:pPr>
          </w:p>
        </w:tc>
      </w:tr>
      <w:tr w14:paraId="28A0A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7B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5A33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BBFA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2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5CA5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A1D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3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7064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DAAC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14EB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1611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9A2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ADFF16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252619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38E74F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279F82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35671E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0C8043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7B72A96">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2C1C00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E38828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A4ECB3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0E6A34C">
            <w:pPr>
              <w:rPr>
                <w:rFonts w:hint="eastAsia" w:ascii="宋体" w:hAnsi="宋体" w:eastAsia="宋体" w:cs="宋体"/>
                <w:i w:val="0"/>
                <w:iCs w:val="0"/>
                <w:color w:val="000000"/>
                <w:sz w:val="18"/>
                <w:szCs w:val="18"/>
                <w:u w:val="none"/>
              </w:rPr>
            </w:pPr>
          </w:p>
        </w:tc>
      </w:tr>
      <w:tr w14:paraId="1433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B135C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0F66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25A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6B22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0E3A4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111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5F81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05769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2E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9619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58C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165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797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F0C0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55E6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A223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D63D">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9E4B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3974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E9AB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3D9E6">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7B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23E125">
            <w:pPr>
              <w:rPr>
                <w:rFonts w:hint="eastAsia" w:ascii="宋体" w:hAnsi="宋体" w:eastAsia="宋体" w:cs="宋体"/>
                <w:i w:val="0"/>
                <w:iCs w:val="0"/>
                <w:color w:val="000000"/>
                <w:sz w:val="18"/>
                <w:szCs w:val="18"/>
                <w:u w:val="none"/>
              </w:rPr>
            </w:pPr>
          </w:p>
        </w:tc>
      </w:tr>
      <w:tr w14:paraId="7A2A4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A6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94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8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9D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C1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1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66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12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D1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629B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6A9F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55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A1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BA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0E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7A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A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F7C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7006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C4FF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1D6B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44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80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A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26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A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4D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2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C0F76">
            <w:pPr>
              <w:rPr>
                <w:rFonts w:hint="eastAsia" w:ascii="黑体" w:hAnsi="黑体" w:eastAsia="黑体" w:cs="黑体"/>
                <w:i/>
                <w:iCs/>
                <w:color w:val="000000"/>
                <w:sz w:val="18"/>
                <w:szCs w:val="18"/>
                <w:u w:val="none"/>
              </w:rPr>
            </w:pPr>
          </w:p>
        </w:tc>
      </w:tr>
      <w:tr w14:paraId="4930F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9EE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B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1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12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49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0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6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6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9C545">
            <w:pPr>
              <w:rPr>
                <w:rFonts w:hint="eastAsia" w:ascii="黑体" w:hAnsi="黑体" w:eastAsia="黑体" w:cs="黑体"/>
                <w:i/>
                <w:iCs/>
                <w:color w:val="000000"/>
                <w:sz w:val="18"/>
                <w:szCs w:val="18"/>
                <w:u w:val="none"/>
              </w:rPr>
            </w:pPr>
          </w:p>
        </w:tc>
      </w:tr>
      <w:tr w14:paraId="3F9A7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C8FD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5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A5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EA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0A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2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D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95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A1851">
            <w:pPr>
              <w:rPr>
                <w:rFonts w:hint="eastAsia" w:ascii="黑体" w:hAnsi="黑体" w:eastAsia="黑体" w:cs="黑体"/>
                <w:i/>
                <w:iCs/>
                <w:color w:val="000000"/>
                <w:sz w:val="18"/>
                <w:szCs w:val="18"/>
                <w:u w:val="none"/>
              </w:rPr>
            </w:pPr>
          </w:p>
        </w:tc>
      </w:tr>
      <w:tr w14:paraId="4DC36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BB3E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DB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B380">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9A9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A8D8A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7CD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E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E7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C367C">
            <w:pPr>
              <w:rPr>
                <w:rFonts w:hint="eastAsia" w:ascii="黑体" w:hAnsi="黑体" w:eastAsia="黑体" w:cs="黑体"/>
                <w:i/>
                <w:iCs/>
                <w:color w:val="000000"/>
                <w:sz w:val="18"/>
                <w:szCs w:val="18"/>
                <w:u w:val="none"/>
              </w:rPr>
            </w:pPr>
          </w:p>
        </w:tc>
      </w:tr>
      <w:tr w14:paraId="21C08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6E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3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47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B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C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16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20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D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F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6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6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43C4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0BC5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04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67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8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5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77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ED58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9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52C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7B72D">
            <w:pPr>
              <w:jc w:val="center"/>
              <w:rPr>
                <w:rFonts w:hint="eastAsia" w:ascii="微软雅黑" w:hAnsi="微软雅黑" w:eastAsia="微软雅黑" w:cs="微软雅黑"/>
                <w:i/>
                <w:iCs/>
                <w:color w:val="000000"/>
                <w:sz w:val="16"/>
                <w:szCs w:val="16"/>
                <w:u w:val="none"/>
              </w:rPr>
            </w:pPr>
          </w:p>
        </w:tc>
      </w:tr>
      <w:tr w14:paraId="7AC4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247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4F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46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0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4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FA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B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D27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95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0CA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2216">
            <w:pPr>
              <w:jc w:val="center"/>
              <w:rPr>
                <w:rFonts w:hint="eastAsia" w:ascii="微软雅黑" w:hAnsi="微软雅黑" w:eastAsia="微软雅黑" w:cs="微软雅黑"/>
                <w:i/>
                <w:iCs/>
                <w:color w:val="000000"/>
                <w:sz w:val="16"/>
                <w:szCs w:val="16"/>
                <w:u w:val="none"/>
              </w:rPr>
            </w:pPr>
          </w:p>
        </w:tc>
      </w:tr>
      <w:tr w14:paraId="1E6B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F9D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70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03A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D2F9">
            <w:pPr>
              <w:rPr>
                <w:rFonts w:hint="eastAsia" w:ascii="宋体" w:hAnsi="宋体" w:eastAsia="宋体" w:cs="宋体"/>
                <w:i w:val="0"/>
                <w:iCs w:val="0"/>
                <w:color w:val="000000"/>
                <w:sz w:val="18"/>
                <w:szCs w:val="18"/>
                <w:u w:val="none"/>
              </w:rPr>
            </w:pPr>
          </w:p>
        </w:tc>
      </w:tr>
      <w:tr w14:paraId="6F097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E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2872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B93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4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4B48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7F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6E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511CB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B77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0667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BCB2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2C9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14BAC8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158A4A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8725FE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FBF69B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5BA764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5A6886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2ADE76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485750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15FF20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A744B3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7796909">
            <w:pPr>
              <w:rPr>
                <w:rFonts w:hint="eastAsia" w:ascii="宋体" w:hAnsi="宋体" w:eastAsia="宋体" w:cs="宋体"/>
                <w:i w:val="0"/>
                <w:iCs w:val="0"/>
                <w:color w:val="000000"/>
                <w:sz w:val="18"/>
                <w:szCs w:val="18"/>
                <w:u w:val="none"/>
              </w:rPr>
            </w:pPr>
          </w:p>
        </w:tc>
      </w:tr>
      <w:tr w14:paraId="687E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D2714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506C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132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6D85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51322424T000010451893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村干部工资、临岗及保险</w:t>
            </w:r>
          </w:p>
        </w:tc>
      </w:tr>
      <w:tr w14:paraId="3B69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8F4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D99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33C5A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D5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C44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1CB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A47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614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C047B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BC47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7C0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926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4B30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全面推行村干部“基本报酬+考核绩效”报酬制度，村干部是基层干部中最主要的力量，为了确保村干部个人收入，维护村干部的合法权益，</w:t>
            </w:r>
            <w:r>
              <w:rPr>
                <w:rFonts w:hint="eastAsia" w:ascii="宋体" w:hAnsi="宋体" w:cs="宋体"/>
                <w:i w:val="0"/>
                <w:iCs w:val="0"/>
                <w:color w:val="000000"/>
                <w:kern w:val="0"/>
                <w:sz w:val="18"/>
                <w:szCs w:val="18"/>
                <w:u w:val="none"/>
                <w:lang w:val="en-US" w:eastAsia="zh-CN" w:bidi="ar"/>
              </w:rPr>
              <w:t>强化</w:t>
            </w:r>
            <w:r>
              <w:rPr>
                <w:rFonts w:ascii="宋体" w:hAnsi="宋体" w:eastAsia="宋体" w:cs="宋体"/>
                <w:i w:val="0"/>
                <w:iCs w:val="0"/>
                <w:color w:val="000000"/>
                <w:kern w:val="0"/>
                <w:sz w:val="18"/>
                <w:szCs w:val="18"/>
                <w:u w:val="none"/>
                <w:lang w:val="en-US" w:eastAsia="zh-CN" w:bidi="ar"/>
              </w:rPr>
              <w:t>农村的管理和发展，妥善解决好农村基层干部的工资待遇，充分调动广大基层村干部工作的积极性，发挥村干部在社会主义新农村建设中的引领作用。</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25D5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734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0E654">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2A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8EAFD4">
            <w:pPr>
              <w:rPr>
                <w:rFonts w:hint="eastAsia" w:ascii="宋体" w:hAnsi="宋体" w:eastAsia="宋体" w:cs="宋体"/>
                <w:i w:val="0"/>
                <w:iCs w:val="0"/>
                <w:color w:val="000000"/>
                <w:sz w:val="18"/>
                <w:szCs w:val="18"/>
                <w:u w:val="none"/>
              </w:rPr>
            </w:pPr>
          </w:p>
        </w:tc>
      </w:tr>
      <w:tr w14:paraId="4C74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B7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23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F8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73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C8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A0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1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4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4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9C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98F4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7D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5C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73.38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51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DD6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4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07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A132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1CEB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A5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6447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F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D7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73.38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A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A6C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1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4E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B1872">
            <w:pPr>
              <w:rPr>
                <w:rFonts w:hint="eastAsia" w:ascii="黑体" w:hAnsi="黑体" w:eastAsia="黑体" w:cs="黑体"/>
                <w:i/>
                <w:iCs/>
                <w:color w:val="000000"/>
                <w:sz w:val="18"/>
                <w:szCs w:val="18"/>
                <w:u w:val="none"/>
              </w:rPr>
            </w:pPr>
          </w:p>
        </w:tc>
      </w:tr>
      <w:tr w14:paraId="0E77D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BDB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D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9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8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5B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25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CE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30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47D4A">
            <w:pPr>
              <w:rPr>
                <w:rFonts w:hint="eastAsia" w:ascii="黑体" w:hAnsi="黑体" w:eastAsia="黑体" w:cs="黑体"/>
                <w:i/>
                <w:iCs/>
                <w:color w:val="000000"/>
                <w:sz w:val="18"/>
                <w:szCs w:val="18"/>
                <w:u w:val="none"/>
              </w:rPr>
            </w:pPr>
          </w:p>
        </w:tc>
      </w:tr>
      <w:tr w14:paraId="564FA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36B1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D1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5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4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0F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4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83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C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F1E41">
            <w:pPr>
              <w:rPr>
                <w:rFonts w:hint="eastAsia" w:ascii="黑体" w:hAnsi="黑体" w:eastAsia="黑体" w:cs="黑体"/>
                <w:i/>
                <w:iCs/>
                <w:color w:val="000000"/>
                <w:sz w:val="18"/>
                <w:szCs w:val="18"/>
                <w:u w:val="none"/>
              </w:rPr>
            </w:pPr>
          </w:p>
        </w:tc>
      </w:tr>
      <w:tr w14:paraId="3C334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6186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D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07E39">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C2F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B4F2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151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D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7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239A">
            <w:pPr>
              <w:rPr>
                <w:rFonts w:hint="eastAsia" w:ascii="黑体" w:hAnsi="黑体" w:eastAsia="黑体" w:cs="黑体"/>
                <w:i/>
                <w:iCs/>
                <w:color w:val="000000"/>
                <w:sz w:val="18"/>
                <w:szCs w:val="18"/>
                <w:u w:val="none"/>
              </w:rPr>
            </w:pPr>
          </w:p>
        </w:tc>
      </w:tr>
      <w:tr w14:paraId="0671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B6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F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3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C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11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C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BE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C4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A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9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F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FE4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A4208">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75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7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7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保障村干部人数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62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11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24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1CDE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03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524E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3356">
            <w:pPr>
              <w:jc w:val="center"/>
              <w:rPr>
                <w:rFonts w:hint="eastAsia" w:ascii="微软雅黑" w:hAnsi="微软雅黑" w:eastAsia="微软雅黑" w:cs="微软雅黑"/>
                <w:i/>
                <w:iCs/>
                <w:color w:val="000000"/>
                <w:sz w:val="16"/>
                <w:szCs w:val="16"/>
                <w:u w:val="none"/>
              </w:rPr>
            </w:pPr>
          </w:p>
        </w:tc>
      </w:tr>
      <w:tr w14:paraId="541A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B4DC4">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4458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A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27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村干部工作效果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C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C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C005">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B5F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F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DEE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C2C7">
            <w:pPr>
              <w:jc w:val="center"/>
              <w:rPr>
                <w:rFonts w:hint="eastAsia" w:ascii="微软雅黑" w:hAnsi="微软雅黑" w:eastAsia="微软雅黑" w:cs="微软雅黑"/>
                <w:i/>
                <w:iCs/>
                <w:color w:val="000000"/>
                <w:sz w:val="16"/>
                <w:szCs w:val="16"/>
                <w:u w:val="none"/>
              </w:rPr>
            </w:pPr>
          </w:p>
        </w:tc>
      </w:tr>
      <w:tr w14:paraId="187CF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9B8DB">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3C5A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06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73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发放及时率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2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B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72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C93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D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BB3B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F6300">
            <w:pPr>
              <w:jc w:val="center"/>
              <w:rPr>
                <w:rFonts w:hint="eastAsia" w:ascii="微软雅黑" w:hAnsi="微软雅黑" w:eastAsia="微软雅黑" w:cs="微软雅黑"/>
                <w:i/>
                <w:iCs/>
                <w:color w:val="000000"/>
                <w:sz w:val="16"/>
                <w:szCs w:val="16"/>
                <w:u w:val="none"/>
              </w:rPr>
            </w:pPr>
          </w:p>
        </w:tc>
      </w:tr>
      <w:tr w14:paraId="41877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4A2B2">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9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D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18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提升村干部待遇效果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B0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5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247E">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73A2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C1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989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042A">
            <w:pPr>
              <w:jc w:val="center"/>
              <w:rPr>
                <w:rFonts w:hint="eastAsia" w:ascii="微软雅黑" w:hAnsi="微软雅黑" w:eastAsia="微软雅黑" w:cs="微软雅黑"/>
                <w:i/>
                <w:iCs/>
                <w:color w:val="000000"/>
                <w:sz w:val="16"/>
                <w:szCs w:val="16"/>
                <w:u w:val="none"/>
              </w:rPr>
            </w:pPr>
          </w:p>
        </w:tc>
      </w:tr>
      <w:tr w14:paraId="09A5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829CA">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2E05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4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B6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对乡村发展建设的带动作用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6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A9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8F859">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A0E1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9A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CF1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20F4">
            <w:pPr>
              <w:jc w:val="center"/>
              <w:rPr>
                <w:rFonts w:hint="eastAsia" w:ascii="微软雅黑" w:hAnsi="微软雅黑" w:eastAsia="微软雅黑" w:cs="微软雅黑"/>
                <w:i/>
                <w:iCs/>
                <w:color w:val="000000"/>
                <w:sz w:val="16"/>
                <w:szCs w:val="16"/>
                <w:u w:val="none"/>
              </w:rPr>
            </w:pPr>
          </w:p>
        </w:tc>
      </w:tr>
      <w:tr w14:paraId="6AAE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5499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7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6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A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5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1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C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3E9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6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0717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3342C">
            <w:pPr>
              <w:jc w:val="center"/>
              <w:rPr>
                <w:rFonts w:hint="eastAsia" w:ascii="微软雅黑" w:hAnsi="微软雅黑" w:eastAsia="微软雅黑" w:cs="微软雅黑"/>
                <w:i/>
                <w:iCs/>
                <w:color w:val="000000"/>
                <w:sz w:val="16"/>
                <w:szCs w:val="16"/>
                <w:u w:val="none"/>
              </w:rPr>
            </w:pPr>
          </w:p>
        </w:tc>
      </w:tr>
      <w:tr w14:paraId="4242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0CA0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D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4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4B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C9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B4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6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530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A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7D6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EEAB">
            <w:pPr>
              <w:jc w:val="center"/>
              <w:rPr>
                <w:rFonts w:hint="eastAsia" w:ascii="微软雅黑" w:hAnsi="微软雅黑" w:eastAsia="微软雅黑" w:cs="微软雅黑"/>
                <w:i/>
                <w:iCs/>
                <w:color w:val="000000"/>
                <w:sz w:val="16"/>
                <w:szCs w:val="16"/>
                <w:u w:val="none"/>
              </w:rPr>
            </w:pPr>
          </w:p>
        </w:tc>
      </w:tr>
      <w:tr w14:paraId="6C1E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C7C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14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E6BA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8D15">
            <w:pPr>
              <w:rPr>
                <w:rFonts w:hint="eastAsia" w:ascii="宋体" w:hAnsi="宋体" w:eastAsia="宋体" w:cs="宋体"/>
                <w:i w:val="0"/>
                <w:iCs w:val="0"/>
                <w:color w:val="000000"/>
                <w:sz w:val="18"/>
                <w:szCs w:val="18"/>
                <w:u w:val="none"/>
              </w:rPr>
            </w:pPr>
          </w:p>
        </w:tc>
      </w:tr>
      <w:tr w14:paraId="342F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8E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839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3F10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D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1EF8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754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B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587C5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8209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C9CF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1B4D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601A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BEC4D0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D83AE6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F43819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56D634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D1147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07DA57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C8E4277">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9DD5EB9">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B25196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AA5A4E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E12ACC8">
            <w:pPr>
              <w:rPr>
                <w:rFonts w:hint="eastAsia" w:ascii="宋体" w:hAnsi="宋体" w:eastAsia="宋体" w:cs="宋体"/>
                <w:i w:val="0"/>
                <w:iCs w:val="0"/>
                <w:color w:val="000000"/>
                <w:sz w:val="18"/>
                <w:szCs w:val="18"/>
                <w:u w:val="none"/>
              </w:rPr>
            </w:pPr>
          </w:p>
        </w:tc>
      </w:tr>
      <w:tr w14:paraId="6852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84406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F0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E3F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ABB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51322424T000011420417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五里村工业园区征地户</w:t>
            </w:r>
            <w:r>
              <w:rPr>
                <w:rFonts w:hint="eastAsia" w:ascii="宋体" w:hAnsi="宋体" w:cs="宋体"/>
                <w:i w:val="0"/>
                <w:iCs w:val="0"/>
                <w:color w:val="000000"/>
                <w:kern w:val="0"/>
                <w:sz w:val="18"/>
                <w:szCs w:val="18"/>
                <w:u w:val="none"/>
                <w:lang w:val="en-US" w:eastAsia="zh-CN" w:bidi="ar"/>
              </w:rPr>
              <w:t>（城镇居民基本医疗保险）</w:t>
            </w:r>
          </w:p>
        </w:tc>
      </w:tr>
      <w:tr w14:paraId="3582D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C98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8483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EA985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64E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C8B2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C0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055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C90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DCDC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7C6E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9FE3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18A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8FF240">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8156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DDB2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6632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C2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73E4C2">
            <w:pPr>
              <w:rPr>
                <w:rFonts w:hint="eastAsia" w:ascii="宋体" w:hAnsi="宋体" w:eastAsia="宋体" w:cs="宋体"/>
                <w:i w:val="0"/>
                <w:iCs w:val="0"/>
                <w:color w:val="000000"/>
                <w:sz w:val="18"/>
                <w:szCs w:val="18"/>
                <w:u w:val="none"/>
              </w:rPr>
            </w:pPr>
          </w:p>
        </w:tc>
      </w:tr>
      <w:tr w14:paraId="00759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9A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7C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29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AA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43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A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C1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A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BD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63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377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9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7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2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64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C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1A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7DC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C611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D02D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405E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F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3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C3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A62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F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69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FA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5DC4E">
            <w:pPr>
              <w:rPr>
                <w:rFonts w:hint="eastAsia" w:ascii="黑体" w:hAnsi="黑体" w:eastAsia="黑体" w:cs="黑体"/>
                <w:i/>
                <w:iCs/>
                <w:color w:val="000000"/>
                <w:sz w:val="18"/>
                <w:szCs w:val="18"/>
                <w:u w:val="none"/>
              </w:rPr>
            </w:pPr>
          </w:p>
        </w:tc>
      </w:tr>
      <w:tr w14:paraId="4A3D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400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B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A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ED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4F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A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5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2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EF820">
            <w:pPr>
              <w:rPr>
                <w:rFonts w:hint="eastAsia" w:ascii="黑体" w:hAnsi="黑体" w:eastAsia="黑体" w:cs="黑体"/>
                <w:i/>
                <w:iCs/>
                <w:color w:val="000000"/>
                <w:sz w:val="18"/>
                <w:szCs w:val="18"/>
                <w:u w:val="none"/>
              </w:rPr>
            </w:pPr>
          </w:p>
        </w:tc>
      </w:tr>
      <w:tr w14:paraId="29D78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5948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A0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4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5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0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0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04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A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710DB">
            <w:pPr>
              <w:rPr>
                <w:rFonts w:hint="eastAsia" w:ascii="黑体" w:hAnsi="黑体" w:eastAsia="黑体" w:cs="黑体"/>
                <w:i/>
                <w:iCs/>
                <w:color w:val="000000"/>
                <w:sz w:val="18"/>
                <w:szCs w:val="18"/>
                <w:u w:val="none"/>
              </w:rPr>
            </w:pPr>
          </w:p>
        </w:tc>
      </w:tr>
      <w:tr w14:paraId="51F87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B3CE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A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836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0BAF">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BA5F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C01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6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E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D94F6">
            <w:pPr>
              <w:rPr>
                <w:rFonts w:hint="eastAsia" w:ascii="黑体" w:hAnsi="黑体" w:eastAsia="黑体" w:cs="黑体"/>
                <w:i/>
                <w:iCs/>
                <w:color w:val="000000"/>
                <w:sz w:val="18"/>
                <w:szCs w:val="18"/>
                <w:u w:val="none"/>
              </w:rPr>
            </w:pPr>
          </w:p>
        </w:tc>
      </w:tr>
      <w:tr w14:paraId="6DD04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AE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BA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5D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F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F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AE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9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5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B2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5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B97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D9F8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9DE4">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BDE9">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1ECB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AF54F">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7FA7A">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589DB">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545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496E">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103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7C0EE">
            <w:pPr>
              <w:jc w:val="center"/>
              <w:rPr>
                <w:rFonts w:hint="eastAsia" w:ascii="微软雅黑" w:hAnsi="微软雅黑" w:eastAsia="微软雅黑" w:cs="微软雅黑"/>
                <w:i/>
                <w:iCs/>
                <w:color w:val="000000"/>
                <w:sz w:val="16"/>
                <w:szCs w:val="16"/>
                <w:u w:val="none"/>
              </w:rPr>
            </w:pPr>
          </w:p>
        </w:tc>
      </w:tr>
      <w:tr w14:paraId="7849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77F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1B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C31B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FC9A">
            <w:pPr>
              <w:rPr>
                <w:rFonts w:hint="eastAsia" w:ascii="宋体" w:hAnsi="宋体" w:eastAsia="宋体" w:cs="宋体"/>
                <w:i w:val="0"/>
                <w:iCs w:val="0"/>
                <w:color w:val="000000"/>
                <w:sz w:val="18"/>
                <w:szCs w:val="18"/>
                <w:u w:val="none"/>
              </w:rPr>
            </w:pPr>
          </w:p>
        </w:tc>
      </w:tr>
      <w:tr w14:paraId="4D75D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3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DCFA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64B3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D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0B42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27F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E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27D5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85A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380E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D7BC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8FE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1FD495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F50B21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70ABCF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2688D8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A1E019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4F6A41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CFDD64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4C4D89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C35FE2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0B4478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3A00D77">
            <w:pPr>
              <w:rPr>
                <w:rFonts w:hint="eastAsia" w:ascii="宋体" w:hAnsi="宋体" w:eastAsia="宋体" w:cs="宋体"/>
                <w:i w:val="0"/>
                <w:iCs w:val="0"/>
                <w:color w:val="000000"/>
                <w:sz w:val="18"/>
                <w:szCs w:val="18"/>
                <w:u w:val="none"/>
              </w:rPr>
            </w:pPr>
          </w:p>
        </w:tc>
      </w:tr>
      <w:tr w14:paraId="6B5F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25F4F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0CD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A59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C178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51322424T000012003973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农房用电安全排查线路</w:t>
            </w:r>
            <w:r>
              <w:rPr>
                <w:rFonts w:hint="eastAsia" w:ascii="宋体" w:hAnsi="宋体" w:cs="宋体"/>
                <w:i w:val="0"/>
                <w:iCs w:val="0"/>
                <w:color w:val="000000"/>
                <w:kern w:val="0"/>
                <w:sz w:val="18"/>
                <w:szCs w:val="18"/>
                <w:u w:val="none"/>
                <w:lang w:val="en-US" w:eastAsia="zh-CN" w:bidi="ar"/>
              </w:rPr>
              <w:t>改造</w:t>
            </w:r>
            <w:r>
              <w:rPr>
                <w:rFonts w:ascii="宋体" w:hAnsi="宋体" w:eastAsia="宋体" w:cs="宋体"/>
                <w:i w:val="0"/>
                <w:iCs w:val="0"/>
                <w:color w:val="000000"/>
                <w:kern w:val="0"/>
                <w:sz w:val="18"/>
                <w:szCs w:val="18"/>
                <w:u w:val="none"/>
                <w:lang w:val="en-US" w:eastAsia="zh-CN" w:bidi="ar"/>
              </w:rPr>
              <w:t>项目</w:t>
            </w:r>
          </w:p>
        </w:tc>
      </w:tr>
      <w:tr w14:paraId="342CE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386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A27B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BB701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9A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634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481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228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ABE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C6368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3D23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7FD5B">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4809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0AC13">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74F4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F5A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9BAB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D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67069E">
            <w:pPr>
              <w:rPr>
                <w:rFonts w:hint="eastAsia" w:ascii="宋体" w:hAnsi="宋体" w:eastAsia="宋体" w:cs="宋体"/>
                <w:i w:val="0"/>
                <w:iCs w:val="0"/>
                <w:color w:val="000000"/>
                <w:sz w:val="18"/>
                <w:szCs w:val="18"/>
                <w:u w:val="none"/>
              </w:rPr>
            </w:pPr>
          </w:p>
        </w:tc>
      </w:tr>
      <w:tr w14:paraId="7DE5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E4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0B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08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3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9D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BE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7A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E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3468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730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0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7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9E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88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7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E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0EC7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E5FB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DDD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68BA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02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0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F0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8E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9B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11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B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500F8">
            <w:pPr>
              <w:rPr>
                <w:rFonts w:hint="eastAsia" w:ascii="黑体" w:hAnsi="黑体" w:eastAsia="黑体" w:cs="黑体"/>
                <w:i/>
                <w:iCs/>
                <w:color w:val="000000"/>
                <w:sz w:val="18"/>
                <w:szCs w:val="18"/>
                <w:u w:val="none"/>
              </w:rPr>
            </w:pPr>
          </w:p>
        </w:tc>
      </w:tr>
      <w:tr w14:paraId="1E7F7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3B2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9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0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A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B3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E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2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6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379A">
            <w:pPr>
              <w:rPr>
                <w:rFonts w:hint="eastAsia" w:ascii="黑体" w:hAnsi="黑体" w:eastAsia="黑体" w:cs="黑体"/>
                <w:i/>
                <w:iCs/>
                <w:color w:val="000000"/>
                <w:sz w:val="18"/>
                <w:szCs w:val="18"/>
                <w:u w:val="none"/>
              </w:rPr>
            </w:pPr>
          </w:p>
        </w:tc>
      </w:tr>
      <w:tr w14:paraId="30FD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D11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4E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2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7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B8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C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95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8A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3E54A">
            <w:pPr>
              <w:rPr>
                <w:rFonts w:hint="eastAsia" w:ascii="黑体" w:hAnsi="黑体" w:eastAsia="黑体" w:cs="黑体"/>
                <w:i/>
                <w:iCs/>
                <w:color w:val="000000"/>
                <w:sz w:val="18"/>
                <w:szCs w:val="18"/>
                <w:u w:val="none"/>
              </w:rPr>
            </w:pPr>
          </w:p>
        </w:tc>
      </w:tr>
      <w:tr w14:paraId="2E5C5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FDB6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1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F80A0">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B43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ED23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6D57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C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7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38B38">
            <w:pPr>
              <w:rPr>
                <w:rFonts w:hint="eastAsia" w:ascii="黑体" w:hAnsi="黑体" w:eastAsia="黑体" w:cs="黑体"/>
                <w:i/>
                <w:iCs/>
                <w:color w:val="000000"/>
                <w:sz w:val="18"/>
                <w:szCs w:val="18"/>
                <w:u w:val="none"/>
              </w:rPr>
            </w:pPr>
          </w:p>
        </w:tc>
      </w:tr>
      <w:tr w14:paraId="3A771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FB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9F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A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B9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E6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0E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E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9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0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31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A2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642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FD5B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CFC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030F">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D2A9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D32D">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8BB3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4303">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BCD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696F">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184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9B17">
            <w:pPr>
              <w:jc w:val="center"/>
              <w:rPr>
                <w:rFonts w:hint="eastAsia" w:ascii="微软雅黑" w:hAnsi="微软雅黑" w:eastAsia="微软雅黑" w:cs="微软雅黑"/>
                <w:i/>
                <w:iCs/>
                <w:color w:val="000000"/>
                <w:sz w:val="16"/>
                <w:szCs w:val="16"/>
                <w:u w:val="none"/>
              </w:rPr>
            </w:pPr>
          </w:p>
        </w:tc>
      </w:tr>
      <w:tr w14:paraId="7BEE6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ED7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A7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CEF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E104A">
            <w:pPr>
              <w:rPr>
                <w:rFonts w:hint="eastAsia" w:ascii="宋体" w:hAnsi="宋体" w:eastAsia="宋体" w:cs="宋体"/>
                <w:i w:val="0"/>
                <w:iCs w:val="0"/>
                <w:color w:val="000000"/>
                <w:sz w:val="18"/>
                <w:szCs w:val="18"/>
                <w:u w:val="none"/>
              </w:rPr>
            </w:pPr>
          </w:p>
        </w:tc>
      </w:tr>
      <w:tr w14:paraId="67EA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6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AB7A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B3F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0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A4DED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2CF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D6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B523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4943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D2B5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B78D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37DE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F8DB88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AF81E7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ECCA4B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0BEC11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99F9DC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A364D7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FD03B9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B0B58A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10CCE8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A014FF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F46F5A4">
            <w:pPr>
              <w:rPr>
                <w:rFonts w:hint="eastAsia" w:ascii="宋体" w:hAnsi="宋体" w:eastAsia="宋体" w:cs="宋体"/>
                <w:i w:val="0"/>
                <w:iCs w:val="0"/>
                <w:color w:val="000000"/>
                <w:sz w:val="18"/>
                <w:szCs w:val="18"/>
                <w:u w:val="none"/>
              </w:rPr>
            </w:pPr>
          </w:p>
        </w:tc>
      </w:tr>
      <w:tr w14:paraId="236D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94617E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A6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C2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7735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63E9F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4E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DAE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95458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8B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D1F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F3E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F7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61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E95EC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D56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CFE09">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7E4C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AC6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4717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A22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7051B">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5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F0F30A">
            <w:pPr>
              <w:rPr>
                <w:rFonts w:hint="eastAsia" w:ascii="宋体" w:hAnsi="宋体" w:eastAsia="宋体" w:cs="宋体"/>
                <w:i w:val="0"/>
                <w:iCs w:val="0"/>
                <w:color w:val="000000"/>
                <w:sz w:val="18"/>
                <w:szCs w:val="18"/>
                <w:u w:val="none"/>
              </w:rPr>
            </w:pPr>
          </w:p>
        </w:tc>
      </w:tr>
      <w:tr w14:paraId="74B41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84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83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A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9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5D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D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87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E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3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8C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D362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D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3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57B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54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3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365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10AC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E7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2B0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33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92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0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9F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6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8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5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D8E3F">
            <w:pPr>
              <w:rPr>
                <w:rFonts w:hint="eastAsia" w:ascii="黑体" w:hAnsi="黑体" w:eastAsia="黑体" w:cs="黑体"/>
                <w:i/>
                <w:iCs/>
                <w:color w:val="000000"/>
                <w:sz w:val="18"/>
                <w:szCs w:val="18"/>
                <w:u w:val="none"/>
              </w:rPr>
            </w:pPr>
          </w:p>
        </w:tc>
      </w:tr>
      <w:tr w14:paraId="28283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7DF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2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B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C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AF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34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A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D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9EBDF">
            <w:pPr>
              <w:rPr>
                <w:rFonts w:hint="eastAsia" w:ascii="黑体" w:hAnsi="黑体" w:eastAsia="黑体" w:cs="黑体"/>
                <w:i/>
                <w:iCs/>
                <w:color w:val="000000"/>
                <w:sz w:val="18"/>
                <w:szCs w:val="18"/>
                <w:u w:val="none"/>
              </w:rPr>
            </w:pPr>
          </w:p>
        </w:tc>
      </w:tr>
      <w:tr w14:paraId="1ECC9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198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1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B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83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F3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1D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2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62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C9317">
            <w:pPr>
              <w:rPr>
                <w:rFonts w:hint="eastAsia" w:ascii="黑体" w:hAnsi="黑体" w:eastAsia="黑体" w:cs="黑体"/>
                <w:i/>
                <w:iCs/>
                <w:color w:val="000000"/>
                <w:sz w:val="18"/>
                <w:szCs w:val="18"/>
                <w:u w:val="none"/>
              </w:rPr>
            </w:pPr>
          </w:p>
        </w:tc>
      </w:tr>
      <w:tr w14:paraId="6ABC2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DCEB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06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08B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82CE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3950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255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5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14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DBEF">
            <w:pPr>
              <w:rPr>
                <w:rFonts w:hint="eastAsia" w:ascii="黑体" w:hAnsi="黑体" w:eastAsia="黑体" w:cs="黑体"/>
                <w:i/>
                <w:iCs/>
                <w:color w:val="000000"/>
                <w:sz w:val="18"/>
                <w:szCs w:val="18"/>
                <w:u w:val="none"/>
              </w:rPr>
            </w:pPr>
          </w:p>
        </w:tc>
      </w:tr>
      <w:tr w14:paraId="55E9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E9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54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0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B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0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40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6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7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3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4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B7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3046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56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83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E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2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B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094A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A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7F9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3AD9">
            <w:pPr>
              <w:jc w:val="center"/>
              <w:rPr>
                <w:rFonts w:hint="eastAsia" w:ascii="微软雅黑" w:hAnsi="微软雅黑" w:eastAsia="微软雅黑" w:cs="微软雅黑"/>
                <w:i/>
                <w:iCs/>
                <w:color w:val="000000"/>
                <w:sz w:val="16"/>
                <w:szCs w:val="16"/>
                <w:u w:val="none"/>
              </w:rPr>
            </w:pPr>
          </w:p>
        </w:tc>
      </w:tr>
      <w:tr w14:paraId="207BA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3C4FA">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CEB3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93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75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6A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0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AE3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D1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8234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97BB">
            <w:pPr>
              <w:jc w:val="center"/>
              <w:rPr>
                <w:rFonts w:hint="eastAsia" w:ascii="微软雅黑" w:hAnsi="微软雅黑" w:eastAsia="微软雅黑" w:cs="微软雅黑"/>
                <w:i/>
                <w:iCs/>
                <w:color w:val="000000"/>
                <w:sz w:val="16"/>
                <w:szCs w:val="16"/>
                <w:u w:val="none"/>
              </w:rPr>
            </w:pPr>
          </w:p>
        </w:tc>
      </w:tr>
      <w:tr w14:paraId="36101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5A59F">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F4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C9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2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6C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3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B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BE8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0C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275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66C8">
            <w:pPr>
              <w:jc w:val="center"/>
              <w:rPr>
                <w:rFonts w:hint="eastAsia" w:ascii="微软雅黑" w:hAnsi="微软雅黑" w:eastAsia="微软雅黑" w:cs="微软雅黑"/>
                <w:i/>
                <w:iCs/>
                <w:color w:val="000000"/>
                <w:sz w:val="16"/>
                <w:szCs w:val="16"/>
                <w:u w:val="none"/>
              </w:rPr>
            </w:pPr>
          </w:p>
        </w:tc>
      </w:tr>
      <w:tr w14:paraId="63843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9D766">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0F806">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24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A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6C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6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57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537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2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FDB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5E8F">
            <w:pPr>
              <w:jc w:val="center"/>
              <w:rPr>
                <w:rFonts w:hint="eastAsia" w:ascii="微软雅黑" w:hAnsi="微软雅黑" w:eastAsia="微软雅黑" w:cs="微软雅黑"/>
                <w:i/>
                <w:iCs/>
                <w:color w:val="000000"/>
                <w:sz w:val="16"/>
                <w:szCs w:val="16"/>
                <w:u w:val="none"/>
              </w:rPr>
            </w:pPr>
          </w:p>
        </w:tc>
      </w:tr>
      <w:tr w14:paraId="14BC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511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CB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8EE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11754">
            <w:pPr>
              <w:rPr>
                <w:rFonts w:hint="eastAsia" w:ascii="宋体" w:hAnsi="宋体" w:eastAsia="宋体" w:cs="宋体"/>
                <w:i w:val="0"/>
                <w:iCs w:val="0"/>
                <w:color w:val="000000"/>
                <w:sz w:val="18"/>
                <w:szCs w:val="18"/>
                <w:u w:val="none"/>
              </w:rPr>
            </w:pPr>
          </w:p>
        </w:tc>
      </w:tr>
      <w:tr w14:paraId="38AD3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66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D02F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576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D6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7D13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D629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6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58A91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90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DA9C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1BA4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183C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BFF809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589E9EB">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31E5F9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155380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D3A047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F06301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CA6E1A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5F64858">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C89F05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D73AB7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919828C">
            <w:pPr>
              <w:rPr>
                <w:rFonts w:hint="eastAsia" w:ascii="宋体" w:hAnsi="宋体" w:eastAsia="宋体" w:cs="宋体"/>
                <w:i w:val="0"/>
                <w:iCs w:val="0"/>
                <w:color w:val="000000"/>
                <w:sz w:val="18"/>
                <w:szCs w:val="18"/>
                <w:u w:val="none"/>
              </w:rPr>
            </w:pPr>
          </w:p>
        </w:tc>
      </w:tr>
      <w:tr w14:paraId="68CB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191A7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5C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F4F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204F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51322424Y000011523989-会议经费</w:t>
            </w:r>
          </w:p>
        </w:tc>
      </w:tr>
      <w:tr w14:paraId="1D83A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ADA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72E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168F4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CD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872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70A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B8E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48A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12B12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5765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DB032">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10EC6">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563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55AE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2285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CCE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F0E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82080B">
            <w:pPr>
              <w:rPr>
                <w:rFonts w:hint="eastAsia" w:ascii="宋体" w:hAnsi="宋体" w:eastAsia="宋体" w:cs="宋体"/>
                <w:i w:val="0"/>
                <w:iCs w:val="0"/>
                <w:color w:val="000000"/>
                <w:sz w:val="18"/>
                <w:szCs w:val="18"/>
                <w:u w:val="none"/>
              </w:rPr>
            </w:pPr>
          </w:p>
        </w:tc>
      </w:tr>
      <w:tr w14:paraId="3D94A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28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0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49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E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55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3B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D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E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9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8D7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77E6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C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89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7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57C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F0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D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C586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623A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3CB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7A0D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9F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0F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D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7A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9F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5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3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3F01">
            <w:pPr>
              <w:rPr>
                <w:rFonts w:hint="eastAsia" w:ascii="黑体" w:hAnsi="黑体" w:eastAsia="黑体" w:cs="黑体"/>
                <w:i/>
                <w:iCs/>
                <w:color w:val="000000"/>
                <w:sz w:val="18"/>
                <w:szCs w:val="18"/>
                <w:u w:val="none"/>
              </w:rPr>
            </w:pPr>
          </w:p>
        </w:tc>
      </w:tr>
      <w:tr w14:paraId="203B9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3A1D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F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4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30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8D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82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4E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7F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FE84">
            <w:pPr>
              <w:rPr>
                <w:rFonts w:hint="eastAsia" w:ascii="黑体" w:hAnsi="黑体" w:eastAsia="黑体" w:cs="黑体"/>
                <w:i/>
                <w:iCs/>
                <w:color w:val="000000"/>
                <w:sz w:val="18"/>
                <w:szCs w:val="18"/>
                <w:u w:val="none"/>
              </w:rPr>
            </w:pPr>
          </w:p>
        </w:tc>
      </w:tr>
      <w:tr w14:paraId="1533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6B6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7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DE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7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EC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D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6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1B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E8281">
            <w:pPr>
              <w:rPr>
                <w:rFonts w:hint="eastAsia" w:ascii="黑体" w:hAnsi="黑体" w:eastAsia="黑体" w:cs="黑体"/>
                <w:i/>
                <w:iCs/>
                <w:color w:val="000000"/>
                <w:sz w:val="18"/>
                <w:szCs w:val="18"/>
                <w:u w:val="none"/>
              </w:rPr>
            </w:pPr>
          </w:p>
        </w:tc>
      </w:tr>
      <w:tr w14:paraId="05AB3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4037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1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05F1">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8A88">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C278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72B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A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DC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C2CEE">
            <w:pPr>
              <w:rPr>
                <w:rFonts w:hint="eastAsia" w:ascii="黑体" w:hAnsi="黑体" w:eastAsia="黑体" w:cs="黑体"/>
                <w:i/>
                <w:iCs/>
                <w:color w:val="000000"/>
                <w:sz w:val="18"/>
                <w:szCs w:val="18"/>
                <w:u w:val="none"/>
              </w:rPr>
            </w:pPr>
          </w:p>
        </w:tc>
      </w:tr>
      <w:tr w14:paraId="7C40A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E1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E0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1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2A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3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D9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4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3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2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D7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1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A5C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D0F66">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D9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E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7C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7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3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21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BE07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7B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5996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6C31">
            <w:pPr>
              <w:jc w:val="center"/>
              <w:rPr>
                <w:rFonts w:hint="eastAsia" w:ascii="微软雅黑" w:hAnsi="微软雅黑" w:eastAsia="微软雅黑" w:cs="微软雅黑"/>
                <w:i/>
                <w:iCs/>
                <w:color w:val="000000"/>
                <w:sz w:val="16"/>
                <w:szCs w:val="16"/>
                <w:u w:val="none"/>
              </w:rPr>
            </w:pPr>
          </w:p>
        </w:tc>
      </w:tr>
      <w:tr w14:paraId="03BF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D00F0">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C5F1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D6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41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A3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1C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E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9BE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C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419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DB59B">
            <w:pPr>
              <w:jc w:val="center"/>
              <w:rPr>
                <w:rFonts w:hint="eastAsia" w:ascii="微软雅黑" w:hAnsi="微软雅黑" w:eastAsia="微软雅黑" w:cs="微软雅黑"/>
                <w:i/>
                <w:iCs/>
                <w:color w:val="000000"/>
                <w:sz w:val="16"/>
                <w:szCs w:val="16"/>
                <w:u w:val="none"/>
              </w:rPr>
            </w:pPr>
          </w:p>
        </w:tc>
      </w:tr>
      <w:tr w14:paraId="78C7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D8FE8">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7B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D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4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31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A1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1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A38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5B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9C51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5777">
            <w:pPr>
              <w:jc w:val="center"/>
              <w:rPr>
                <w:rFonts w:hint="eastAsia" w:ascii="微软雅黑" w:hAnsi="微软雅黑" w:eastAsia="微软雅黑" w:cs="微软雅黑"/>
                <w:i/>
                <w:iCs/>
                <w:color w:val="000000"/>
                <w:sz w:val="16"/>
                <w:szCs w:val="16"/>
                <w:u w:val="none"/>
              </w:rPr>
            </w:pPr>
          </w:p>
        </w:tc>
      </w:tr>
      <w:tr w14:paraId="0648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FDB9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4F46B">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C9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E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DB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EB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DB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2609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0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D6F0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8773">
            <w:pPr>
              <w:jc w:val="center"/>
              <w:rPr>
                <w:rFonts w:hint="eastAsia" w:ascii="微软雅黑" w:hAnsi="微软雅黑" w:eastAsia="微软雅黑" w:cs="微软雅黑"/>
                <w:i/>
                <w:iCs/>
                <w:color w:val="000000"/>
                <w:sz w:val="16"/>
                <w:szCs w:val="16"/>
                <w:u w:val="none"/>
              </w:rPr>
            </w:pPr>
          </w:p>
        </w:tc>
      </w:tr>
      <w:tr w14:paraId="22E1A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1F1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3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F186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023C4">
            <w:pPr>
              <w:rPr>
                <w:rFonts w:hint="eastAsia" w:ascii="宋体" w:hAnsi="宋体" w:eastAsia="宋体" w:cs="宋体"/>
                <w:i w:val="0"/>
                <w:iCs w:val="0"/>
                <w:color w:val="000000"/>
                <w:sz w:val="18"/>
                <w:szCs w:val="18"/>
                <w:u w:val="none"/>
              </w:rPr>
            </w:pPr>
          </w:p>
        </w:tc>
      </w:tr>
      <w:tr w14:paraId="383E6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4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EA22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4570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00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F8B4B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606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E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9C0F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7A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FF5A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BAC1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5F5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F750F2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7FDD1F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50459D7">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F34F2D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AE8003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E3385F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6494C26">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FBFDC2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14F77A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84D50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186174F">
            <w:pPr>
              <w:rPr>
                <w:rFonts w:hint="eastAsia" w:ascii="宋体" w:hAnsi="宋体" w:eastAsia="宋体" w:cs="宋体"/>
                <w:i w:val="0"/>
                <w:iCs w:val="0"/>
                <w:color w:val="000000"/>
                <w:sz w:val="18"/>
                <w:szCs w:val="18"/>
                <w:u w:val="none"/>
              </w:rPr>
            </w:pPr>
          </w:p>
        </w:tc>
      </w:tr>
      <w:tr w14:paraId="6DE4E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726CE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626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631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622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51322425R000012163951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编外人员经费</w:t>
            </w:r>
          </w:p>
        </w:tc>
      </w:tr>
      <w:tr w14:paraId="6DB21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A10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653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C6EC0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68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16A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C1C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C06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459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4F8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F0E0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115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FE17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11EC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7C05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B1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E27C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21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43CC40">
            <w:pPr>
              <w:rPr>
                <w:rFonts w:hint="eastAsia" w:ascii="宋体" w:hAnsi="宋体" w:eastAsia="宋体" w:cs="宋体"/>
                <w:i w:val="0"/>
                <w:iCs w:val="0"/>
                <w:color w:val="000000"/>
                <w:sz w:val="18"/>
                <w:szCs w:val="18"/>
                <w:u w:val="none"/>
              </w:rPr>
            </w:pPr>
          </w:p>
        </w:tc>
      </w:tr>
      <w:tr w14:paraId="69FA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40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9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A0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6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09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8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0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67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5D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80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4B9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74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A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8A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39D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91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A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29E0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5A3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F3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AC4A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8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8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4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FD5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6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DD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6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94ACE">
            <w:pPr>
              <w:rPr>
                <w:rFonts w:hint="eastAsia" w:ascii="黑体" w:hAnsi="黑体" w:eastAsia="黑体" w:cs="黑体"/>
                <w:i/>
                <w:iCs/>
                <w:color w:val="000000"/>
                <w:sz w:val="18"/>
                <w:szCs w:val="18"/>
                <w:u w:val="none"/>
              </w:rPr>
            </w:pPr>
          </w:p>
        </w:tc>
      </w:tr>
      <w:tr w14:paraId="7FCD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2493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9C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F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E7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6F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67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3A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B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85D42">
            <w:pPr>
              <w:rPr>
                <w:rFonts w:hint="eastAsia" w:ascii="黑体" w:hAnsi="黑体" w:eastAsia="黑体" w:cs="黑体"/>
                <w:i/>
                <w:iCs/>
                <w:color w:val="000000"/>
                <w:sz w:val="18"/>
                <w:szCs w:val="18"/>
                <w:u w:val="none"/>
              </w:rPr>
            </w:pPr>
          </w:p>
        </w:tc>
      </w:tr>
      <w:tr w14:paraId="56A19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27CB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C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5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3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4F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B3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5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9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0B8B1">
            <w:pPr>
              <w:rPr>
                <w:rFonts w:hint="eastAsia" w:ascii="黑体" w:hAnsi="黑体" w:eastAsia="黑体" w:cs="黑体"/>
                <w:i/>
                <w:iCs/>
                <w:color w:val="000000"/>
                <w:sz w:val="18"/>
                <w:szCs w:val="18"/>
                <w:u w:val="none"/>
              </w:rPr>
            </w:pPr>
          </w:p>
        </w:tc>
      </w:tr>
      <w:tr w14:paraId="482EF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017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A2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D31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C5BD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5E0B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551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B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4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16BBF">
            <w:pPr>
              <w:rPr>
                <w:rFonts w:hint="eastAsia" w:ascii="黑体" w:hAnsi="黑体" w:eastAsia="黑体" w:cs="黑体"/>
                <w:i/>
                <w:iCs/>
                <w:color w:val="000000"/>
                <w:sz w:val="18"/>
                <w:szCs w:val="18"/>
                <w:u w:val="none"/>
              </w:rPr>
            </w:pPr>
          </w:p>
        </w:tc>
      </w:tr>
      <w:tr w14:paraId="2EA6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D5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29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8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7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91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5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45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5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DB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9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A49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5B8A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D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3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9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C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A3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95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8FF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44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F0E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35CB4">
            <w:pPr>
              <w:jc w:val="center"/>
              <w:rPr>
                <w:rFonts w:hint="eastAsia" w:ascii="微软雅黑" w:hAnsi="微软雅黑" w:eastAsia="微软雅黑" w:cs="微软雅黑"/>
                <w:i/>
                <w:iCs/>
                <w:color w:val="000000"/>
                <w:sz w:val="16"/>
                <w:szCs w:val="16"/>
                <w:u w:val="none"/>
              </w:rPr>
            </w:pPr>
          </w:p>
        </w:tc>
      </w:tr>
      <w:tr w14:paraId="018A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CC0D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2E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5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5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80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3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B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A9A6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25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F09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0AB54">
            <w:pPr>
              <w:jc w:val="center"/>
              <w:rPr>
                <w:rFonts w:hint="eastAsia" w:ascii="微软雅黑" w:hAnsi="微软雅黑" w:eastAsia="微软雅黑" w:cs="微软雅黑"/>
                <w:i/>
                <w:iCs/>
                <w:color w:val="000000"/>
                <w:sz w:val="16"/>
                <w:szCs w:val="16"/>
                <w:u w:val="none"/>
              </w:rPr>
            </w:pPr>
          </w:p>
        </w:tc>
      </w:tr>
      <w:tr w14:paraId="1FD8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07A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8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FCE6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EA73">
            <w:pPr>
              <w:rPr>
                <w:rFonts w:hint="eastAsia" w:ascii="宋体" w:hAnsi="宋体" w:eastAsia="宋体" w:cs="宋体"/>
                <w:i w:val="0"/>
                <w:iCs w:val="0"/>
                <w:color w:val="000000"/>
                <w:sz w:val="18"/>
                <w:szCs w:val="18"/>
                <w:u w:val="none"/>
              </w:rPr>
            </w:pPr>
          </w:p>
        </w:tc>
      </w:tr>
      <w:tr w14:paraId="425C7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7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69A6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30F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4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92EC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760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52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D2DDE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F992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61B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77BF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BDE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EBF96B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15E7135">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482402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5CA4B4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DDFCF8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34EA71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02A9C7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25CCA0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C5C80E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B5C5FF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9D287B9">
            <w:pPr>
              <w:rPr>
                <w:rFonts w:hint="eastAsia" w:ascii="宋体" w:hAnsi="宋体" w:eastAsia="宋体" w:cs="宋体"/>
                <w:i w:val="0"/>
                <w:iCs w:val="0"/>
                <w:color w:val="000000"/>
                <w:sz w:val="18"/>
                <w:szCs w:val="18"/>
                <w:u w:val="none"/>
              </w:rPr>
            </w:pPr>
          </w:p>
        </w:tc>
      </w:tr>
      <w:tr w14:paraId="1A89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2F932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ADF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720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A952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51322425R000012639936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基础绩效奖（新）</w:t>
            </w:r>
          </w:p>
        </w:tc>
      </w:tr>
      <w:tr w14:paraId="3AA18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3AA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087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783E9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5F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E5B2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AA0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F0D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F43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EA32D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805B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9AB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6049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FF78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BF0F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31F9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144F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0BA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64AC40">
            <w:pPr>
              <w:rPr>
                <w:rFonts w:hint="eastAsia" w:ascii="宋体" w:hAnsi="宋体" w:eastAsia="宋体" w:cs="宋体"/>
                <w:i w:val="0"/>
                <w:iCs w:val="0"/>
                <w:color w:val="000000"/>
                <w:sz w:val="18"/>
                <w:szCs w:val="18"/>
                <w:u w:val="none"/>
              </w:rPr>
            </w:pPr>
          </w:p>
        </w:tc>
      </w:tr>
      <w:tr w14:paraId="74C97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3E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68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B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7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A7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2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A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E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6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9A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6D70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C9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E2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105.93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8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EB0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6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D0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FEE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117B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633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AA3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9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2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105.93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B5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F7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D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1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6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85BA6">
            <w:pPr>
              <w:rPr>
                <w:rFonts w:hint="eastAsia" w:ascii="黑体" w:hAnsi="黑体" w:eastAsia="黑体" w:cs="黑体"/>
                <w:i/>
                <w:iCs/>
                <w:color w:val="000000"/>
                <w:sz w:val="18"/>
                <w:szCs w:val="18"/>
                <w:u w:val="none"/>
              </w:rPr>
            </w:pPr>
          </w:p>
        </w:tc>
      </w:tr>
      <w:tr w14:paraId="10D8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EE55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FB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F3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D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36E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5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C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0A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ED773">
            <w:pPr>
              <w:rPr>
                <w:rFonts w:hint="eastAsia" w:ascii="黑体" w:hAnsi="黑体" w:eastAsia="黑体" w:cs="黑体"/>
                <w:i/>
                <w:iCs/>
                <w:color w:val="000000"/>
                <w:sz w:val="18"/>
                <w:szCs w:val="18"/>
                <w:u w:val="none"/>
              </w:rPr>
            </w:pPr>
          </w:p>
        </w:tc>
      </w:tr>
      <w:tr w14:paraId="218A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638C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D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C4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C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DC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87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BC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FD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3016">
            <w:pPr>
              <w:rPr>
                <w:rFonts w:hint="eastAsia" w:ascii="黑体" w:hAnsi="黑体" w:eastAsia="黑体" w:cs="黑体"/>
                <w:i/>
                <w:iCs/>
                <w:color w:val="000000"/>
                <w:sz w:val="18"/>
                <w:szCs w:val="18"/>
                <w:u w:val="none"/>
              </w:rPr>
            </w:pPr>
          </w:p>
        </w:tc>
      </w:tr>
      <w:tr w14:paraId="43E30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921D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9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BEC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5CF4">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68D8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8BB9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A1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A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167F">
            <w:pPr>
              <w:rPr>
                <w:rFonts w:hint="eastAsia" w:ascii="黑体" w:hAnsi="黑体" w:eastAsia="黑体" w:cs="黑体"/>
                <w:i/>
                <w:iCs/>
                <w:color w:val="000000"/>
                <w:sz w:val="18"/>
                <w:szCs w:val="18"/>
                <w:u w:val="none"/>
              </w:rPr>
            </w:pPr>
          </w:p>
        </w:tc>
      </w:tr>
      <w:tr w14:paraId="143C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48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0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B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0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0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6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7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F9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9B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3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4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A91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F9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30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48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2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1E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2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8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601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C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643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10FDF">
            <w:pPr>
              <w:jc w:val="center"/>
              <w:rPr>
                <w:rFonts w:hint="eastAsia" w:ascii="微软雅黑" w:hAnsi="微软雅黑" w:eastAsia="微软雅黑" w:cs="微软雅黑"/>
                <w:i/>
                <w:iCs/>
                <w:color w:val="000000"/>
                <w:sz w:val="16"/>
                <w:szCs w:val="16"/>
                <w:u w:val="none"/>
              </w:rPr>
            </w:pPr>
          </w:p>
        </w:tc>
      </w:tr>
      <w:tr w14:paraId="2234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5AD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E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70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9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EF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FD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8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8DBE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0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B56B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964D4">
            <w:pPr>
              <w:jc w:val="center"/>
              <w:rPr>
                <w:rFonts w:hint="eastAsia" w:ascii="微软雅黑" w:hAnsi="微软雅黑" w:eastAsia="微软雅黑" w:cs="微软雅黑"/>
                <w:i/>
                <w:iCs/>
                <w:color w:val="000000"/>
                <w:sz w:val="16"/>
                <w:szCs w:val="16"/>
                <w:u w:val="none"/>
              </w:rPr>
            </w:pPr>
          </w:p>
        </w:tc>
      </w:tr>
      <w:tr w14:paraId="3758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4FF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9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F930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9553">
            <w:pPr>
              <w:rPr>
                <w:rFonts w:hint="eastAsia" w:ascii="宋体" w:hAnsi="宋体" w:eastAsia="宋体" w:cs="宋体"/>
                <w:i w:val="0"/>
                <w:iCs w:val="0"/>
                <w:color w:val="000000"/>
                <w:sz w:val="18"/>
                <w:szCs w:val="18"/>
                <w:u w:val="none"/>
              </w:rPr>
            </w:pPr>
          </w:p>
        </w:tc>
      </w:tr>
      <w:tr w14:paraId="63B1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B7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89CA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6ED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2A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5164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C366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9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57E7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703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8D7F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50A1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DEC0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FE29BC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973CB2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1EDEB6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B56492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AB72B3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B41E5F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79D6C6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356F3C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04E722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971B4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4A61FD9">
            <w:pPr>
              <w:rPr>
                <w:rFonts w:hint="eastAsia" w:ascii="宋体" w:hAnsi="宋体" w:eastAsia="宋体" w:cs="宋体"/>
                <w:i w:val="0"/>
                <w:iCs w:val="0"/>
                <w:color w:val="000000"/>
                <w:sz w:val="18"/>
                <w:szCs w:val="18"/>
                <w:u w:val="none"/>
              </w:rPr>
            </w:pPr>
          </w:p>
        </w:tc>
      </w:tr>
      <w:tr w14:paraId="5E2B7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8AEBC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09CA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7E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044A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278BF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DBE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EFBA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1EF8C3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79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B3B6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C85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64B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7F8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B97C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E95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393E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89B8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EEE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4168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8DEA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0601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6A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11FFD2">
            <w:pPr>
              <w:rPr>
                <w:rFonts w:hint="eastAsia" w:ascii="宋体" w:hAnsi="宋体" w:eastAsia="宋体" w:cs="宋体"/>
                <w:i w:val="0"/>
                <w:iCs w:val="0"/>
                <w:color w:val="000000"/>
                <w:sz w:val="18"/>
                <w:szCs w:val="18"/>
                <w:u w:val="none"/>
              </w:rPr>
            </w:pPr>
          </w:p>
        </w:tc>
      </w:tr>
      <w:tr w14:paraId="5BF7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DD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2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A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1B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E8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67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1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D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3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A4F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D979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2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CF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19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85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9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3E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31B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2FC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5B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26A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EC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E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88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AD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9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0B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B6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10B0B">
            <w:pPr>
              <w:rPr>
                <w:rFonts w:hint="eastAsia" w:ascii="黑体" w:hAnsi="黑体" w:eastAsia="黑体" w:cs="黑体"/>
                <w:i/>
                <w:iCs/>
                <w:color w:val="000000"/>
                <w:sz w:val="18"/>
                <w:szCs w:val="18"/>
                <w:u w:val="none"/>
              </w:rPr>
            </w:pPr>
          </w:p>
        </w:tc>
      </w:tr>
      <w:tr w14:paraId="0533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8D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0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E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2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B8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D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D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D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5E478">
            <w:pPr>
              <w:rPr>
                <w:rFonts w:hint="eastAsia" w:ascii="黑体" w:hAnsi="黑体" w:eastAsia="黑体" w:cs="黑体"/>
                <w:i/>
                <w:iCs/>
                <w:color w:val="000000"/>
                <w:sz w:val="18"/>
                <w:szCs w:val="18"/>
                <w:u w:val="none"/>
              </w:rPr>
            </w:pPr>
          </w:p>
        </w:tc>
      </w:tr>
      <w:tr w14:paraId="4D99E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F30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8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69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D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BE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C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79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6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0CA3A">
            <w:pPr>
              <w:rPr>
                <w:rFonts w:hint="eastAsia" w:ascii="黑体" w:hAnsi="黑体" w:eastAsia="黑体" w:cs="黑体"/>
                <w:i/>
                <w:iCs/>
                <w:color w:val="000000"/>
                <w:sz w:val="18"/>
                <w:szCs w:val="18"/>
                <w:u w:val="none"/>
              </w:rPr>
            </w:pPr>
          </w:p>
        </w:tc>
      </w:tr>
      <w:tr w14:paraId="1977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8D0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8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C16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BA0F">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DC8E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F9D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2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A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BF52">
            <w:pPr>
              <w:rPr>
                <w:rFonts w:hint="eastAsia" w:ascii="黑体" w:hAnsi="黑体" w:eastAsia="黑体" w:cs="黑体"/>
                <w:i/>
                <w:iCs/>
                <w:color w:val="000000"/>
                <w:sz w:val="18"/>
                <w:szCs w:val="18"/>
                <w:u w:val="none"/>
              </w:rPr>
            </w:pPr>
          </w:p>
        </w:tc>
      </w:tr>
      <w:tr w14:paraId="4CD22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FC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C4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6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10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2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6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F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A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D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C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51D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E2E1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3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E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8C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F7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4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E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F31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8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39CB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131C8">
            <w:pPr>
              <w:jc w:val="center"/>
              <w:rPr>
                <w:rFonts w:hint="eastAsia" w:ascii="微软雅黑" w:hAnsi="微软雅黑" w:eastAsia="微软雅黑" w:cs="微软雅黑"/>
                <w:i/>
                <w:iCs/>
                <w:color w:val="000000"/>
                <w:sz w:val="16"/>
                <w:szCs w:val="16"/>
                <w:u w:val="none"/>
              </w:rPr>
            </w:pPr>
          </w:p>
        </w:tc>
      </w:tr>
      <w:tr w14:paraId="017D9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5F8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2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0E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09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5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1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F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7FB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EE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94A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AF64">
            <w:pPr>
              <w:jc w:val="center"/>
              <w:rPr>
                <w:rFonts w:hint="eastAsia" w:ascii="微软雅黑" w:hAnsi="微软雅黑" w:eastAsia="微软雅黑" w:cs="微软雅黑"/>
                <w:i/>
                <w:iCs/>
                <w:color w:val="000000"/>
                <w:sz w:val="16"/>
                <w:szCs w:val="16"/>
                <w:u w:val="none"/>
              </w:rPr>
            </w:pPr>
          </w:p>
        </w:tc>
      </w:tr>
      <w:tr w14:paraId="3B3F4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462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8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FD3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110A">
            <w:pPr>
              <w:rPr>
                <w:rFonts w:hint="eastAsia" w:ascii="宋体" w:hAnsi="宋体" w:eastAsia="宋体" w:cs="宋体"/>
                <w:i w:val="0"/>
                <w:iCs w:val="0"/>
                <w:color w:val="000000"/>
                <w:sz w:val="18"/>
                <w:szCs w:val="18"/>
                <w:u w:val="none"/>
              </w:rPr>
            </w:pPr>
          </w:p>
        </w:tc>
      </w:tr>
      <w:tr w14:paraId="5583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F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B0E2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C20A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6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E52C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CCA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8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17789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882E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26ED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C54E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B282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BCF7CA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98DA24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CF03028">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74BB32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1723E4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AE0D2E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62C877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DDE011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09E768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A1EF58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C2F6225">
            <w:pPr>
              <w:rPr>
                <w:rFonts w:hint="eastAsia" w:ascii="宋体" w:hAnsi="宋体" w:eastAsia="宋体" w:cs="宋体"/>
                <w:i w:val="0"/>
                <w:iCs w:val="0"/>
                <w:color w:val="000000"/>
                <w:sz w:val="18"/>
                <w:szCs w:val="18"/>
                <w:u w:val="none"/>
              </w:rPr>
            </w:pPr>
          </w:p>
        </w:tc>
      </w:tr>
      <w:tr w14:paraId="715B6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0B072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89A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ADC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09CC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51322425T000012793234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镇江关镇镇村志编撰项目</w:t>
            </w:r>
          </w:p>
        </w:tc>
      </w:tr>
      <w:tr w14:paraId="5C7C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55C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9DAC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F1068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38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37D0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880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F41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FA8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5960F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B3A2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E3EBC">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1B15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5C900B">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0909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0F0B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888E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1C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702E00">
            <w:pPr>
              <w:rPr>
                <w:rFonts w:hint="eastAsia" w:ascii="宋体" w:hAnsi="宋体" w:eastAsia="宋体" w:cs="宋体"/>
                <w:i w:val="0"/>
                <w:iCs w:val="0"/>
                <w:color w:val="000000"/>
                <w:sz w:val="18"/>
                <w:szCs w:val="18"/>
                <w:u w:val="none"/>
              </w:rPr>
            </w:pPr>
          </w:p>
        </w:tc>
      </w:tr>
      <w:tr w14:paraId="6BB6B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A0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D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A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E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70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B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92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13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1F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80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2FF1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5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2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8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2B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0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7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8AE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86CA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FE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C64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A8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5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E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8A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F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A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A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B0521">
            <w:pPr>
              <w:rPr>
                <w:rFonts w:hint="eastAsia" w:ascii="黑体" w:hAnsi="黑体" w:eastAsia="黑体" w:cs="黑体"/>
                <w:i/>
                <w:iCs/>
                <w:color w:val="000000"/>
                <w:sz w:val="18"/>
                <w:szCs w:val="18"/>
                <w:u w:val="none"/>
              </w:rPr>
            </w:pPr>
          </w:p>
        </w:tc>
      </w:tr>
      <w:tr w14:paraId="7EB1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8B3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9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6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1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B20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9C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A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8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19D66">
            <w:pPr>
              <w:rPr>
                <w:rFonts w:hint="eastAsia" w:ascii="黑体" w:hAnsi="黑体" w:eastAsia="黑体" w:cs="黑体"/>
                <w:i/>
                <w:iCs/>
                <w:color w:val="000000"/>
                <w:sz w:val="18"/>
                <w:szCs w:val="18"/>
                <w:u w:val="none"/>
              </w:rPr>
            </w:pPr>
          </w:p>
        </w:tc>
      </w:tr>
      <w:tr w14:paraId="49BB4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0726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2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1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19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0A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5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B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12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E368A">
            <w:pPr>
              <w:rPr>
                <w:rFonts w:hint="eastAsia" w:ascii="黑体" w:hAnsi="黑体" w:eastAsia="黑体" w:cs="黑体"/>
                <w:i/>
                <w:iCs/>
                <w:color w:val="000000"/>
                <w:sz w:val="18"/>
                <w:szCs w:val="18"/>
                <w:u w:val="none"/>
              </w:rPr>
            </w:pPr>
          </w:p>
        </w:tc>
      </w:tr>
      <w:tr w14:paraId="4D16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B835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80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84D0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E693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0061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F6F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D5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0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2E3B">
            <w:pPr>
              <w:rPr>
                <w:rFonts w:hint="eastAsia" w:ascii="黑体" w:hAnsi="黑体" w:eastAsia="黑体" w:cs="黑体"/>
                <w:i/>
                <w:iCs/>
                <w:color w:val="000000"/>
                <w:sz w:val="18"/>
                <w:szCs w:val="18"/>
                <w:u w:val="none"/>
              </w:rPr>
            </w:pPr>
          </w:p>
        </w:tc>
      </w:tr>
      <w:tr w14:paraId="37E54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FA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91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F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A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F2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B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C8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B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4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66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B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B38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0611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16B0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18AE">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99CD">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2D30">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41604">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6A66F">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C84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E64A">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B4EF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E58E0">
            <w:pPr>
              <w:jc w:val="center"/>
              <w:rPr>
                <w:rFonts w:hint="eastAsia" w:ascii="微软雅黑" w:hAnsi="微软雅黑" w:eastAsia="微软雅黑" w:cs="微软雅黑"/>
                <w:i/>
                <w:iCs/>
                <w:color w:val="000000"/>
                <w:sz w:val="16"/>
                <w:szCs w:val="16"/>
                <w:u w:val="none"/>
              </w:rPr>
            </w:pPr>
          </w:p>
        </w:tc>
      </w:tr>
      <w:tr w14:paraId="2A699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0F8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53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DD7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B188">
            <w:pPr>
              <w:rPr>
                <w:rFonts w:hint="eastAsia" w:ascii="宋体" w:hAnsi="宋体" w:eastAsia="宋体" w:cs="宋体"/>
                <w:i w:val="0"/>
                <w:iCs w:val="0"/>
                <w:color w:val="000000"/>
                <w:sz w:val="18"/>
                <w:szCs w:val="18"/>
                <w:u w:val="none"/>
              </w:rPr>
            </w:pPr>
          </w:p>
        </w:tc>
      </w:tr>
      <w:tr w14:paraId="255C2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B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99B4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C124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2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0042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511E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8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F400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B313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E7A04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E9C3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D29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F7FBB1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62C31C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61CF35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8CA0D4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FE341F">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EF9A82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197F58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19C0D9D">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B21694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39A933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DF0FB78">
            <w:pPr>
              <w:rPr>
                <w:rFonts w:hint="eastAsia" w:ascii="宋体" w:hAnsi="宋体" w:eastAsia="宋体" w:cs="宋体"/>
                <w:i w:val="0"/>
                <w:iCs w:val="0"/>
                <w:color w:val="000000"/>
                <w:sz w:val="18"/>
                <w:szCs w:val="18"/>
                <w:u w:val="none"/>
              </w:rPr>
            </w:pPr>
          </w:p>
        </w:tc>
      </w:tr>
      <w:tr w14:paraId="4F42E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C1046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1F3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411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8258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51322425T000013044319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镇江关乡农村环境综合整治项目费用</w:t>
            </w:r>
          </w:p>
        </w:tc>
      </w:tr>
      <w:tr w14:paraId="13137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057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B6C3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5865F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3E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6E29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AFA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1DF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8D8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EDC7F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78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7D328">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88314">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1DFFC1">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94AB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28E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E5F0F">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7EC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967D42">
            <w:pPr>
              <w:rPr>
                <w:rFonts w:hint="eastAsia" w:ascii="宋体" w:hAnsi="宋体" w:eastAsia="宋体" w:cs="宋体"/>
                <w:i w:val="0"/>
                <w:iCs w:val="0"/>
                <w:color w:val="000000"/>
                <w:sz w:val="18"/>
                <w:szCs w:val="18"/>
                <w:u w:val="none"/>
              </w:rPr>
            </w:pPr>
          </w:p>
        </w:tc>
      </w:tr>
      <w:tr w14:paraId="4C88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6B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8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6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A93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E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CE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B6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55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A09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2DF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4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9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A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85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E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D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9296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316D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6BF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0EE9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4E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F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09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DD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F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EA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97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D4C31">
            <w:pPr>
              <w:rPr>
                <w:rFonts w:hint="eastAsia" w:ascii="黑体" w:hAnsi="黑体" w:eastAsia="黑体" w:cs="黑体"/>
                <w:i/>
                <w:iCs/>
                <w:color w:val="000000"/>
                <w:sz w:val="18"/>
                <w:szCs w:val="18"/>
                <w:u w:val="none"/>
              </w:rPr>
            </w:pPr>
          </w:p>
        </w:tc>
      </w:tr>
      <w:tr w14:paraId="1071B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7C71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B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F3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7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79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6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F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7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01437">
            <w:pPr>
              <w:rPr>
                <w:rFonts w:hint="eastAsia" w:ascii="黑体" w:hAnsi="黑体" w:eastAsia="黑体" w:cs="黑体"/>
                <w:i/>
                <w:iCs/>
                <w:color w:val="000000"/>
                <w:sz w:val="18"/>
                <w:szCs w:val="18"/>
                <w:u w:val="none"/>
              </w:rPr>
            </w:pPr>
          </w:p>
        </w:tc>
      </w:tr>
      <w:tr w14:paraId="12BFA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5EF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2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6D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D1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B83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2B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B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3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DECA3">
            <w:pPr>
              <w:rPr>
                <w:rFonts w:hint="eastAsia" w:ascii="黑体" w:hAnsi="黑体" w:eastAsia="黑体" w:cs="黑体"/>
                <w:i/>
                <w:iCs/>
                <w:color w:val="000000"/>
                <w:sz w:val="18"/>
                <w:szCs w:val="18"/>
                <w:u w:val="none"/>
              </w:rPr>
            </w:pPr>
          </w:p>
        </w:tc>
      </w:tr>
      <w:tr w14:paraId="53EF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0CF0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3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4EF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177D">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BD2EB">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424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A3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E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70873">
            <w:pPr>
              <w:rPr>
                <w:rFonts w:hint="eastAsia" w:ascii="黑体" w:hAnsi="黑体" w:eastAsia="黑体" w:cs="黑体"/>
                <w:i/>
                <w:iCs/>
                <w:color w:val="000000"/>
                <w:sz w:val="18"/>
                <w:szCs w:val="18"/>
                <w:u w:val="none"/>
              </w:rPr>
            </w:pPr>
          </w:p>
        </w:tc>
      </w:tr>
      <w:tr w14:paraId="6E286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4C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2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7C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77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8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CD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7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A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5C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DE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1B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06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3FA2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BC1D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E4263">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37A84">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0C516">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F346">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1F1A9">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EB2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3529D">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3F2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23A2">
            <w:pPr>
              <w:jc w:val="center"/>
              <w:rPr>
                <w:rFonts w:hint="eastAsia" w:ascii="微软雅黑" w:hAnsi="微软雅黑" w:eastAsia="微软雅黑" w:cs="微软雅黑"/>
                <w:i/>
                <w:iCs/>
                <w:color w:val="000000"/>
                <w:sz w:val="16"/>
                <w:szCs w:val="16"/>
                <w:u w:val="none"/>
              </w:rPr>
            </w:pPr>
          </w:p>
        </w:tc>
      </w:tr>
      <w:tr w14:paraId="18517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761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5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6400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A91B">
            <w:pPr>
              <w:rPr>
                <w:rFonts w:hint="eastAsia" w:ascii="宋体" w:hAnsi="宋体" w:eastAsia="宋体" w:cs="宋体"/>
                <w:i w:val="0"/>
                <w:iCs w:val="0"/>
                <w:color w:val="000000"/>
                <w:sz w:val="18"/>
                <w:szCs w:val="18"/>
                <w:u w:val="none"/>
              </w:rPr>
            </w:pPr>
          </w:p>
        </w:tc>
      </w:tr>
      <w:tr w14:paraId="78754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4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8221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52F9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4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CBC17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390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8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AD42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A4E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ED3C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8A5D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7001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6E5B286">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8D9EFD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97AEA49">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F4B1FD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E05E81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79B8C3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D9BC53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4EF4DF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56D0BB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891B50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358ADD9">
            <w:pPr>
              <w:rPr>
                <w:rFonts w:hint="eastAsia" w:ascii="宋体" w:hAnsi="宋体" w:eastAsia="宋体" w:cs="宋体"/>
                <w:i w:val="0"/>
                <w:iCs w:val="0"/>
                <w:color w:val="000000"/>
                <w:sz w:val="18"/>
                <w:szCs w:val="18"/>
                <w:u w:val="none"/>
              </w:rPr>
            </w:pPr>
          </w:p>
        </w:tc>
      </w:tr>
      <w:tr w14:paraId="08023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AF2E3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A343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426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13EB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51322425T000013686578-</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经费</w:t>
            </w:r>
          </w:p>
        </w:tc>
      </w:tr>
      <w:tr w14:paraId="2C0E9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7F8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1965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CCAD2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43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1FE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B5B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FBC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B3E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CAFB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64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485C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95B8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9D915">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5151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A95A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CE24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DAF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65D63B">
            <w:pPr>
              <w:rPr>
                <w:rFonts w:hint="eastAsia" w:ascii="宋体" w:hAnsi="宋体" w:eastAsia="宋体" w:cs="宋体"/>
                <w:i w:val="0"/>
                <w:iCs w:val="0"/>
                <w:color w:val="000000"/>
                <w:sz w:val="18"/>
                <w:szCs w:val="18"/>
                <w:u w:val="none"/>
              </w:rPr>
            </w:pPr>
          </w:p>
        </w:tc>
      </w:tr>
      <w:tr w14:paraId="10A0A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3E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2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D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7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34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7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5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9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A8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A7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35ED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29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5A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DB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F2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D1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8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062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3423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6C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B0A6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2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4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4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78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F4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BE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91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5DCF2">
            <w:pPr>
              <w:rPr>
                <w:rFonts w:hint="eastAsia" w:ascii="黑体" w:hAnsi="黑体" w:eastAsia="黑体" w:cs="黑体"/>
                <w:i/>
                <w:iCs/>
                <w:color w:val="000000"/>
                <w:sz w:val="18"/>
                <w:szCs w:val="18"/>
                <w:u w:val="none"/>
              </w:rPr>
            </w:pPr>
          </w:p>
        </w:tc>
      </w:tr>
      <w:tr w14:paraId="2C3DD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45E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9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4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E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C2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1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EC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86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EAC18">
            <w:pPr>
              <w:rPr>
                <w:rFonts w:hint="eastAsia" w:ascii="黑体" w:hAnsi="黑体" w:eastAsia="黑体" w:cs="黑体"/>
                <w:i/>
                <w:iCs/>
                <w:color w:val="000000"/>
                <w:sz w:val="18"/>
                <w:szCs w:val="18"/>
                <w:u w:val="none"/>
              </w:rPr>
            </w:pPr>
          </w:p>
        </w:tc>
      </w:tr>
      <w:tr w14:paraId="2DA5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80D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6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7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7F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B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0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F8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D382">
            <w:pPr>
              <w:rPr>
                <w:rFonts w:hint="eastAsia" w:ascii="黑体" w:hAnsi="黑体" w:eastAsia="黑体" w:cs="黑体"/>
                <w:i/>
                <w:iCs/>
                <w:color w:val="000000"/>
                <w:sz w:val="18"/>
                <w:szCs w:val="18"/>
                <w:u w:val="none"/>
              </w:rPr>
            </w:pPr>
          </w:p>
        </w:tc>
      </w:tr>
      <w:tr w14:paraId="2A6E3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5F84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9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9165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4F91">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E239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2876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03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F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74B82">
            <w:pPr>
              <w:rPr>
                <w:rFonts w:hint="eastAsia" w:ascii="黑体" w:hAnsi="黑体" w:eastAsia="黑体" w:cs="黑体"/>
                <w:i/>
                <w:iCs/>
                <w:color w:val="000000"/>
                <w:sz w:val="18"/>
                <w:szCs w:val="18"/>
                <w:u w:val="none"/>
              </w:rPr>
            </w:pPr>
          </w:p>
        </w:tc>
      </w:tr>
      <w:tr w14:paraId="66F8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91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12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5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5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5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2C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A8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2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65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0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3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30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8AA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B294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2830C">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1C81">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F3F61">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D7B3">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E5D1">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1368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E721D">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385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54274">
            <w:pPr>
              <w:jc w:val="center"/>
              <w:rPr>
                <w:rFonts w:hint="eastAsia" w:ascii="微软雅黑" w:hAnsi="微软雅黑" w:eastAsia="微软雅黑" w:cs="微软雅黑"/>
                <w:i/>
                <w:iCs/>
                <w:color w:val="000000"/>
                <w:sz w:val="16"/>
                <w:szCs w:val="16"/>
                <w:u w:val="none"/>
              </w:rPr>
            </w:pPr>
          </w:p>
        </w:tc>
      </w:tr>
      <w:tr w14:paraId="195DA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0E8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48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B3B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E7EE">
            <w:pPr>
              <w:rPr>
                <w:rFonts w:hint="eastAsia" w:ascii="宋体" w:hAnsi="宋体" w:eastAsia="宋体" w:cs="宋体"/>
                <w:i w:val="0"/>
                <w:iCs w:val="0"/>
                <w:color w:val="000000"/>
                <w:sz w:val="18"/>
                <w:szCs w:val="18"/>
                <w:u w:val="none"/>
              </w:rPr>
            </w:pPr>
          </w:p>
        </w:tc>
      </w:tr>
      <w:tr w14:paraId="298FE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DF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64F9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9F7E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4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4A14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2296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8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DC52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176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63A7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3BE0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083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7612AE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CC05ED8">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C21139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9A305F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1DDB9A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907338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9A6701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D0C811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0A044B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09805D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2206B3B">
            <w:pPr>
              <w:rPr>
                <w:rFonts w:hint="eastAsia" w:ascii="宋体" w:hAnsi="宋体" w:eastAsia="宋体" w:cs="宋体"/>
                <w:i w:val="0"/>
                <w:iCs w:val="0"/>
                <w:color w:val="000000"/>
                <w:sz w:val="18"/>
                <w:szCs w:val="18"/>
                <w:u w:val="none"/>
              </w:rPr>
            </w:pPr>
          </w:p>
        </w:tc>
      </w:tr>
      <w:tr w14:paraId="6015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B36B5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3E32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463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9801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51322425T000013931161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镇江关镇垃圾清运</w:t>
            </w:r>
          </w:p>
        </w:tc>
      </w:tr>
      <w:tr w14:paraId="047C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D97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CB5A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E67DE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84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216D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7F7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50B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02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F3AF9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777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78B11">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C85D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27AB2C">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6C40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3E87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75C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F1E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D7E3E1">
            <w:pPr>
              <w:rPr>
                <w:rFonts w:hint="eastAsia" w:ascii="宋体" w:hAnsi="宋体" w:eastAsia="宋体" w:cs="宋体"/>
                <w:i w:val="0"/>
                <w:iCs w:val="0"/>
                <w:color w:val="000000"/>
                <w:sz w:val="18"/>
                <w:szCs w:val="18"/>
                <w:u w:val="none"/>
              </w:rPr>
            </w:pPr>
          </w:p>
        </w:tc>
      </w:tr>
      <w:tr w14:paraId="397B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5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1D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F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7D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DC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4F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13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D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71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8D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F50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4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B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0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3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48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F4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13F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D24C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35C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056E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4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E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5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9F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0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D1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D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400A7">
            <w:pPr>
              <w:rPr>
                <w:rFonts w:hint="eastAsia" w:ascii="黑体" w:hAnsi="黑体" w:eastAsia="黑体" w:cs="黑体"/>
                <w:i/>
                <w:iCs/>
                <w:color w:val="000000"/>
                <w:sz w:val="18"/>
                <w:szCs w:val="18"/>
                <w:u w:val="none"/>
              </w:rPr>
            </w:pPr>
          </w:p>
        </w:tc>
      </w:tr>
      <w:tr w14:paraId="093F6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ACC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EC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7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83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90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3C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0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3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753C4">
            <w:pPr>
              <w:rPr>
                <w:rFonts w:hint="eastAsia" w:ascii="黑体" w:hAnsi="黑体" w:eastAsia="黑体" w:cs="黑体"/>
                <w:i/>
                <w:iCs/>
                <w:color w:val="000000"/>
                <w:sz w:val="18"/>
                <w:szCs w:val="18"/>
                <w:u w:val="none"/>
              </w:rPr>
            </w:pPr>
          </w:p>
        </w:tc>
      </w:tr>
      <w:tr w14:paraId="6561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791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5A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A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3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6C4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C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37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3D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7E4D3">
            <w:pPr>
              <w:rPr>
                <w:rFonts w:hint="eastAsia" w:ascii="黑体" w:hAnsi="黑体" w:eastAsia="黑体" w:cs="黑体"/>
                <w:i/>
                <w:iCs/>
                <w:color w:val="000000"/>
                <w:sz w:val="18"/>
                <w:szCs w:val="18"/>
                <w:u w:val="none"/>
              </w:rPr>
            </w:pPr>
          </w:p>
        </w:tc>
      </w:tr>
      <w:tr w14:paraId="7762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7DB2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9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89F6">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7018">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4E16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43E8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E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B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EDEB1">
            <w:pPr>
              <w:rPr>
                <w:rFonts w:hint="eastAsia" w:ascii="黑体" w:hAnsi="黑体" w:eastAsia="黑体" w:cs="黑体"/>
                <w:i/>
                <w:iCs/>
                <w:color w:val="000000"/>
                <w:sz w:val="18"/>
                <w:szCs w:val="18"/>
                <w:u w:val="none"/>
              </w:rPr>
            </w:pPr>
          </w:p>
        </w:tc>
      </w:tr>
      <w:tr w14:paraId="603D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02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6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79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0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F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D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EF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9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7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F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7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2A0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ACE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E705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B311D">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BF9D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11D3">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D38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8A80">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BA37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2FD59">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64D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4E65">
            <w:pPr>
              <w:jc w:val="center"/>
              <w:rPr>
                <w:rFonts w:hint="eastAsia" w:ascii="微软雅黑" w:hAnsi="微软雅黑" w:eastAsia="微软雅黑" w:cs="微软雅黑"/>
                <w:i/>
                <w:iCs/>
                <w:color w:val="000000"/>
                <w:sz w:val="16"/>
                <w:szCs w:val="16"/>
                <w:u w:val="none"/>
              </w:rPr>
            </w:pPr>
          </w:p>
        </w:tc>
      </w:tr>
      <w:tr w14:paraId="7BC3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47A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9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3711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BF20">
            <w:pPr>
              <w:rPr>
                <w:rFonts w:hint="eastAsia" w:ascii="宋体" w:hAnsi="宋体" w:eastAsia="宋体" w:cs="宋体"/>
                <w:i w:val="0"/>
                <w:iCs w:val="0"/>
                <w:color w:val="000000"/>
                <w:sz w:val="18"/>
                <w:szCs w:val="18"/>
                <w:u w:val="none"/>
              </w:rPr>
            </w:pPr>
          </w:p>
        </w:tc>
      </w:tr>
      <w:tr w14:paraId="2D3A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C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B69B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F9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3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F572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44BF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D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BC45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7DF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4F79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5F66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15B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1A03D7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364BE6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CB8722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794696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2AC02E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F7C806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8E8BF2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E80524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6AAAC2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EA6E4B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2269914">
            <w:pPr>
              <w:rPr>
                <w:rFonts w:hint="eastAsia" w:ascii="宋体" w:hAnsi="宋体" w:eastAsia="宋体" w:cs="宋体"/>
                <w:i w:val="0"/>
                <w:iCs w:val="0"/>
                <w:color w:val="000000"/>
                <w:sz w:val="18"/>
                <w:szCs w:val="18"/>
                <w:u w:val="none"/>
              </w:rPr>
            </w:pPr>
          </w:p>
        </w:tc>
      </w:tr>
      <w:tr w14:paraId="7BADF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846E4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0F1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E4F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34BF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51322425T000013931664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农业固体废弃物运输车购置税</w:t>
            </w:r>
          </w:p>
        </w:tc>
      </w:tr>
      <w:tr w14:paraId="6FA2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68C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114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A6288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D0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DC24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610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B5B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7D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4E6B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5EB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3935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EE41">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10D2FA">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7366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AB81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1F23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D3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264AA0">
            <w:pPr>
              <w:rPr>
                <w:rFonts w:hint="eastAsia" w:ascii="宋体" w:hAnsi="宋体" w:eastAsia="宋体" w:cs="宋体"/>
                <w:i w:val="0"/>
                <w:iCs w:val="0"/>
                <w:color w:val="000000"/>
                <w:sz w:val="18"/>
                <w:szCs w:val="18"/>
                <w:u w:val="none"/>
              </w:rPr>
            </w:pPr>
          </w:p>
        </w:tc>
      </w:tr>
      <w:tr w14:paraId="76DE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0E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A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6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D1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95D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F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1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2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0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B76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6BE1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75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1E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F4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CB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F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E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5B3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1621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4D1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10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5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4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0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B7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0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35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73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B1C4F">
            <w:pPr>
              <w:rPr>
                <w:rFonts w:hint="eastAsia" w:ascii="黑体" w:hAnsi="黑体" w:eastAsia="黑体" w:cs="黑体"/>
                <w:i/>
                <w:iCs/>
                <w:color w:val="000000"/>
                <w:sz w:val="18"/>
                <w:szCs w:val="18"/>
                <w:u w:val="none"/>
              </w:rPr>
            </w:pPr>
          </w:p>
        </w:tc>
      </w:tr>
      <w:tr w14:paraId="7414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AB5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9B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2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FF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CC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1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8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196B3">
            <w:pPr>
              <w:rPr>
                <w:rFonts w:hint="eastAsia" w:ascii="黑体" w:hAnsi="黑体" w:eastAsia="黑体" w:cs="黑体"/>
                <w:i/>
                <w:iCs/>
                <w:color w:val="000000"/>
                <w:sz w:val="18"/>
                <w:szCs w:val="18"/>
                <w:u w:val="none"/>
              </w:rPr>
            </w:pPr>
          </w:p>
        </w:tc>
      </w:tr>
      <w:tr w14:paraId="6C231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225B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F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E1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67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47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03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A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6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B75B4">
            <w:pPr>
              <w:rPr>
                <w:rFonts w:hint="eastAsia" w:ascii="黑体" w:hAnsi="黑体" w:eastAsia="黑体" w:cs="黑体"/>
                <w:i/>
                <w:iCs/>
                <w:color w:val="000000"/>
                <w:sz w:val="18"/>
                <w:szCs w:val="18"/>
                <w:u w:val="none"/>
              </w:rPr>
            </w:pPr>
          </w:p>
        </w:tc>
      </w:tr>
      <w:tr w14:paraId="1C55A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5E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9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D7098">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7A61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D2CB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DA9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8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5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FA1FA">
            <w:pPr>
              <w:rPr>
                <w:rFonts w:hint="eastAsia" w:ascii="黑体" w:hAnsi="黑体" w:eastAsia="黑体" w:cs="黑体"/>
                <w:i/>
                <w:iCs/>
                <w:color w:val="000000"/>
                <w:sz w:val="18"/>
                <w:szCs w:val="18"/>
                <w:u w:val="none"/>
              </w:rPr>
            </w:pPr>
          </w:p>
        </w:tc>
      </w:tr>
      <w:tr w14:paraId="2E7AE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E3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6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76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9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05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5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9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EA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BD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8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0AB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36B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D39B">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8BDC">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497D">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93A8D">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BAF4">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AEE5B">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075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7760C">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00F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DB5B">
            <w:pPr>
              <w:jc w:val="center"/>
              <w:rPr>
                <w:rFonts w:hint="eastAsia" w:ascii="微软雅黑" w:hAnsi="微软雅黑" w:eastAsia="微软雅黑" w:cs="微软雅黑"/>
                <w:i/>
                <w:iCs/>
                <w:color w:val="000000"/>
                <w:sz w:val="16"/>
                <w:szCs w:val="16"/>
                <w:u w:val="none"/>
              </w:rPr>
            </w:pPr>
          </w:p>
        </w:tc>
      </w:tr>
      <w:tr w14:paraId="5A236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0BD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88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634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1168A">
            <w:pPr>
              <w:rPr>
                <w:rFonts w:hint="eastAsia" w:ascii="宋体" w:hAnsi="宋体" w:eastAsia="宋体" w:cs="宋体"/>
                <w:i w:val="0"/>
                <w:iCs w:val="0"/>
                <w:color w:val="000000"/>
                <w:sz w:val="18"/>
                <w:szCs w:val="18"/>
                <w:u w:val="none"/>
              </w:rPr>
            </w:pPr>
          </w:p>
        </w:tc>
      </w:tr>
      <w:tr w14:paraId="6406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BE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DC6B5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D31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4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BB88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797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1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C1F7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A51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A979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7413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D0AB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6B7A6C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2FC578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810FE6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8D05EB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8381FD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EB5561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BA7C20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1DFB31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AD6F98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B28AF7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52189D8">
            <w:pPr>
              <w:rPr>
                <w:rFonts w:hint="eastAsia" w:ascii="宋体" w:hAnsi="宋体" w:eastAsia="宋体" w:cs="宋体"/>
                <w:i w:val="0"/>
                <w:iCs w:val="0"/>
                <w:color w:val="000000"/>
                <w:sz w:val="18"/>
                <w:szCs w:val="18"/>
                <w:u w:val="none"/>
              </w:rPr>
            </w:pPr>
          </w:p>
        </w:tc>
      </w:tr>
      <w:tr w14:paraId="1C117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4638B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7A5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4E4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0B9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51322425T000013938485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站前广场日常运行维护及配套设施设备项目</w:t>
            </w:r>
          </w:p>
        </w:tc>
      </w:tr>
      <w:tr w14:paraId="02FD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DD0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FFD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701F6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DC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A0E5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A45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550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BEF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17D26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53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FAF53">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3840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B594BB">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15E8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05D2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2D84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7A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AB0A9E">
            <w:pPr>
              <w:rPr>
                <w:rFonts w:hint="eastAsia" w:ascii="宋体" w:hAnsi="宋体" w:eastAsia="宋体" w:cs="宋体"/>
                <w:i w:val="0"/>
                <w:iCs w:val="0"/>
                <w:color w:val="000000"/>
                <w:sz w:val="18"/>
                <w:szCs w:val="18"/>
                <w:u w:val="none"/>
              </w:rPr>
            </w:pPr>
          </w:p>
        </w:tc>
      </w:tr>
      <w:tr w14:paraId="513AF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93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84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9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8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B0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F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C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4F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5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F8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FFD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6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F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EF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E1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2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9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6A7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8B59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DCE7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99EE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2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F7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14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63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1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6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0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6F534">
            <w:pPr>
              <w:rPr>
                <w:rFonts w:hint="eastAsia" w:ascii="黑体" w:hAnsi="黑体" w:eastAsia="黑体" w:cs="黑体"/>
                <w:i/>
                <w:iCs/>
                <w:color w:val="000000"/>
                <w:sz w:val="18"/>
                <w:szCs w:val="18"/>
                <w:u w:val="none"/>
              </w:rPr>
            </w:pPr>
          </w:p>
        </w:tc>
      </w:tr>
      <w:tr w14:paraId="59A5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E68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3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2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0C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3B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70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41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7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2592F">
            <w:pPr>
              <w:rPr>
                <w:rFonts w:hint="eastAsia" w:ascii="黑体" w:hAnsi="黑体" w:eastAsia="黑体" w:cs="黑体"/>
                <w:i/>
                <w:iCs/>
                <w:color w:val="000000"/>
                <w:sz w:val="18"/>
                <w:szCs w:val="18"/>
                <w:u w:val="none"/>
              </w:rPr>
            </w:pPr>
          </w:p>
        </w:tc>
      </w:tr>
      <w:tr w14:paraId="045E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E01A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C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E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E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6E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6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B2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4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23327">
            <w:pPr>
              <w:rPr>
                <w:rFonts w:hint="eastAsia" w:ascii="黑体" w:hAnsi="黑体" w:eastAsia="黑体" w:cs="黑体"/>
                <w:i/>
                <w:iCs/>
                <w:color w:val="000000"/>
                <w:sz w:val="18"/>
                <w:szCs w:val="18"/>
                <w:u w:val="none"/>
              </w:rPr>
            </w:pPr>
          </w:p>
        </w:tc>
      </w:tr>
      <w:tr w14:paraId="477CD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79C7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9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73595">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CE7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C8179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E4D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03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9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3A7E0">
            <w:pPr>
              <w:rPr>
                <w:rFonts w:hint="eastAsia" w:ascii="黑体" w:hAnsi="黑体" w:eastAsia="黑体" w:cs="黑体"/>
                <w:i/>
                <w:iCs/>
                <w:color w:val="000000"/>
                <w:sz w:val="18"/>
                <w:szCs w:val="18"/>
                <w:u w:val="none"/>
              </w:rPr>
            </w:pPr>
          </w:p>
        </w:tc>
      </w:tr>
      <w:tr w14:paraId="75502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1E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4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C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B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B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4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3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F4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4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2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2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E30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61E7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086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C6142">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E8CD">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4BF4">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766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01FEF">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C5E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AE552">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1BF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E11F">
            <w:pPr>
              <w:jc w:val="center"/>
              <w:rPr>
                <w:rFonts w:hint="eastAsia" w:ascii="微软雅黑" w:hAnsi="微软雅黑" w:eastAsia="微软雅黑" w:cs="微软雅黑"/>
                <w:i/>
                <w:iCs/>
                <w:color w:val="000000"/>
                <w:sz w:val="16"/>
                <w:szCs w:val="16"/>
                <w:u w:val="none"/>
              </w:rPr>
            </w:pPr>
          </w:p>
        </w:tc>
      </w:tr>
      <w:tr w14:paraId="48129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FF6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3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EB9E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8489">
            <w:pPr>
              <w:rPr>
                <w:rFonts w:hint="eastAsia" w:ascii="宋体" w:hAnsi="宋体" w:eastAsia="宋体" w:cs="宋体"/>
                <w:i w:val="0"/>
                <w:iCs w:val="0"/>
                <w:color w:val="000000"/>
                <w:sz w:val="18"/>
                <w:szCs w:val="18"/>
                <w:u w:val="none"/>
              </w:rPr>
            </w:pPr>
          </w:p>
        </w:tc>
      </w:tr>
      <w:tr w14:paraId="36C29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7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6657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86E7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4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9C57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D49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E1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2F62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A4D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1F07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308C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3255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67FC303">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EFF55A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171054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F02D5B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FE604B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C6541B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1BEC5F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7AFA123">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F10F58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BA66B4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350B808">
            <w:pPr>
              <w:rPr>
                <w:rFonts w:hint="eastAsia" w:ascii="宋体" w:hAnsi="宋体" w:eastAsia="宋体" w:cs="宋体"/>
                <w:i w:val="0"/>
                <w:iCs w:val="0"/>
                <w:color w:val="000000"/>
                <w:sz w:val="18"/>
                <w:szCs w:val="18"/>
                <w:u w:val="none"/>
              </w:rPr>
            </w:pPr>
          </w:p>
        </w:tc>
      </w:tr>
      <w:tr w14:paraId="6471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991E1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030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D13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B1CD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51322425T000013961567-</w:t>
            </w:r>
            <w:r>
              <w:rPr>
                <w:rFonts w:hint="eastAsia" w:ascii="宋体" w:hAnsi="宋体" w:cs="宋体"/>
                <w:i w:val="0"/>
                <w:iCs w:val="0"/>
                <w:color w:val="000000"/>
                <w:kern w:val="0"/>
                <w:sz w:val="18"/>
                <w:szCs w:val="18"/>
                <w:u w:val="none"/>
                <w:lang w:val="en-US" w:eastAsia="zh-CN" w:bidi="ar"/>
              </w:rPr>
              <w:t>棘球蚴病</w:t>
            </w:r>
            <w:r>
              <w:rPr>
                <w:rFonts w:ascii="宋体" w:hAnsi="宋体" w:eastAsia="宋体" w:cs="宋体"/>
                <w:i w:val="0"/>
                <w:iCs w:val="0"/>
                <w:color w:val="000000"/>
                <w:kern w:val="0"/>
                <w:sz w:val="18"/>
                <w:szCs w:val="18"/>
                <w:u w:val="none"/>
                <w:lang w:val="en-US" w:eastAsia="zh-CN" w:bidi="ar"/>
              </w:rPr>
              <w:t>疫情达标工作经费</w:t>
            </w:r>
          </w:p>
        </w:tc>
      </w:tr>
      <w:tr w14:paraId="4C3C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471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FFFD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DC0E1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3B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00C9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CE6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A0F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228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B674A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206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E91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DACFD">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3BB1A">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6B83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79B2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BE41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6F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193199">
            <w:pPr>
              <w:rPr>
                <w:rFonts w:hint="eastAsia" w:ascii="宋体" w:hAnsi="宋体" w:eastAsia="宋体" w:cs="宋体"/>
                <w:i w:val="0"/>
                <w:iCs w:val="0"/>
                <w:color w:val="000000"/>
                <w:sz w:val="18"/>
                <w:szCs w:val="18"/>
                <w:u w:val="none"/>
              </w:rPr>
            </w:pPr>
          </w:p>
        </w:tc>
      </w:tr>
      <w:tr w14:paraId="62CF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4D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5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8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8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CE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13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F5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A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C6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87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8D91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19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CE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61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DE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8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07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F56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F29F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590A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062D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8A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C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6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73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4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C2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4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06D8A">
            <w:pPr>
              <w:rPr>
                <w:rFonts w:hint="eastAsia" w:ascii="黑体" w:hAnsi="黑体" w:eastAsia="黑体" w:cs="黑体"/>
                <w:i/>
                <w:iCs/>
                <w:color w:val="000000"/>
                <w:sz w:val="18"/>
                <w:szCs w:val="18"/>
                <w:u w:val="none"/>
              </w:rPr>
            </w:pPr>
          </w:p>
        </w:tc>
      </w:tr>
      <w:tr w14:paraId="5954B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0A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C3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6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D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47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B7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56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29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12BAB">
            <w:pPr>
              <w:rPr>
                <w:rFonts w:hint="eastAsia" w:ascii="黑体" w:hAnsi="黑体" w:eastAsia="黑体" w:cs="黑体"/>
                <w:i/>
                <w:iCs/>
                <w:color w:val="000000"/>
                <w:sz w:val="18"/>
                <w:szCs w:val="18"/>
                <w:u w:val="none"/>
              </w:rPr>
            </w:pPr>
          </w:p>
        </w:tc>
      </w:tr>
      <w:tr w14:paraId="5DDC5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3777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3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4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0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FA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F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1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2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8B6BC">
            <w:pPr>
              <w:rPr>
                <w:rFonts w:hint="eastAsia" w:ascii="黑体" w:hAnsi="黑体" w:eastAsia="黑体" w:cs="黑体"/>
                <w:i/>
                <w:iCs/>
                <w:color w:val="000000"/>
                <w:sz w:val="18"/>
                <w:szCs w:val="18"/>
                <w:u w:val="none"/>
              </w:rPr>
            </w:pPr>
          </w:p>
        </w:tc>
      </w:tr>
      <w:tr w14:paraId="10AFD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02D1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4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8AFF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66037">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12D5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F72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B0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27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78AEE">
            <w:pPr>
              <w:rPr>
                <w:rFonts w:hint="eastAsia" w:ascii="黑体" w:hAnsi="黑体" w:eastAsia="黑体" w:cs="黑体"/>
                <w:i/>
                <w:iCs/>
                <w:color w:val="000000"/>
                <w:sz w:val="18"/>
                <w:szCs w:val="18"/>
                <w:u w:val="none"/>
              </w:rPr>
            </w:pPr>
          </w:p>
        </w:tc>
      </w:tr>
      <w:tr w14:paraId="46802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0B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A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1D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B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1E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5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8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FE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5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4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0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79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7FD3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906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C0B3">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F97D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71E9E">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B219">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22CA">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DD62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1A9A">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749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E757">
            <w:pPr>
              <w:jc w:val="center"/>
              <w:rPr>
                <w:rFonts w:hint="eastAsia" w:ascii="微软雅黑" w:hAnsi="微软雅黑" w:eastAsia="微软雅黑" w:cs="微软雅黑"/>
                <w:i/>
                <w:iCs/>
                <w:color w:val="000000"/>
                <w:sz w:val="16"/>
                <w:szCs w:val="16"/>
                <w:u w:val="none"/>
              </w:rPr>
            </w:pPr>
          </w:p>
        </w:tc>
      </w:tr>
      <w:tr w14:paraId="0E027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53A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7B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C02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8449">
            <w:pPr>
              <w:rPr>
                <w:rFonts w:hint="eastAsia" w:ascii="宋体" w:hAnsi="宋体" w:eastAsia="宋体" w:cs="宋体"/>
                <w:i w:val="0"/>
                <w:iCs w:val="0"/>
                <w:color w:val="000000"/>
                <w:sz w:val="18"/>
                <w:szCs w:val="18"/>
                <w:u w:val="none"/>
              </w:rPr>
            </w:pPr>
          </w:p>
        </w:tc>
      </w:tr>
      <w:tr w14:paraId="4DDEF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5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02BA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3EA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A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74BA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522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1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B8C5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9297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8069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7591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E00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642836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92AF7CE">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9434A7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C737B9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ED86E8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FAA63E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18C35F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389AE0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D92F4A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076B18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F90F468">
            <w:pPr>
              <w:rPr>
                <w:rFonts w:hint="eastAsia" w:ascii="宋体" w:hAnsi="宋体" w:eastAsia="宋体" w:cs="宋体"/>
                <w:i w:val="0"/>
                <w:iCs w:val="0"/>
                <w:color w:val="000000"/>
                <w:sz w:val="18"/>
                <w:szCs w:val="18"/>
                <w:u w:val="none"/>
              </w:rPr>
            </w:pPr>
          </w:p>
        </w:tc>
      </w:tr>
      <w:tr w14:paraId="47C6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1500F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FC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289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CC4E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51322425T000014018022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松潘县高速公路项目协调工作经费</w:t>
            </w:r>
          </w:p>
        </w:tc>
      </w:tr>
      <w:tr w14:paraId="5609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778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CA3E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A8043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6D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2F1D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355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AA0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4E8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256E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47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4F84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B5AC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73267">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73CF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ABAD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F4E1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05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84CCDC">
            <w:pPr>
              <w:rPr>
                <w:rFonts w:hint="eastAsia" w:ascii="宋体" w:hAnsi="宋体" w:eastAsia="宋体" w:cs="宋体"/>
                <w:i w:val="0"/>
                <w:iCs w:val="0"/>
                <w:color w:val="000000"/>
                <w:sz w:val="18"/>
                <w:szCs w:val="18"/>
                <w:u w:val="none"/>
              </w:rPr>
            </w:pPr>
          </w:p>
        </w:tc>
      </w:tr>
      <w:tr w14:paraId="3B2A0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7F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8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9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A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8B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38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9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6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4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6FD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4EC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E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2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C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FDD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BC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F3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36C6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FFE8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8A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4C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EE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B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E1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18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0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4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1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B9059">
            <w:pPr>
              <w:rPr>
                <w:rFonts w:hint="eastAsia" w:ascii="黑体" w:hAnsi="黑体" w:eastAsia="黑体" w:cs="黑体"/>
                <w:i/>
                <w:iCs/>
                <w:color w:val="000000"/>
                <w:sz w:val="18"/>
                <w:szCs w:val="18"/>
                <w:u w:val="none"/>
              </w:rPr>
            </w:pPr>
          </w:p>
        </w:tc>
      </w:tr>
      <w:tr w14:paraId="2EA34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69B7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5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3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7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8F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8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0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4E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20569">
            <w:pPr>
              <w:rPr>
                <w:rFonts w:hint="eastAsia" w:ascii="黑体" w:hAnsi="黑体" w:eastAsia="黑体" w:cs="黑体"/>
                <w:i/>
                <w:iCs/>
                <w:color w:val="000000"/>
                <w:sz w:val="18"/>
                <w:szCs w:val="18"/>
                <w:u w:val="none"/>
              </w:rPr>
            </w:pPr>
          </w:p>
        </w:tc>
      </w:tr>
      <w:tr w14:paraId="3DCB7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A570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35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4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D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7A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8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34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25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4C86B">
            <w:pPr>
              <w:rPr>
                <w:rFonts w:hint="eastAsia" w:ascii="黑体" w:hAnsi="黑体" w:eastAsia="黑体" w:cs="黑体"/>
                <w:i/>
                <w:iCs/>
                <w:color w:val="000000"/>
                <w:sz w:val="18"/>
                <w:szCs w:val="18"/>
                <w:u w:val="none"/>
              </w:rPr>
            </w:pPr>
          </w:p>
        </w:tc>
      </w:tr>
      <w:tr w14:paraId="2568F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172D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0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B5C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CA93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42A0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A3A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3E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A4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BA1F9">
            <w:pPr>
              <w:rPr>
                <w:rFonts w:hint="eastAsia" w:ascii="黑体" w:hAnsi="黑体" w:eastAsia="黑体" w:cs="黑体"/>
                <w:i/>
                <w:iCs/>
                <w:color w:val="000000"/>
                <w:sz w:val="18"/>
                <w:szCs w:val="18"/>
                <w:u w:val="none"/>
              </w:rPr>
            </w:pPr>
          </w:p>
        </w:tc>
      </w:tr>
      <w:tr w14:paraId="26C3C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28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E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9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97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9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2D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9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9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9D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E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6A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63E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AFE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8A66">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8E157">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F2C19">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C052C">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FDE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77B03">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6092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9D132">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F80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13E7D">
            <w:pPr>
              <w:jc w:val="center"/>
              <w:rPr>
                <w:rFonts w:hint="eastAsia" w:ascii="微软雅黑" w:hAnsi="微软雅黑" w:eastAsia="微软雅黑" w:cs="微软雅黑"/>
                <w:i/>
                <w:iCs/>
                <w:color w:val="000000"/>
                <w:sz w:val="16"/>
                <w:szCs w:val="16"/>
                <w:u w:val="none"/>
              </w:rPr>
            </w:pPr>
          </w:p>
        </w:tc>
      </w:tr>
      <w:tr w14:paraId="1DDD4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83C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19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084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E6D5">
            <w:pPr>
              <w:rPr>
                <w:rFonts w:hint="eastAsia" w:ascii="宋体" w:hAnsi="宋体" w:eastAsia="宋体" w:cs="宋体"/>
                <w:i w:val="0"/>
                <w:iCs w:val="0"/>
                <w:color w:val="000000"/>
                <w:sz w:val="18"/>
                <w:szCs w:val="18"/>
                <w:u w:val="none"/>
              </w:rPr>
            </w:pPr>
          </w:p>
        </w:tc>
      </w:tr>
      <w:tr w14:paraId="4B7B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3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5F6A4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F4F5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3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A1F28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613F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2F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7A79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F91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65E5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0C47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9C75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0BF30B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707003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7D264DC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2247CE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1C4F77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DF0625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0D2589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37229F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90340C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36DEFD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29C5A36">
            <w:pPr>
              <w:rPr>
                <w:rFonts w:hint="eastAsia" w:ascii="宋体" w:hAnsi="宋体" w:eastAsia="宋体" w:cs="宋体"/>
                <w:i w:val="0"/>
                <w:iCs w:val="0"/>
                <w:color w:val="000000"/>
                <w:sz w:val="18"/>
                <w:szCs w:val="18"/>
                <w:u w:val="none"/>
              </w:rPr>
            </w:pPr>
          </w:p>
        </w:tc>
      </w:tr>
      <w:tr w14:paraId="5F850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85421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59C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054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1026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51322425T000014038034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松潘县镇江关乡2015年度农村环境综合整治项目</w:t>
            </w:r>
          </w:p>
        </w:tc>
      </w:tr>
      <w:tr w14:paraId="57D6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9E3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5135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66763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DB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8451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125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2C7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1CA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CA207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EA8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EA26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783C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491EC">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A815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3420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A5F8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9A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70D722">
            <w:pPr>
              <w:rPr>
                <w:rFonts w:hint="eastAsia" w:ascii="宋体" w:hAnsi="宋体" w:eastAsia="宋体" w:cs="宋体"/>
                <w:i w:val="0"/>
                <w:iCs w:val="0"/>
                <w:color w:val="000000"/>
                <w:sz w:val="18"/>
                <w:szCs w:val="18"/>
                <w:u w:val="none"/>
              </w:rPr>
            </w:pPr>
          </w:p>
        </w:tc>
      </w:tr>
      <w:tr w14:paraId="70D2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17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37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1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30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4D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E2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0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19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A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E4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CF8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6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75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B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A4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8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C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44B5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7FA5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526E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80E4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33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E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9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F8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B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B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3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183BB">
            <w:pPr>
              <w:rPr>
                <w:rFonts w:hint="eastAsia" w:ascii="黑体" w:hAnsi="黑体" w:eastAsia="黑体" w:cs="黑体"/>
                <w:i/>
                <w:iCs/>
                <w:color w:val="000000"/>
                <w:sz w:val="18"/>
                <w:szCs w:val="18"/>
                <w:u w:val="none"/>
              </w:rPr>
            </w:pPr>
          </w:p>
        </w:tc>
      </w:tr>
      <w:tr w14:paraId="4E41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C5FA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F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C6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B6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DA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E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B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5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30E5D">
            <w:pPr>
              <w:rPr>
                <w:rFonts w:hint="eastAsia" w:ascii="黑体" w:hAnsi="黑体" w:eastAsia="黑体" w:cs="黑体"/>
                <w:i/>
                <w:iCs/>
                <w:color w:val="000000"/>
                <w:sz w:val="18"/>
                <w:szCs w:val="18"/>
                <w:u w:val="none"/>
              </w:rPr>
            </w:pPr>
          </w:p>
        </w:tc>
      </w:tr>
      <w:tr w14:paraId="76A5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A26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29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7E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4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F9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40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4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3B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7DA53">
            <w:pPr>
              <w:rPr>
                <w:rFonts w:hint="eastAsia" w:ascii="黑体" w:hAnsi="黑体" w:eastAsia="黑体" w:cs="黑体"/>
                <w:i/>
                <w:iCs/>
                <w:color w:val="000000"/>
                <w:sz w:val="18"/>
                <w:szCs w:val="18"/>
                <w:u w:val="none"/>
              </w:rPr>
            </w:pPr>
          </w:p>
        </w:tc>
      </w:tr>
      <w:tr w14:paraId="6624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9A6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7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DCD9">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F88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C520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662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9A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A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DF045">
            <w:pPr>
              <w:rPr>
                <w:rFonts w:hint="eastAsia" w:ascii="黑体" w:hAnsi="黑体" w:eastAsia="黑体" w:cs="黑体"/>
                <w:i/>
                <w:iCs/>
                <w:color w:val="000000"/>
                <w:sz w:val="18"/>
                <w:szCs w:val="18"/>
                <w:u w:val="none"/>
              </w:rPr>
            </w:pPr>
          </w:p>
        </w:tc>
      </w:tr>
      <w:tr w14:paraId="3A80A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3B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3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9E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9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C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3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3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37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0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F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4B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36D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D86D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25A0E">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4E4FC">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C12E6">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1ADA">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A800">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7F64">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D14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663C">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2DC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9D4D">
            <w:pPr>
              <w:jc w:val="center"/>
              <w:rPr>
                <w:rFonts w:hint="eastAsia" w:ascii="微软雅黑" w:hAnsi="微软雅黑" w:eastAsia="微软雅黑" w:cs="微软雅黑"/>
                <w:i/>
                <w:iCs/>
                <w:color w:val="000000"/>
                <w:sz w:val="16"/>
                <w:szCs w:val="16"/>
                <w:u w:val="none"/>
              </w:rPr>
            </w:pPr>
          </w:p>
        </w:tc>
      </w:tr>
      <w:tr w14:paraId="325E5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0CF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F5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A76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9705E">
            <w:pPr>
              <w:rPr>
                <w:rFonts w:hint="eastAsia" w:ascii="宋体" w:hAnsi="宋体" w:eastAsia="宋体" w:cs="宋体"/>
                <w:i w:val="0"/>
                <w:iCs w:val="0"/>
                <w:color w:val="000000"/>
                <w:sz w:val="18"/>
                <w:szCs w:val="18"/>
                <w:u w:val="none"/>
              </w:rPr>
            </w:pPr>
          </w:p>
        </w:tc>
      </w:tr>
      <w:tr w14:paraId="6A65F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9E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2BCC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7B94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6BFE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EAEC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0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A4534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0B9F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3D6D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36FF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3CE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DFABD5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A97B6D0">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EA1E93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C4C28F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E87154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80618E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61E07B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14CF9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2F1BCA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381734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2D5328F">
            <w:pPr>
              <w:rPr>
                <w:rFonts w:hint="eastAsia" w:ascii="宋体" w:hAnsi="宋体" w:eastAsia="宋体" w:cs="宋体"/>
                <w:i w:val="0"/>
                <w:iCs w:val="0"/>
                <w:color w:val="000000"/>
                <w:sz w:val="18"/>
                <w:szCs w:val="18"/>
                <w:u w:val="none"/>
              </w:rPr>
            </w:pPr>
          </w:p>
        </w:tc>
      </w:tr>
      <w:tr w14:paraId="334E5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1460A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DF8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23A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C7A3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51322425Y000012638464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小车经费</w:t>
            </w:r>
          </w:p>
        </w:tc>
      </w:tr>
      <w:tr w14:paraId="2173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CC6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650B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839ED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C42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DE78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BDF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0C4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89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C318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3EB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DAFE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4BD2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E37D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2CD3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75BD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1FCC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AF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6B03E5">
            <w:pPr>
              <w:rPr>
                <w:rFonts w:hint="eastAsia" w:ascii="宋体" w:hAnsi="宋体" w:eastAsia="宋体" w:cs="宋体"/>
                <w:i w:val="0"/>
                <w:iCs w:val="0"/>
                <w:color w:val="000000"/>
                <w:sz w:val="18"/>
                <w:szCs w:val="18"/>
                <w:u w:val="none"/>
              </w:rPr>
            </w:pPr>
          </w:p>
        </w:tc>
      </w:tr>
      <w:tr w14:paraId="6229B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22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F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92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0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E8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DD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C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3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A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D5D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2881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8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28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A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74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F2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2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D834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9368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A8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1E5F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BE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7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A0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B0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0A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7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69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DDEAA">
            <w:pPr>
              <w:rPr>
                <w:rFonts w:hint="eastAsia" w:ascii="黑体" w:hAnsi="黑体" w:eastAsia="黑体" w:cs="黑体"/>
                <w:i/>
                <w:iCs/>
                <w:color w:val="000000"/>
                <w:sz w:val="18"/>
                <w:szCs w:val="18"/>
                <w:u w:val="none"/>
              </w:rPr>
            </w:pPr>
          </w:p>
        </w:tc>
      </w:tr>
      <w:tr w14:paraId="5C889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DC76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7A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9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B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44E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0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D7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1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C145E">
            <w:pPr>
              <w:rPr>
                <w:rFonts w:hint="eastAsia" w:ascii="黑体" w:hAnsi="黑体" w:eastAsia="黑体" w:cs="黑体"/>
                <w:i/>
                <w:iCs/>
                <w:color w:val="000000"/>
                <w:sz w:val="18"/>
                <w:szCs w:val="18"/>
                <w:u w:val="none"/>
              </w:rPr>
            </w:pPr>
          </w:p>
        </w:tc>
      </w:tr>
      <w:tr w14:paraId="11B2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21C4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93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C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C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109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42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1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84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15B18">
            <w:pPr>
              <w:rPr>
                <w:rFonts w:hint="eastAsia" w:ascii="黑体" w:hAnsi="黑体" w:eastAsia="黑体" w:cs="黑体"/>
                <w:i/>
                <w:iCs/>
                <w:color w:val="000000"/>
                <w:sz w:val="18"/>
                <w:szCs w:val="18"/>
                <w:u w:val="none"/>
              </w:rPr>
            </w:pPr>
          </w:p>
        </w:tc>
      </w:tr>
      <w:tr w14:paraId="221D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83E3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8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9A33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3C204">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F2659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84B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1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34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F813E">
            <w:pPr>
              <w:rPr>
                <w:rFonts w:hint="eastAsia" w:ascii="黑体" w:hAnsi="黑体" w:eastAsia="黑体" w:cs="黑体"/>
                <w:i/>
                <w:iCs/>
                <w:color w:val="000000"/>
                <w:sz w:val="18"/>
                <w:szCs w:val="18"/>
                <w:u w:val="none"/>
              </w:rPr>
            </w:pPr>
          </w:p>
        </w:tc>
      </w:tr>
      <w:tr w14:paraId="7AB7B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DE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E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7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82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3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2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9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8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C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7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E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FB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27AC2">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F4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5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A1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1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0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6D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201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76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64E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6185">
            <w:pPr>
              <w:jc w:val="center"/>
              <w:rPr>
                <w:rFonts w:hint="eastAsia" w:ascii="微软雅黑" w:hAnsi="微软雅黑" w:eastAsia="微软雅黑" w:cs="微软雅黑"/>
                <w:i/>
                <w:iCs/>
                <w:color w:val="000000"/>
                <w:sz w:val="16"/>
                <w:szCs w:val="16"/>
                <w:u w:val="none"/>
              </w:rPr>
            </w:pPr>
          </w:p>
        </w:tc>
      </w:tr>
      <w:tr w14:paraId="3CE12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16BBB">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438E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C1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4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3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1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F1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AF6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4D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F09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CA0A8">
            <w:pPr>
              <w:jc w:val="center"/>
              <w:rPr>
                <w:rFonts w:hint="eastAsia" w:ascii="微软雅黑" w:hAnsi="微软雅黑" w:eastAsia="微软雅黑" w:cs="微软雅黑"/>
                <w:i/>
                <w:iCs/>
                <w:color w:val="000000"/>
                <w:sz w:val="16"/>
                <w:szCs w:val="16"/>
                <w:u w:val="none"/>
              </w:rPr>
            </w:pPr>
          </w:p>
        </w:tc>
      </w:tr>
      <w:tr w14:paraId="1AFD2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FFF75">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DE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DF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8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0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9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2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E67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4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23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934C">
            <w:pPr>
              <w:jc w:val="center"/>
              <w:rPr>
                <w:rFonts w:hint="eastAsia" w:ascii="微软雅黑" w:hAnsi="微软雅黑" w:eastAsia="微软雅黑" w:cs="微软雅黑"/>
                <w:i/>
                <w:iCs/>
                <w:color w:val="000000"/>
                <w:sz w:val="16"/>
                <w:szCs w:val="16"/>
                <w:u w:val="none"/>
              </w:rPr>
            </w:pPr>
          </w:p>
        </w:tc>
      </w:tr>
      <w:tr w14:paraId="425C3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EE3E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1EF04">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8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D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8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17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5C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B8B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B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D33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D2F1B">
            <w:pPr>
              <w:jc w:val="center"/>
              <w:rPr>
                <w:rFonts w:hint="eastAsia" w:ascii="微软雅黑" w:hAnsi="微软雅黑" w:eastAsia="微软雅黑" w:cs="微软雅黑"/>
                <w:i/>
                <w:iCs/>
                <w:color w:val="000000"/>
                <w:sz w:val="16"/>
                <w:szCs w:val="16"/>
                <w:u w:val="none"/>
              </w:rPr>
            </w:pPr>
          </w:p>
        </w:tc>
      </w:tr>
      <w:tr w14:paraId="48A9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FED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7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F516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43182">
            <w:pPr>
              <w:rPr>
                <w:rFonts w:hint="eastAsia" w:ascii="宋体" w:hAnsi="宋体" w:eastAsia="宋体" w:cs="宋体"/>
                <w:i w:val="0"/>
                <w:iCs w:val="0"/>
                <w:color w:val="000000"/>
                <w:sz w:val="18"/>
                <w:szCs w:val="18"/>
                <w:u w:val="none"/>
              </w:rPr>
            </w:pPr>
          </w:p>
        </w:tc>
      </w:tr>
      <w:tr w14:paraId="410D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DC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598F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750C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9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6E3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4A5B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D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05E2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AF4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79CB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DAB1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DE6E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0B65AD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54AF8EE">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E6B6AB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0B9155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CF3D31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54998F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C74CDF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0F5D489">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A9244F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D622F7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1774EC8">
            <w:pPr>
              <w:rPr>
                <w:rFonts w:hint="eastAsia" w:ascii="宋体" w:hAnsi="宋体" w:eastAsia="宋体" w:cs="宋体"/>
                <w:i w:val="0"/>
                <w:iCs w:val="0"/>
                <w:color w:val="000000"/>
                <w:sz w:val="18"/>
                <w:szCs w:val="18"/>
                <w:u w:val="none"/>
              </w:rPr>
            </w:pPr>
          </w:p>
        </w:tc>
      </w:tr>
      <w:tr w14:paraId="1E6A7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4C057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D1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597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B26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51322425Y000012639326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福利费</w:t>
            </w:r>
          </w:p>
        </w:tc>
      </w:tr>
      <w:tr w14:paraId="6383F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984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D229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5F3D71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BA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F25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62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B11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CBB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A702E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892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8B33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5490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0D4C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750A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B8F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BF0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FF1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BF825B">
            <w:pPr>
              <w:rPr>
                <w:rFonts w:hint="eastAsia" w:ascii="宋体" w:hAnsi="宋体" w:eastAsia="宋体" w:cs="宋体"/>
                <w:i w:val="0"/>
                <w:iCs w:val="0"/>
                <w:color w:val="000000"/>
                <w:sz w:val="18"/>
                <w:szCs w:val="18"/>
                <w:u w:val="none"/>
              </w:rPr>
            </w:pPr>
          </w:p>
        </w:tc>
      </w:tr>
      <w:tr w14:paraId="5818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C8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8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67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5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0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5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72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C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9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5D5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FAB8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B4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4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4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D4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DA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C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A528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5F48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AD06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6742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E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C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4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4B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04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82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C7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F1DB5">
            <w:pPr>
              <w:rPr>
                <w:rFonts w:hint="eastAsia" w:ascii="黑体" w:hAnsi="黑体" w:eastAsia="黑体" w:cs="黑体"/>
                <w:i/>
                <w:iCs/>
                <w:color w:val="000000"/>
                <w:sz w:val="18"/>
                <w:szCs w:val="18"/>
                <w:u w:val="none"/>
              </w:rPr>
            </w:pPr>
          </w:p>
        </w:tc>
      </w:tr>
      <w:tr w14:paraId="4BBA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456C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54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6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E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49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35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9C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AE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A9F41">
            <w:pPr>
              <w:rPr>
                <w:rFonts w:hint="eastAsia" w:ascii="黑体" w:hAnsi="黑体" w:eastAsia="黑体" w:cs="黑体"/>
                <w:i/>
                <w:iCs/>
                <w:color w:val="000000"/>
                <w:sz w:val="18"/>
                <w:szCs w:val="18"/>
                <w:u w:val="none"/>
              </w:rPr>
            </w:pPr>
          </w:p>
        </w:tc>
      </w:tr>
      <w:tr w14:paraId="2F6CF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3E9B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B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AA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D4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F20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A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33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3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436E2">
            <w:pPr>
              <w:rPr>
                <w:rFonts w:hint="eastAsia" w:ascii="黑体" w:hAnsi="黑体" w:eastAsia="黑体" w:cs="黑体"/>
                <w:i/>
                <w:iCs/>
                <w:color w:val="000000"/>
                <w:sz w:val="18"/>
                <w:szCs w:val="18"/>
                <w:u w:val="none"/>
              </w:rPr>
            </w:pPr>
          </w:p>
        </w:tc>
      </w:tr>
      <w:tr w14:paraId="2CFA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0DD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B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9D9A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6C7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3F38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E43C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67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C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10068">
            <w:pPr>
              <w:rPr>
                <w:rFonts w:hint="eastAsia" w:ascii="黑体" w:hAnsi="黑体" w:eastAsia="黑体" w:cs="黑体"/>
                <w:i/>
                <w:iCs/>
                <w:color w:val="000000"/>
                <w:sz w:val="18"/>
                <w:szCs w:val="18"/>
                <w:u w:val="none"/>
              </w:rPr>
            </w:pPr>
          </w:p>
        </w:tc>
      </w:tr>
      <w:tr w14:paraId="2141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B3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B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EA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3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75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2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01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6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B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25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0B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4C62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32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CA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D6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65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BE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18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C44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7A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F1B6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2E29">
            <w:pPr>
              <w:jc w:val="center"/>
              <w:rPr>
                <w:rFonts w:hint="eastAsia" w:ascii="微软雅黑" w:hAnsi="微软雅黑" w:eastAsia="微软雅黑" w:cs="微软雅黑"/>
                <w:i/>
                <w:iCs/>
                <w:color w:val="000000"/>
                <w:sz w:val="16"/>
                <w:szCs w:val="16"/>
                <w:u w:val="none"/>
              </w:rPr>
            </w:pPr>
          </w:p>
        </w:tc>
      </w:tr>
      <w:tr w14:paraId="18621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D976E">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C2E8E">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A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7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0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4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6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48D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0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11B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650D">
            <w:pPr>
              <w:jc w:val="center"/>
              <w:rPr>
                <w:rFonts w:hint="eastAsia" w:ascii="微软雅黑" w:hAnsi="微软雅黑" w:eastAsia="微软雅黑" w:cs="微软雅黑"/>
                <w:i/>
                <w:iCs/>
                <w:color w:val="000000"/>
                <w:sz w:val="16"/>
                <w:szCs w:val="16"/>
                <w:u w:val="none"/>
              </w:rPr>
            </w:pPr>
          </w:p>
        </w:tc>
      </w:tr>
      <w:tr w14:paraId="204A8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B3A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BD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D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15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8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F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F9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F272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3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181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81E2">
            <w:pPr>
              <w:jc w:val="center"/>
              <w:rPr>
                <w:rFonts w:hint="eastAsia" w:ascii="微软雅黑" w:hAnsi="微软雅黑" w:eastAsia="微软雅黑" w:cs="微软雅黑"/>
                <w:i/>
                <w:iCs/>
                <w:color w:val="000000"/>
                <w:sz w:val="16"/>
                <w:szCs w:val="16"/>
                <w:u w:val="none"/>
              </w:rPr>
            </w:pPr>
          </w:p>
        </w:tc>
      </w:tr>
      <w:tr w14:paraId="1DEE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E836D">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90D9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44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D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E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9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A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5DFF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1E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CA1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CAC7">
            <w:pPr>
              <w:jc w:val="center"/>
              <w:rPr>
                <w:rFonts w:hint="eastAsia" w:ascii="微软雅黑" w:hAnsi="微软雅黑" w:eastAsia="微软雅黑" w:cs="微软雅黑"/>
                <w:i/>
                <w:iCs/>
                <w:color w:val="000000"/>
                <w:sz w:val="16"/>
                <w:szCs w:val="16"/>
                <w:u w:val="none"/>
              </w:rPr>
            </w:pPr>
          </w:p>
        </w:tc>
      </w:tr>
      <w:tr w14:paraId="6D0A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C96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0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6B6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C1565">
            <w:pPr>
              <w:rPr>
                <w:rFonts w:hint="eastAsia" w:ascii="宋体" w:hAnsi="宋体" w:eastAsia="宋体" w:cs="宋体"/>
                <w:i w:val="0"/>
                <w:iCs w:val="0"/>
                <w:color w:val="000000"/>
                <w:sz w:val="18"/>
                <w:szCs w:val="18"/>
                <w:u w:val="none"/>
              </w:rPr>
            </w:pPr>
          </w:p>
        </w:tc>
      </w:tr>
      <w:tr w14:paraId="5E898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2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80B3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796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96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FDFB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A8C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0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A63A9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2D4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F3E5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3200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9C1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88894C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53FE49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E41EB4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B55F6E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79F8DF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C75F7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1E1DC8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21ED1C8">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FC9704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2EEC82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21A6ABF">
            <w:pPr>
              <w:rPr>
                <w:rFonts w:hint="eastAsia" w:ascii="宋体" w:hAnsi="宋体" w:eastAsia="宋体" w:cs="宋体"/>
                <w:i w:val="0"/>
                <w:iCs w:val="0"/>
                <w:color w:val="000000"/>
                <w:sz w:val="18"/>
                <w:szCs w:val="18"/>
                <w:u w:val="none"/>
              </w:rPr>
            </w:pPr>
          </w:p>
        </w:tc>
      </w:tr>
      <w:tr w14:paraId="1678D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B0A77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0CC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C0E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388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51322425Y000013162532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乡镇政协委员联络站经费</w:t>
            </w:r>
          </w:p>
        </w:tc>
      </w:tr>
      <w:tr w14:paraId="6E93D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22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B6D0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D7783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7B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849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AF9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5EB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8E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99AF7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FDF3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CDEE0">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FED8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B20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0127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A6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96905">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60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8D1942">
            <w:pPr>
              <w:rPr>
                <w:rFonts w:hint="eastAsia" w:ascii="宋体" w:hAnsi="宋体" w:eastAsia="宋体" w:cs="宋体"/>
                <w:i w:val="0"/>
                <w:iCs w:val="0"/>
                <w:color w:val="000000"/>
                <w:sz w:val="18"/>
                <w:szCs w:val="18"/>
                <w:u w:val="none"/>
              </w:rPr>
            </w:pPr>
          </w:p>
        </w:tc>
      </w:tr>
      <w:tr w14:paraId="6CA5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5D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4E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5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22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49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27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DB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D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8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948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2AF7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2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9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8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C6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A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59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711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A4BC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7D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603C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45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8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4B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B9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4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B5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18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9A729">
            <w:pPr>
              <w:rPr>
                <w:rFonts w:hint="eastAsia" w:ascii="黑体" w:hAnsi="黑体" w:eastAsia="黑体" w:cs="黑体"/>
                <w:i/>
                <w:iCs/>
                <w:color w:val="000000"/>
                <w:sz w:val="18"/>
                <w:szCs w:val="18"/>
                <w:u w:val="none"/>
              </w:rPr>
            </w:pPr>
          </w:p>
        </w:tc>
      </w:tr>
      <w:tr w14:paraId="69D68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E982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7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F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A3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08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4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C7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4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CC055">
            <w:pPr>
              <w:rPr>
                <w:rFonts w:hint="eastAsia" w:ascii="黑体" w:hAnsi="黑体" w:eastAsia="黑体" w:cs="黑体"/>
                <w:i/>
                <w:iCs/>
                <w:color w:val="000000"/>
                <w:sz w:val="18"/>
                <w:szCs w:val="18"/>
                <w:u w:val="none"/>
              </w:rPr>
            </w:pPr>
          </w:p>
        </w:tc>
      </w:tr>
      <w:tr w14:paraId="3824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CE0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5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8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8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F3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D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D1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E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7DBCB">
            <w:pPr>
              <w:rPr>
                <w:rFonts w:hint="eastAsia" w:ascii="黑体" w:hAnsi="黑体" w:eastAsia="黑体" w:cs="黑体"/>
                <w:i/>
                <w:iCs/>
                <w:color w:val="000000"/>
                <w:sz w:val="18"/>
                <w:szCs w:val="18"/>
                <w:u w:val="none"/>
              </w:rPr>
            </w:pPr>
          </w:p>
        </w:tc>
      </w:tr>
      <w:tr w14:paraId="6281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E74F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5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23E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8C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2215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8E04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FD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C1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95FB">
            <w:pPr>
              <w:rPr>
                <w:rFonts w:hint="eastAsia" w:ascii="黑体" w:hAnsi="黑体" w:eastAsia="黑体" w:cs="黑体"/>
                <w:i/>
                <w:iCs/>
                <w:color w:val="000000"/>
                <w:sz w:val="18"/>
                <w:szCs w:val="18"/>
                <w:u w:val="none"/>
              </w:rPr>
            </w:pPr>
          </w:p>
        </w:tc>
      </w:tr>
      <w:tr w14:paraId="36B7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53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A4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43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41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C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B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DE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3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9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08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C7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E7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C0C0B">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25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D6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C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3F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3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A9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2E5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6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058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E86F5">
            <w:pPr>
              <w:jc w:val="center"/>
              <w:rPr>
                <w:rFonts w:hint="eastAsia" w:ascii="微软雅黑" w:hAnsi="微软雅黑" w:eastAsia="微软雅黑" w:cs="微软雅黑"/>
                <w:i/>
                <w:iCs/>
                <w:color w:val="000000"/>
                <w:sz w:val="16"/>
                <w:szCs w:val="16"/>
                <w:u w:val="none"/>
              </w:rPr>
            </w:pPr>
          </w:p>
        </w:tc>
      </w:tr>
      <w:tr w14:paraId="4011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7C2B0">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A18E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1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56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A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1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13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14F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2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083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BE7C">
            <w:pPr>
              <w:jc w:val="center"/>
              <w:rPr>
                <w:rFonts w:hint="eastAsia" w:ascii="微软雅黑" w:hAnsi="微软雅黑" w:eastAsia="微软雅黑" w:cs="微软雅黑"/>
                <w:i/>
                <w:iCs/>
                <w:color w:val="000000"/>
                <w:sz w:val="16"/>
                <w:szCs w:val="16"/>
                <w:u w:val="none"/>
              </w:rPr>
            </w:pPr>
          </w:p>
        </w:tc>
      </w:tr>
      <w:tr w14:paraId="6234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5BD2E">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1F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EB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81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F8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3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B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79E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B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644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BF5F2">
            <w:pPr>
              <w:jc w:val="center"/>
              <w:rPr>
                <w:rFonts w:hint="eastAsia" w:ascii="微软雅黑" w:hAnsi="微软雅黑" w:eastAsia="微软雅黑" w:cs="微软雅黑"/>
                <w:i/>
                <w:iCs/>
                <w:color w:val="000000"/>
                <w:sz w:val="16"/>
                <w:szCs w:val="16"/>
                <w:u w:val="none"/>
              </w:rPr>
            </w:pPr>
          </w:p>
        </w:tc>
      </w:tr>
      <w:tr w14:paraId="4732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1418D">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6425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8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C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5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43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AC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8DA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0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D4C5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D60D5">
            <w:pPr>
              <w:jc w:val="center"/>
              <w:rPr>
                <w:rFonts w:hint="eastAsia" w:ascii="微软雅黑" w:hAnsi="微软雅黑" w:eastAsia="微软雅黑" w:cs="微软雅黑"/>
                <w:i/>
                <w:iCs/>
                <w:color w:val="000000"/>
                <w:sz w:val="16"/>
                <w:szCs w:val="16"/>
                <w:u w:val="none"/>
              </w:rPr>
            </w:pPr>
          </w:p>
        </w:tc>
      </w:tr>
      <w:tr w14:paraId="69F6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84C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C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438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54C5B">
            <w:pPr>
              <w:rPr>
                <w:rFonts w:hint="eastAsia" w:ascii="宋体" w:hAnsi="宋体" w:eastAsia="宋体" w:cs="宋体"/>
                <w:i w:val="0"/>
                <w:iCs w:val="0"/>
                <w:color w:val="000000"/>
                <w:sz w:val="18"/>
                <w:szCs w:val="18"/>
                <w:u w:val="none"/>
              </w:rPr>
            </w:pPr>
          </w:p>
        </w:tc>
      </w:tr>
      <w:tr w14:paraId="2D0F1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77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568BA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1A5A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7F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573F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D3E4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B0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01AE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6BC4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9174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7442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F8F7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B277EAC">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1249FC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47E8F2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63A27E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F3E2AAF">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6FF3AC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799C8F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9C2CF8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25429E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05C146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3EBA1CF">
            <w:pPr>
              <w:rPr>
                <w:rFonts w:hint="eastAsia" w:ascii="宋体" w:hAnsi="宋体" w:eastAsia="宋体" w:cs="宋体"/>
                <w:i w:val="0"/>
                <w:iCs w:val="0"/>
                <w:color w:val="000000"/>
                <w:sz w:val="18"/>
                <w:szCs w:val="18"/>
                <w:u w:val="none"/>
              </w:rPr>
            </w:pPr>
          </w:p>
        </w:tc>
      </w:tr>
      <w:tr w14:paraId="35EF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1CC64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E9A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EBE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CCC6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51322425Y000013637492-乡镇武装公用经费</w:t>
            </w:r>
          </w:p>
        </w:tc>
      </w:tr>
      <w:tr w14:paraId="3C51B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6F4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DCA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36676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42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2E035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082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818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230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8DE6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7F04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5FA8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55901">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58BAD5">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3F5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073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9F80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771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DC93F2">
            <w:pPr>
              <w:rPr>
                <w:rFonts w:hint="eastAsia" w:ascii="宋体" w:hAnsi="宋体" w:eastAsia="宋体" w:cs="宋体"/>
                <w:i w:val="0"/>
                <w:iCs w:val="0"/>
                <w:color w:val="000000"/>
                <w:sz w:val="18"/>
                <w:szCs w:val="18"/>
                <w:u w:val="none"/>
              </w:rPr>
            </w:pPr>
          </w:p>
        </w:tc>
      </w:tr>
      <w:tr w14:paraId="13E6E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53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C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F9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7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36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3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C1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34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6A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0D7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310B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D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8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3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BB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9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FB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288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EED7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174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98C3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68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C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9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5BF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46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BC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C8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E3101">
            <w:pPr>
              <w:rPr>
                <w:rFonts w:hint="eastAsia" w:ascii="黑体" w:hAnsi="黑体" w:eastAsia="黑体" w:cs="黑体"/>
                <w:i/>
                <w:iCs/>
                <w:color w:val="000000"/>
                <w:sz w:val="18"/>
                <w:szCs w:val="18"/>
                <w:u w:val="none"/>
              </w:rPr>
            </w:pPr>
          </w:p>
        </w:tc>
      </w:tr>
      <w:tr w14:paraId="2298E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23D8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DB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8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BC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D8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E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9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5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34588">
            <w:pPr>
              <w:rPr>
                <w:rFonts w:hint="eastAsia" w:ascii="黑体" w:hAnsi="黑体" w:eastAsia="黑体" w:cs="黑体"/>
                <w:i/>
                <w:iCs/>
                <w:color w:val="000000"/>
                <w:sz w:val="18"/>
                <w:szCs w:val="18"/>
                <w:u w:val="none"/>
              </w:rPr>
            </w:pPr>
          </w:p>
        </w:tc>
      </w:tr>
      <w:tr w14:paraId="250E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15AF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6F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3A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ED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E6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10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8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45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E744B">
            <w:pPr>
              <w:rPr>
                <w:rFonts w:hint="eastAsia" w:ascii="黑体" w:hAnsi="黑体" w:eastAsia="黑体" w:cs="黑体"/>
                <w:i/>
                <w:iCs/>
                <w:color w:val="000000"/>
                <w:sz w:val="18"/>
                <w:szCs w:val="18"/>
                <w:u w:val="none"/>
              </w:rPr>
            </w:pPr>
          </w:p>
        </w:tc>
      </w:tr>
      <w:tr w14:paraId="0F2E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1322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B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D9F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D89E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F113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B644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3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DC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26850">
            <w:pPr>
              <w:rPr>
                <w:rFonts w:hint="eastAsia" w:ascii="黑体" w:hAnsi="黑体" w:eastAsia="黑体" w:cs="黑体"/>
                <w:i/>
                <w:iCs/>
                <w:color w:val="000000"/>
                <w:sz w:val="18"/>
                <w:szCs w:val="18"/>
                <w:u w:val="none"/>
              </w:rPr>
            </w:pPr>
          </w:p>
        </w:tc>
      </w:tr>
      <w:tr w14:paraId="4B8C5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F1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EF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DF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5F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0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6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2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27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DF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A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74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2E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EED8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65CE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85C6B">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AAA9">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E571">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713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0F0E">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6E1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DA6F">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65E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2B1A">
            <w:pPr>
              <w:jc w:val="center"/>
              <w:rPr>
                <w:rFonts w:hint="eastAsia" w:ascii="微软雅黑" w:hAnsi="微软雅黑" w:eastAsia="微软雅黑" w:cs="微软雅黑"/>
                <w:i/>
                <w:iCs/>
                <w:color w:val="000000"/>
                <w:sz w:val="16"/>
                <w:szCs w:val="16"/>
                <w:u w:val="none"/>
              </w:rPr>
            </w:pPr>
          </w:p>
        </w:tc>
      </w:tr>
      <w:tr w14:paraId="2700D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45C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6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9D5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9524">
            <w:pPr>
              <w:rPr>
                <w:rFonts w:hint="eastAsia" w:ascii="宋体" w:hAnsi="宋体" w:eastAsia="宋体" w:cs="宋体"/>
                <w:i w:val="0"/>
                <w:iCs w:val="0"/>
                <w:color w:val="000000"/>
                <w:sz w:val="18"/>
                <w:szCs w:val="18"/>
                <w:u w:val="none"/>
              </w:rPr>
            </w:pPr>
          </w:p>
        </w:tc>
      </w:tr>
      <w:tr w14:paraId="2A96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29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92C6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7566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6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DD64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DF4F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8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8B4E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24B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F4FC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86AD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DFDB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7B3FD9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AABC4B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DAB286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E6A576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1CBB94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968539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E9C40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BDAC1E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3C2DC5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102734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048B167">
            <w:pPr>
              <w:rPr>
                <w:rFonts w:hint="eastAsia" w:ascii="宋体" w:hAnsi="宋体" w:eastAsia="宋体" w:cs="宋体"/>
                <w:i w:val="0"/>
                <w:iCs w:val="0"/>
                <w:color w:val="000000"/>
                <w:sz w:val="18"/>
                <w:szCs w:val="18"/>
                <w:u w:val="none"/>
              </w:rPr>
            </w:pPr>
          </w:p>
        </w:tc>
      </w:tr>
      <w:tr w14:paraId="6902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CC2425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555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E30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5204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51322426T000014223897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松潘县镇江关镇“三家园”抓点示范设计项目</w:t>
            </w:r>
          </w:p>
        </w:tc>
      </w:tr>
      <w:tr w14:paraId="64552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2E4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01F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1386F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F2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5D99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10C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549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975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C2CE1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A68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5D5F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E25D0">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379E32">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F740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5F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1EEE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286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76D693">
            <w:pPr>
              <w:rPr>
                <w:rFonts w:hint="eastAsia" w:ascii="宋体" w:hAnsi="宋体" w:eastAsia="宋体" w:cs="宋体"/>
                <w:i w:val="0"/>
                <w:iCs w:val="0"/>
                <w:color w:val="000000"/>
                <w:sz w:val="18"/>
                <w:szCs w:val="18"/>
                <w:u w:val="none"/>
              </w:rPr>
            </w:pPr>
          </w:p>
        </w:tc>
      </w:tr>
      <w:tr w14:paraId="69529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B4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E1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4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C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4F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F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5D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E8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7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4AE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66E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F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40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9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BC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0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C1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3DF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574B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10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6C10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6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A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B4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08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7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4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332A4">
            <w:pPr>
              <w:rPr>
                <w:rFonts w:hint="eastAsia" w:ascii="黑体" w:hAnsi="黑体" w:eastAsia="黑体" w:cs="黑体"/>
                <w:i/>
                <w:iCs/>
                <w:color w:val="000000"/>
                <w:sz w:val="18"/>
                <w:szCs w:val="18"/>
                <w:u w:val="none"/>
              </w:rPr>
            </w:pPr>
          </w:p>
        </w:tc>
      </w:tr>
      <w:tr w14:paraId="4672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931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40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A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5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56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A6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F9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B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6BED9">
            <w:pPr>
              <w:rPr>
                <w:rFonts w:hint="eastAsia" w:ascii="黑体" w:hAnsi="黑体" w:eastAsia="黑体" w:cs="黑体"/>
                <w:i/>
                <w:iCs/>
                <w:color w:val="000000"/>
                <w:sz w:val="18"/>
                <w:szCs w:val="18"/>
                <w:u w:val="none"/>
              </w:rPr>
            </w:pPr>
          </w:p>
        </w:tc>
      </w:tr>
      <w:tr w14:paraId="33836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1C73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F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A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1F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DD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D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F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CD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ACCC">
            <w:pPr>
              <w:rPr>
                <w:rFonts w:hint="eastAsia" w:ascii="黑体" w:hAnsi="黑体" w:eastAsia="黑体" w:cs="黑体"/>
                <w:i/>
                <w:iCs/>
                <w:color w:val="000000"/>
                <w:sz w:val="18"/>
                <w:szCs w:val="18"/>
                <w:u w:val="none"/>
              </w:rPr>
            </w:pPr>
          </w:p>
        </w:tc>
      </w:tr>
      <w:tr w14:paraId="7BF53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1403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B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DC690">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DDB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D82E6">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4301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1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1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490F">
            <w:pPr>
              <w:rPr>
                <w:rFonts w:hint="eastAsia" w:ascii="黑体" w:hAnsi="黑体" w:eastAsia="黑体" w:cs="黑体"/>
                <w:i/>
                <w:iCs/>
                <w:color w:val="000000"/>
                <w:sz w:val="18"/>
                <w:szCs w:val="18"/>
                <w:u w:val="none"/>
              </w:rPr>
            </w:pPr>
          </w:p>
        </w:tc>
      </w:tr>
      <w:tr w14:paraId="0EC1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AE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F0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9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81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A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2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C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F8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3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82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4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79C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94E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AED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9F8D">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D4EE">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62C03">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689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8BD4">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35A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094D7">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881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B1D5C">
            <w:pPr>
              <w:jc w:val="center"/>
              <w:rPr>
                <w:rFonts w:hint="eastAsia" w:ascii="微软雅黑" w:hAnsi="微软雅黑" w:eastAsia="微软雅黑" w:cs="微软雅黑"/>
                <w:i/>
                <w:iCs/>
                <w:color w:val="000000"/>
                <w:sz w:val="16"/>
                <w:szCs w:val="16"/>
                <w:u w:val="none"/>
              </w:rPr>
            </w:pPr>
          </w:p>
        </w:tc>
      </w:tr>
      <w:tr w14:paraId="7645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07A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F9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6E39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5997">
            <w:pPr>
              <w:rPr>
                <w:rFonts w:hint="eastAsia" w:ascii="宋体" w:hAnsi="宋体" w:eastAsia="宋体" w:cs="宋体"/>
                <w:i w:val="0"/>
                <w:iCs w:val="0"/>
                <w:color w:val="000000"/>
                <w:sz w:val="18"/>
                <w:szCs w:val="18"/>
                <w:u w:val="none"/>
              </w:rPr>
            </w:pPr>
          </w:p>
        </w:tc>
      </w:tr>
      <w:tr w14:paraId="47A9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64ED7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DD1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2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0CF3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ECE3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4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1057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B20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28A4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3DCFA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30C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E36D69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944B45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095D65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994F5C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8350CBB">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BC36CD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C837F8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1FB9E04">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9433AB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115D9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B315210">
            <w:pPr>
              <w:rPr>
                <w:rFonts w:hint="eastAsia" w:ascii="宋体" w:hAnsi="宋体" w:eastAsia="宋体" w:cs="宋体"/>
                <w:i w:val="0"/>
                <w:iCs w:val="0"/>
                <w:color w:val="000000"/>
                <w:sz w:val="18"/>
                <w:szCs w:val="18"/>
                <w:u w:val="none"/>
              </w:rPr>
            </w:pPr>
          </w:p>
        </w:tc>
      </w:tr>
      <w:tr w14:paraId="136A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556F9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84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C15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4FFD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51322426T000014441228-乡镇城乡环境质量行动专项资金</w:t>
            </w:r>
          </w:p>
        </w:tc>
      </w:tr>
      <w:tr w14:paraId="3AF0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E6B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5F0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CE768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BF4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00A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865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AA7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126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8BF5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2BDE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5CDA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6592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BC7355">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5B45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20A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46F9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7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309595">
            <w:pPr>
              <w:rPr>
                <w:rFonts w:hint="eastAsia" w:ascii="宋体" w:hAnsi="宋体" w:eastAsia="宋体" w:cs="宋体"/>
                <w:i w:val="0"/>
                <w:iCs w:val="0"/>
                <w:color w:val="000000"/>
                <w:sz w:val="18"/>
                <w:szCs w:val="18"/>
                <w:u w:val="none"/>
              </w:rPr>
            </w:pPr>
          </w:p>
        </w:tc>
      </w:tr>
      <w:tr w14:paraId="29409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6A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E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0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64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E1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54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E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A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D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2AD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48A9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6E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94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31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B2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E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0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AA7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C883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22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0AE3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B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E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F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F7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AA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E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7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1822E">
            <w:pPr>
              <w:rPr>
                <w:rFonts w:hint="eastAsia" w:ascii="黑体" w:hAnsi="黑体" w:eastAsia="黑体" w:cs="黑体"/>
                <w:i/>
                <w:iCs/>
                <w:color w:val="000000"/>
                <w:sz w:val="18"/>
                <w:szCs w:val="18"/>
                <w:u w:val="none"/>
              </w:rPr>
            </w:pPr>
          </w:p>
        </w:tc>
      </w:tr>
      <w:tr w14:paraId="41DFD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6C84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82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7A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9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7AA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9A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9B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2A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E3B5D">
            <w:pPr>
              <w:rPr>
                <w:rFonts w:hint="eastAsia" w:ascii="黑体" w:hAnsi="黑体" w:eastAsia="黑体" w:cs="黑体"/>
                <w:i/>
                <w:iCs/>
                <w:color w:val="000000"/>
                <w:sz w:val="18"/>
                <w:szCs w:val="18"/>
                <w:u w:val="none"/>
              </w:rPr>
            </w:pPr>
          </w:p>
        </w:tc>
      </w:tr>
      <w:tr w14:paraId="70345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920B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A4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FD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42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58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C8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76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0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40DC5">
            <w:pPr>
              <w:rPr>
                <w:rFonts w:hint="eastAsia" w:ascii="黑体" w:hAnsi="黑体" w:eastAsia="黑体" w:cs="黑体"/>
                <w:i/>
                <w:iCs/>
                <w:color w:val="000000"/>
                <w:sz w:val="18"/>
                <w:szCs w:val="18"/>
                <w:u w:val="none"/>
              </w:rPr>
            </w:pPr>
          </w:p>
        </w:tc>
      </w:tr>
      <w:tr w14:paraId="348A3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C376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65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C80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AFE29">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AF2B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2596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56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E9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55258">
            <w:pPr>
              <w:rPr>
                <w:rFonts w:hint="eastAsia" w:ascii="黑体" w:hAnsi="黑体" w:eastAsia="黑体" w:cs="黑体"/>
                <w:i/>
                <w:iCs/>
                <w:color w:val="000000"/>
                <w:sz w:val="18"/>
                <w:szCs w:val="18"/>
                <w:u w:val="none"/>
              </w:rPr>
            </w:pPr>
          </w:p>
        </w:tc>
      </w:tr>
      <w:tr w14:paraId="177F4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D8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2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5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9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4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D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F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0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D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A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0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AC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1F21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BA284">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546D">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1E3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3EB43">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916B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88B1">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EE2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CAC2">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E77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D195">
            <w:pPr>
              <w:jc w:val="center"/>
              <w:rPr>
                <w:rFonts w:hint="eastAsia" w:ascii="微软雅黑" w:hAnsi="微软雅黑" w:eastAsia="微软雅黑" w:cs="微软雅黑"/>
                <w:i/>
                <w:iCs/>
                <w:color w:val="000000"/>
                <w:sz w:val="16"/>
                <w:szCs w:val="16"/>
                <w:u w:val="none"/>
              </w:rPr>
            </w:pPr>
          </w:p>
        </w:tc>
      </w:tr>
      <w:tr w14:paraId="023E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B05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9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EFE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0293F">
            <w:pPr>
              <w:rPr>
                <w:rFonts w:hint="eastAsia" w:ascii="宋体" w:hAnsi="宋体" w:eastAsia="宋体" w:cs="宋体"/>
                <w:i w:val="0"/>
                <w:iCs w:val="0"/>
                <w:color w:val="000000"/>
                <w:sz w:val="18"/>
                <w:szCs w:val="18"/>
                <w:u w:val="none"/>
              </w:rPr>
            </w:pPr>
          </w:p>
        </w:tc>
      </w:tr>
      <w:tr w14:paraId="6B744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21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9680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114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5C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E9DD2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F6C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C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12939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F11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DBCE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D93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C5AD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276216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26200A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7E7550F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F38D9C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61CD21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BAB30F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6F8CD2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02B23F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469300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03D24C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8FEBF2E">
            <w:pPr>
              <w:rPr>
                <w:rFonts w:hint="eastAsia" w:ascii="宋体" w:hAnsi="宋体" w:eastAsia="宋体" w:cs="宋体"/>
                <w:i w:val="0"/>
                <w:iCs w:val="0"/>
                <w:color w:val="000000"/>
                <w:sz w:val="18"/>
                <w:szCs w:val="18"/>
                <w:u w:val="none"/>
              </w:rPr>
            </w:pPr>
          </w:p>
        </w:tc>
      </w:tr>
      <w:tr w14:paraId="3ABC2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24DEE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271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4E4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F69A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5C4C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1A1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B7E6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A993C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A0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7CC8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A00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D02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035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91D7D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0EB6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E6008">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4128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B9D1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1442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F7A9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FFEB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8D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DECE93">
            <w:pPr>
              <w:rPr>
                <w:rFonts w:hint="eastAsia" w:ascii="宋体" w:hAnsi="宋体" w:eastAsia="宋体" w:cs="宋体"/>
                <w:i w:val="0"/>
                <w:iCs w:val="0"/>
                <w:color w:val="000000"/>
                <w:sz w:val="18"/>
                <w:szCs w:val="18"/>
                <w:u w:val="none"/>
              </w:rPr>
            </w:pPr>
          </w:p>
        </w:tc>
      </w:tr>
      <w:tr w14:paraId="3DEBE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5E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8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A7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C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53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B0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1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44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31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C88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04DF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8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9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D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34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2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3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D8C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4D1C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96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19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7C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6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31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FA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5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E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9A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D3350">
            <w:pPr>
              <w:rPr>
                <w:rFonts w:hint="eastAsia" w:ascii="黑体" w:hAnsi="黑体" w:eastAsia="黑体" w:cs="黑体"/>
                <w:i/>
                <w:iCs/>
                <w:color w:val="000000"/>
                <w:sz w:val="18"/>
                <w:szCs w:val="18"/>
                <w:u w:val="none"/>
              </w:rPr>
            </w:pPr>
          </w:p>
        </w:tc>
      </w:tr>
      <w:tr w14:paraId="6688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FE2E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7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E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40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0DD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3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76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A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561EA">
            <w:pPr>
              <w:rPr>
                <w:rFonts w:hint="eastAsia" w:ascii="黑体" w:hAnsi="黑体" w:eastAsia="黑体" w:cs="黑体"/>
                <w:i/>
                <w:iCs/>
                <w:color w:val="000000"/>
                <w:sz w:val="18"/>
                <w:szCs w:val="18"/>
                <w:u w:val="none"/>
              </w:rPr>
            </w:pPr>
          </w:p>
        </w:tc>
      </w:tr>
      <w:tr w14:paraId="407D6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AA66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B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4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F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F9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34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4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DD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0BE41">
            <w:pPr>
              <w:rPr>
                <w:rFonts w:hint="eastAsia" w:ascii="黑体" w:hAnsi="黑体" w:eastAsia="黑体" w:cs="黑体"/>
                <w:i/>
                <w:iCs/>
                <w:color w:val="000000"/>
                <w:sz w:val="18"/>
                <w:szCs w:val="18"/>
                <w:u w:val="none"/>
              </w:rPr>
            </w:pPr>
          </w:p>
        </w:tc>
      </w:tr>
      <w:tr w14:paraId="6A28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FF3C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6D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6E51">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EA1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BD77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C7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7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0E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B33EF">
            <w:pPr>
              <w:rPr>
                <w:rFonts w:hint="eastAsia" w:ascii="黑体" w:hAnsi="黑体" w:eastAsia="黑体" w:cs="黑体"/>
                <w:i/>
                <w:iCs/>
                <w:color w:val="000000"/>
                <w:sz w:val="18"/>
                <w:szCs w:val="18"/>
                <w:u w:val="none"/>
              </w:rPr>
            </w:pPr>
          </w:p>
        </w:tc>
      </w:tr>
      <w:tr w14:paraId="674AE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77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E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98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88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12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0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C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1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B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ED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8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36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49B0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98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1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3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B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2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F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BE59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3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A3C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5EE4">
            <w:pPr>
              <w:jc w:val="center"/>
              <w:rPr>
                <w:rFonts w:hint="eastAsia" w:ascii="微软雅黑" w:hAnsi="微软雅黑" w:eastAsia="微软雅黑" w:cs="微软雅黑"/>
                <w:i/>
                <w:iCs/>
                <w:color w:val="000000"/>
                <w:sz w:val="16"/>
                <w:szCs w:val="16"/>
                <w:u w:val="none"/>
              </w:rPr>
            </w:pPr>
          </w:p>
        </w:tc>
      </w:tr>
      <w:tr w14:paraId="59634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508A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CE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0E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6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1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7B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5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4429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B4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73BF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48A86">
            <w:pPr>
              <w:jc w:val="center"/>
              <w:rPr>
                <w:rFonts w:hint="eastAsia" w:ascii="微软雅黑" w:hAnsi="微软雅黑" w:eastAsia="微软雅黑" w:cs="微软雅黑"/>
                <w:i/>
                <w:iCs/>
                <w:color w:val="000000"/>
                <w:sz w:val="16"/>
                <w:szCs w:val="16"/>
                <w:u w:val="none"/>
              </w:rPr>
            </w:pPr>
          </w:p>
        </w:tc>
      </w:tr>
      <w:tr w14:paraId="6C8B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F6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1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5A4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78D1">
            <w:pPr>
              <w:rPr>
                <w:rFonts w:hint="eastAsia" w:ascii="宋体" w:hAnsi="宋体" w:eastAsia="宋体" w:cs="宋体"/>
                <w:i w:val="0"/>
                <w:iCs w:val="0"/>
                <w:color w:val="000000"/>
                <w:sz w:val="18"/>
                <w:szCs w:val="18"/>
                <w:u w:val="none"/>
              </w:rPr>
            </w:pPr>
          </w:p>
        </w:tc>
      </w:tr>
      <w:tr w14:paraId="5EF8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6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EE52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EA58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91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77EF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62A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4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257F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7A93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40A3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3D4D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A18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140AB0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BB65B6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A5F1C1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BF4580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03825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790A63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CA4E52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3C861D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32C735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971FFC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54FDE5A">
            <w:pPr>
              <w:rPr>
                <w:rFonts w:hint="eastAsia" w:ascii="宋体" w:hAnsi="宋体" w:eastAsia="宋体" w:cs="宋体"/>
                <w:i w:val="0"/>
                <w:iCs w:val="0"/>
                <w:color w:val="000000"/>
                <w:sz w:val="18"/>
                <w:szCs w:val="18"/>
                <w:u w:val="none"/>
              </w:rPr>
            </w:pPr>
          </w:p>
        </w:tc>
      </w:tr>
      <w:tr w14:paraId="18963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E850D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475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3C6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4605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2B4CA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3F3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EF8D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4C12D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AB4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2822F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293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006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C34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6B6C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17A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82D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A985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64D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E00E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486F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4076">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CC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D6E745">
            <w:pPr>
              <w:rPr>
                <w:rFonts w:hint="eastAsia" w:ascii="宋体" w:hAnsi="宋体" w:eastAsia="宋体" w:cs="宋体"/>
                <w:i w:val="0"/>
                <w:iCs w:val="0"/>
                <w:color w:val="000000"/>
                <w:sz w:val="18"/>
                <w:szCs w:val="18"/>
                <w:u w:val="none"/>
              </w:rPr>
            </w:pPr>
          </w:p>
        </w:tc>
      </w:tr>
      <w:tr w14:paraId="6D85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EC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5C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5C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5D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8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F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A1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C5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02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4A6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E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1E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F8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A1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96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3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66C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85A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DF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265B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2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1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1B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AE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5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1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7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03AA8">
            <w:pPr>
              <w:rPr>
                <w:rFonts w:hint="eastAsia" w:ascii="黑体" w:hAnsi="黑体" w:eastAsia="黑体" w:cs="黑体"/>
                <w:i/>
                <w:iCs/>
                <w:color w:val="000000"/>
                <w:sz w:val="18"/>
                <w:szCs w:val="18"/>
                <w:u w:val="none"/>
              </w:rPr>
            </w:pPr>
          </w:p>
        </w:tc>
      </w:tr>
      <w:tr w14:paraId="41341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02BC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6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1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A1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9A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E1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24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7C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BCFFF">
            <w:pPr>
              <w:rPr>
                <w:rFonts w:hint="eastAsia" w:ascii="黑体" w:hAnsi="黑体" w:eastAsia="黑体" w:cs="黑体"/>
                <w:i/>
                <w:iCs/>
                <w:color w:val="000000"/>
                <w:sz w:val="18"/>
                <w:szCs w:val="18"/>
                <w:u w:val="none"/>
              </w:rPr>
            </w:pPr>
          </w:p>
        </w:tc>
      </w:tr>
      <w:tr w14:paraId="0219C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2BB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3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4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D1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C6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F3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F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80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DE622">
            <w:pPr>
              <w:rPr>
                <w:rFonts w:hint="eastAsia" w:ascii="黑体" w:hAnsi="黑体" w:eastAsia="黑体" w:cs="黑体"/>
                <w:i/>
                <w:iCs/>
                <w:color w:val="000000"/>
                <w:sz w:val="18"/>
                <w:szCs w:val="18"/>
                <w:u w:val="none"/>
              </w:rPr>
            </w:pPr>
          </w:p>
        </w:tc>
      </w:tr>
      <w:tr w14:paraId="0D4DC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8BBA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6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DF5F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2E36F">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DA09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722A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84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6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831FD">
            <w:pPr>
              <w:rPr>
                <w:rFonts w:hint="eastAsia" w:ascii="黑体" w:hAnsi="黑体" w:eastAsia="黑体" w:cs="黑体"/>
                <w:i/>
                <w:iCs/>
                <w:color w:val="000000"/>
                <w:sz w:val="18"/>
                <w:szCs w:val="18"/>
                <w:u w:val="none"/>
              </w:rPr>
            </w:pPr>
          </w:p>
        </w:tc>
      </w:tr>
      <w:tr w14:paraId="2A81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30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8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7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B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A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B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78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9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3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A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16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E90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65CF3">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38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7C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A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B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0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9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E7FD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E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791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9D3A">
            <w:pPr>
              <w:jc w:val="center"/>
              <w:rPr>
                <w:rFonts w:hint="eastAsia" w:ascii="微软雅黑" w:hAnsi="微软雅黑" w:eastAsia="微软雅黑" w:cs="微软雅黑"/>
                <w:i/>
                <w:iCs/>
                <w:color w:val="000000"/>
                <w:sz w:val="16"/>
                <w:szCs w:val="16"/>
                <w:u w:val="none"/>
              </w:rPr>
            </w:pPr>
          </w:p>
        </w:tc>
      </w:tr>
      <w:tr w14:paraId="45F3A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69869">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380A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D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D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D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93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DE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016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5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A39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5AF1">
            <w:pPr>
              <w:jc w:val="center"/>
              <w:rPr>
                <w:rFonts w:hint="eastAsia" w:ascii="微软雅黑" w:hAnsi="微软雅黑" w:eastAsia="微软雅黑" w:cs="微软雅黑"/>
                <w:i/>
                <w:iCs/>
                <w:color w:val="000000"/>
                <w:sz w:val="16"/>
                <w:szCs w:val="16"/>
                <w:u w:val="none"/>
              </w:rPr>
            </w:pPr>
          </w:p>
        </w:tc>
      </w:tr>
      <w:tr w14:paraId="6B38B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E4A9F">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C3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EE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FF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7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38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5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1B8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D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DFBC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7B54">
            <w:pPr>
              <w:jc w:val="center"/>
              <w:rPr>
                <w:rFonts w:hint="eastAsia" w:ascii="微软雅黑" w:hAnsi="微软雅黑" w:eastAsia="微软雅黑" w:cs="微软雅黑"/>
                <w:i/>
                <w:iCs/>
                <w:color w:val="000000"/>
                <w:sz w:val="16"/>
                <w:szCs w:val="16"/>
                <w:u w:val="none"/>
              </w:rPr>
            </w:pPr>
          </w:p>
        </w:tc>
      </w:tr>
      <w:tr w14:paraId="3D56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C636">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E4E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4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1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C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D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D41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7A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519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01B7">
            <w:pPr>
              <w:jc w:val="center"/>
              <w:rPr>
                <w:rFonts w:hint="eastAsia" w:ascii="微软雅黑" w:hAnsi="微软雅黑" w:eastAsia="微软雅黑" w:cs="微软雅黑"/>
                <w:i/>
                <w:iCs/>
                <w:color w:val="000000"/>
                <w:sz w:val="16"/>
                <w:szCs w:val="16"/>
                <w:u w:val="none"/>
              </w:rPr>
            </w:pPr>
          </w:p>
        </w:tc>
      </w:tr>
      <w:tr w14:paraId="1F224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E86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B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340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65233">
            <w:pPr>
              <w:rPr>
                <w:rFonts w:hint="eastAsia" w:ascii="宋体" w:hAnsi="宋体" w:eastAsia="宋体" w:cs="宋体"/>
                <w:i w:val="0"/>
                <w:iCs w:val="0"/>
                <w:color w:val="000000"/>
                <w:sz w:val="18"/>
                <w:szCs w:val="18"/>
                <w:u w:val="none"/>
              </w:rPr>
            </w:pPr>
          </w:p>
        </w:tc>
      </w:tr>
      <w:tr w14:paraId="6DAFA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97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7D94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69CB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7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4055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501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5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DDB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30D2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AEA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66B2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F585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EC4408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749658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538950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CA1006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BEE63D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96FB61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F81A5C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438607E">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36F9C4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E450F3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79D73D6">
            <w:pPr>
              <w:rPr>
                <w:rFonts w:hint="eastAsia" w:ascii="宋体" w:hAnsi="宋体" w:eastAsia="宋体" w:cs="宋体"/>
                <w:i w:val="0"/>
                <w:iCs w:val="0"/>
                <w:color w:val="000000"/>
                <w:sz w:val="18"/>
                <w:szCs w:val="18"/>
                <w:u w:val="none"/>
              </w:rPr>
            </w:pPr>
          </w:p>
        </w:tc>
      </w:tr>
      <w:tr w14:paraId="1EB6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62E47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B06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DC0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D888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51322423R000007569025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社会保障缴费（机关事业单位基本养老保险缴费）</w:t>
            </w:r>
          </w:p>
        </w:tc>
      </w:tr>
      <w:tr w14:paraId="30D99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8BB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D79E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2E0FC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7A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CFEC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D65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6DA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B37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0ABF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EA0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5DE2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C269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6DA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DB69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4D2A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0A9F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2C4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2DEB9E">
            <w:pPr>
              <w:rPr>
                <w:rFonts w:hint="eastAsia" w:ascii="宋体" w:hAnsi="宋体" w:eastAsia="宋体" w:cs="宋体"/>
                <w:i w:val="0"/>
                <w:iCs w:val="0"/>
                <w:color w:val="000000"/>
                <w:sz w:val="18"/>
                <w:szCs w:val="18"/>
                <w:u w:val="none"/>
              </w:rPr>
            </w:pPr>
          </w:p>
        </w:tc>
      </w:tr>
      <w:tr w14:paraId="593F4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29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80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C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7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EC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69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7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3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9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13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767E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33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A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5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F5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0B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7D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A76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D884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6F2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6A51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6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6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B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36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A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2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4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5F913">
            <w:pPr>
              <w:rPr>
                <w:rFonts w:hint="eastAsia" w:ascii="黑体" w:hAnsi="黑体" w:eastAsia="黑体" w:cs="黑体"/>
                <w:i/>
                <w:iCs/>
                <w:color w:val="000000"/>
                <w:sz w:val="18"/>
                <w:szCs w:val="18"/>
                <w:u w:val="none"/>
              </w:rPr>
            </w:pPr>
          </w:p>
        </w:tc>
      </w:tr>
      <w:tr w14:paraId="44CD3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9F34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3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D7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5C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C4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25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9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D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AD053">
            <w:pPr>
              <w:rPr>
                <w:rFonts w:hint="eastAsia" w:ascii="黑体" w:hAnsi="黑体" w:eastAsia="黑体" w:cs="黑体"/>
                <w:i/>
                <w:iCs/>
                <w:color w:val="000000"/>
                <w:sz w:val="18"/>
                <w:szCs w:val="18"/>
                <w:u w:val="none"/>
              </w:rPr>
            </w:pPr>
          </w:p>
        </w:tc>
      </w:tr>
      <w:tr w14:paraId="3BF48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2C65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5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41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0A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E4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B7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2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A1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E5124">
            <w:pPr>
              <w:rPr>
                <w:rFonts w:hint="eastAsia" w:ascii="黑体" w:hAnsi="黑体" w:eastAsia="黑体" w:cs="黑体"/>
                <w:i/>
                <w:iCs/>
                <w:color w:val="000000"/>
                <w:sz w:val="18"/>
                <w:szCs w:val="18"/>
                <w:u w:val="none"/>
              </w:rPr>
            </w:pPr>
          </w:p>
        </w:tc>
      </w:tr>
      <w:tr w14:paraId="72A5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941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9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375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D3D1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F581D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5F8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7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0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7CE49">
            <w:pPr>
              <w:rPr>
                <w:rFonts w:hint="eastAsia" w:ascii="黑体" w:hAnsi="黑体" w:eastAsia="黑体" w:cs="黑体"/>
                <w:i/>
                <w:iCs/>
                <w:color w:val="000000"/>
                <w:sz w:val="18"/>
                <w:szCs w:val="18"/>
                <w:u w:val="none"/>
              </w:rPr>
            </w:pPr>
          </w:p>
        </w:tc>
      </w:tr>
      <w:tr w14:paraId="72840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55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B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7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F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3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02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8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1A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F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CD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20C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BC9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9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5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EF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31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04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CF6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7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5C3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4DB9F">
            <w:pPr>
              <w:jc w:val="center"/>
              <w:rPr>
                <w:rFonts w:hint="eastAsia" w:ascii="微软雅黑" w:hAnsi="微软雅黑" w:eastAsia="微软雅黑" w:cs="微软雅黑"/>
                <w:i/>
                <w:iCs/>
                <w:color w:val="000000"/>
                <w:sz w:val="16"/>
                <w:szCs w:val="16"/>
                <w:u w:val="none"/>
              </w:rPr>
            </w:pPr>
          </w:p>
        </w:tc>
      </w:tr>
      <w:tr w14:paraId="42E29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A3A5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7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49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FE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3D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31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A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3A7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8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9DD8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96980">
            <w:pPr>
              <w:jc w:val="center"/>
              <w:rPr>
                <w:rFonts w:hint="eastAsia" w:ascii="微软雅黑" w:hAnsi="微软雅黑" w:eastAsia="微软雅黑" w:cs="微软雅黑"/>
                <w:i/>
                <w:iCs/>
                <w:color w:val="000000"/>
                <w:sz w:val="16"/>
                <w:szCs w:val="16"/>
                <w:u w:val="none"/>
              </w:rPr>
            </w:pPr>
          </w:p>
        </w:tc>
      </w:tr>
      <w:tr w14:paraId="23A8C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378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1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A8B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0311">
            <w:pPr>
              <w:rPr>
                <w:rFonts w:hint="eastAsia" w:ascii="宋体" w:hAnsi="宋体" w:eastAsia="宋体" w:cs="宋体"/>
                <w:i w:val="0"/>
                <w:iCs w:val="0"/>
                <w:color w:val="000000"/>
                <w:sz w:val="18"/>
                <w:szCs w:val="18"/>
                <w:u w:val="none"/>
              </w:rPr>
            </w:pPr>
          </w:p>
        </w:tc>
      </w:tr>
      <w:tr w14:paraId="0E82B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2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2189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A09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E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7895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5D1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D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AD53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71E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7C5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91B1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43D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AACCA3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56F1C6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D40062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8702BF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BF8EA56">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E02043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CC40F7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74F716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BD5818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48B527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3917C0B">
            <w:pPr>
              <w:rPr>
                <w:rFonts w:hint="eastAsia" w:ascii="宋体" w:hAnsi="宋体" w:eastAsia="宋体" w:cs="宋体"/>
                <w:i w:val="0"/>
                <w:iCs w:val="0"/>
                <w:color w:val="000000"/>
                <w:sz w:val="18"/>
                <w:szCs w:val="18"/>
                <w:u w:val="none"/>
              </w:rPr>
            </w:pPr>
          </w:p>
        </w:tc>
      </w:tr>
      <w:tr w14:paraId="38050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162C6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0666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0C9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1909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51322423R000007569484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社会保障缴费（职业年金缴费）</w:t>
            </w:r>
          </w:p>
        </w:tc>
      </w:tr>
      <w:tr w14:paraId="32D7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B43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BBB4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9E30A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C0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8F2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37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4E9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83B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67C1E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389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BE521">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B50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12C3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5472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668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4AD14">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D35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8EF702">
            <w:pPr>
              <w:rPr>
                <w:rFonts w:hint="eastAsia" w:ascii="宋体" w:hAnsi="宋体" w:eastAsia="宋体" w:cs="宋体"/>
                <w:i w:val="0"/>
                <w:iCs w:val="0"/>
                <w:color w:val="000000"/>
                <w:sz w:val="18"/>
                <w:szCs w:val="18"/>
                <w:u w:val="none"/>
              </w:rPr>
            </w:pPr>
          </w:p>
        </w:tc>
      </w:tr>
      <w:tr w14:paraId="41202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46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DB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1C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EC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D5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A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99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8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A7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4F2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EDB8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4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8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1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5F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27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C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267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ACB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3E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588C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20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6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96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C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C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9B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FE703">
            <w:pPr>
              <w:rPr>
                <w:rFonts w:hint="eastAsia" w:ascii="黑体" w:hAnsi="黑体" w:eastAsia="黑体" w:cs="黑体"/>
                <w:i/>
                <w:iCs/>
                <w:color w:val="000000"/>
                <w:sz w:val="18"/>
                <w:szCs w:val="18"/>
                <w:u w:val="none"/>
              </w:rPr>
            </w:pPr>
          </w:p>
        </w:tc>
      </w:tr>
      <w:tr w14:paraId="0F2F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0B9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DB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9B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A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19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8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9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35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6DC94">
            <w:pPr>
              <w:rPr>
                <w:rFonts w:hint="eastAsia" w:ascii="黑体" w:hAnsi="黑体" w:eastAsia="黑体" w:cs="黑体"/>
                <w:i/>
                <w:iCs/>
                <w:color w:val="000000"/>
                <w:sz w:val="18"/>
                <w:szCs w:val="18"/>
                <w:u w:val="none"/>
              </w:rPr>
            </w:pPr>
          </w:p>
        </w:tc>
      </w:tr>
      <w:tr w14:paraId="47E0A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292B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09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7A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36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82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0C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8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7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F9760">
            <w:pPr>
              <w:rPr>
                <w:rFonts w:hint="eastAsia" w:ascii="黑体" w:hAnsi="黑体" w:eastAsia="黑体" w:cs="黑体"/>
                <w:i/>
                <w:iCs/>
                <w:color w:val="000000"/>
                <w:sz w:val="18"/>
                <w:szCs w:val="18"/>
                <w:u w:val="none"/>
              </w:rPr>
            </w:pPr>
          </w:p>
        </w:tc>
      </w:tr>
      <w:tr w14:paraId="505FE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AA34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6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74D1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648D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D837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688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B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06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5A506">
            <w:pPr>
              <w:rPr>
                <w:rFonts w:hint="eastAsia" w:ascii="黑体" w:hAnsi="黑体" w:eastAsia="黑体" w:cs="黑体"/>
                <w:i/>
                <w:iCs/>
                <w:color w:val="000000"/>
                <w:sz w:val="18"/>
                <w:szCs w:val="18"/>
                <w:u w:val="none"/>
              </w:rPr>
            </w:pPr>
          </w:p>
        </w:tc>
      </w:tr>
      <w:tr w14:paraId="15E5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02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2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2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A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33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A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A2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A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1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22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C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FA3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4DB7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E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F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9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7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7B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08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6EA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38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7DBD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5A7C">
            <w:pPr>
              <w:jc w:val="center"/>
              <w:rPr>
                <w:rFonts w:hint="eastAsia" w:ascii="微软雅黑" w:hAnsi="微软雅黑" w:eastAsia="微软雅黑" w:cs="微软雅黑"/>
                <w:i/>
                <w:iCs/>
                <w:color w:val="000000"/>
                <w:sz w:val="16"/>
                <w:szCs w:val="16"/>
                <w:u w:val="none"/>
              </w:rPr>
            </w:pPr>
          </w:p>
        </w:tc>
      </w:tr>
      <w:tr w14:paraId="3660A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1CA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8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DB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6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4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A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E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FACD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9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353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E4835">
            <w:pPr>
              <w:jc w:val="center"/>
              <w:rPr>
                <w:rFonts w:hint="eastAsia" w:ascii="微软雅黑" w:hAnsi="微软雅黑" w:eastAsia="微软雅黑" w:cs="微软雅黑"/>
                <w:i/>
                <w:iCs/>
                <w:color w:val="000000"/>
                <w:sz w:val="16"/>
                <w:szCs w:val="16"/>
                <w:u w:val="none"/>
              </w:rPr>
            </w:pPr>
          </w:p>
        </w:tc>
      </w:tr>
      <w:tr w14:paraId="0CC04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150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72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0A53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8457B">
            <w:pPr>
              <w:rPr>
                <w:rFonts w:hint="eastAsia" w:ascii="宋体" w:hAnsi="宋体" w:eastAsia="宋体" w:cs="宋体"/>
                <w:i w:val="0"/>
                <w:iCs w:val="0"/>
                <w:color w:val="000000"/>
                <w:sz w:val="18"/>
                <w:szCs w:val="18"/>
                <w:u w:val="none"/>
              </w:rPr>
            </w:pPr>
          </w:p>
        </w:tc>
      </w:tr>
      <w:tr w14:paraId="31A82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5C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7F1D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0C4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4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8A64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3EFE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4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78AD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908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41A9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4239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3045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550087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3BED30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4417DB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66F3C5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D88DA7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DCD849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112D41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FE72ED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910441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FCFBCD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FCCD828">
            <w:pPr>
              <w:rPr>
                <w:rFonts w:hint="eastAsia" w:ascii="宋体" w:hAnsi="宋体" w:eastAsia="宋体" w:cs="宋体"/>
                <w:i w:val="0"/>
                <w:iCs w:val="0"/>
                <w:color w:val="000000"/>
                <w:sz w:val="18"/>
                <w:szCs w:val="18"/>
                <w:u w:val="none"/>
              </w:rPr>
            </w:pPr>
          </w:p>
        </w:tc>
      </w:tr>
      <w:tr w14:paraId="54849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0B6A0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D4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27E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D92C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51322423R000007569754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社会保障缴费（职工基本医疗保险缴费）</w:t>
            </w:r>
          </w:p>
        </w:tc>
      </w:tr>
      <w:tr w14:paraId="3079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D7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BA06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EE2D9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12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01BA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0BB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24F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0AC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00835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C6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F419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3FF1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71D2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636D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76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92CA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90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F538C9">
            <w:pPr>
              <w:rPr>
                <w:rFonts w:hint="eastAsia" w:ascii="宋体" w:hAnsi="宋体" w:eastAsia="宋体" w:cs="宋体"/>
                <w:i w:val="0"/>
                <w:iCs w:val="0"/>
                <w:color w:val="000000"/>
                <w:sz w:val="18"/>
                <w:szCs w:val="18"/>
                <w:u w:val="none"/>
              </w:rPr>
            </w:pPr>
          </w:p>
        </w:tc>
      </w:tr>
      <w:tr w14:paraId="1E911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D7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3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B2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0E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0E3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00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F7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B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1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792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094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B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40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D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BD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6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8F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CD84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824B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0C90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63B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88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4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6C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45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F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C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A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A01E3">
            <w:pPr>
              <w:rPr>
                <w:rFonts w:hint="eastAsia" w:ascii="黑体" w:hAnsi="黑体" w:eastAsia="黑体" w:cs="黑体"/>
                <w:i/>
                <w:iCs/>
                <w:color w:val="000000"/>
                <w:sz w:val="18"/>
                <w:szCs w:val="18"/>
                <w:u w:val="none"/>
              </w:rPr>
            </w:pPr>
          </w:p>
        </w:tc>
      </w:tr>
      <w:tr w14:paraId="2A604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1848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E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50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B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9F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C1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E3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1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5D1A7">
            <w:pPr>
              <w:rPr>
                <w:rFonts w:hint="eastAsia" w:ascii="黑体" w:hAnsi="黑体" w:eastAsia="黑体" w:cs="黑体"/>
                <w:i/>
                <w:iCs/>
                <w:color w:val="000000"/>
                <w:sz w:val="18"/>
                <w:szCs w:val="18"/>
                <w:u w:val="none"/>
              </w:rPr>
            </w:pPr>
          </w:p>
        </w:tc>
      </w:tr>
      <w:tr w14:paraId="27A9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7A0C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CA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A8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E7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824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FA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F1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A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4603E">
            <w:pPr>
              <w:rPr>
                <w:rFonts w:hint="eastAsia" w:ascii="黑体" w:hAnsi="黑体" w:eastAsia="黑体" w:cs="黑体"/>
                <w:i/>
                <w:iCs/>
                <w:color w:val="000000"/>
                <w:sz w:val="18"/>
                <w:szCs w:val="18"/>
                <w:u w:val="none"/>
              </w:rPr>
            </w:pPr>
          </w:p>
        </w:tc>
      </w:tr>
      <w:tr w14:paraId="1C63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965C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7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C97A">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764A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404E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A869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2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8F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AB1D4">
            <w:pPr>
              <w:rPr>
                <w:rFonts w:hint="eastAsia" w:ascii="黑体" w:hAnsi="黑体" w:eastAsia="黑体" w:cs="黑体"/>
                <w:i/>
                <w:iCs/>
                <w:color w:val="000000"/>
                <w:sz w:val="18"/>
                <w:szCs w:val="18"/>
                <w:u w:val="none"/>
              </w:rPr>
            </w:pPr>
          </w:p>
        </w:tc>
      </w:tr>
      <w:tr w14:paraId="2283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91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A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F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4F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57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C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8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E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C3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E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7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081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DB53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C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D8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3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4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3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7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2C8A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CC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A6EB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6831">
            <w:pPr>
              <w:jc w:val="center"/>
              <w:rPr>
                <w:rFonts w:hint="eastAsia" w:ascii="微软雅黑" w:hAnsi="微软雅黑" w:eastAsia="微软雅黑" w:cs="微软雅黑"/>
                <w:i/>
                <w:iCs/>
                <w:color w:val="000000"/>
                <w:sz w:val="16"/>
                <w:szCs w:val="16"/>
                <w:u w:val="none"/>
              </w:rPr>
            </w:pPr>
          </w:p>
        </w:tc>
      </w:tr>
      <w:tr w14:paraId="05326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FAAA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B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8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F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C2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0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C9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1BCF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6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440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BF88F">
            <w:pPr>
              <w:jc w:val="center"/>
              <w:rPr>
                <w:rFonts w:hint="eastAsia" w:ascii="微软雅黑" w:hAnsi="微软雅黑" w:eastAsia="微软雅黑" w:cs="微软雅黑"/>
                <w:i/>
                <w:iCs/>
                <w:color w:val="000000"/>
                <w:sz w:val="16"/>
                <w:szCs w:val="16"/>
                <w:u w:val="none"/>
              </w:rPr>
            </w:pPr>
          </w:p>
        </w:tc>
      </w:tr>
      <w:tr w14:paraId="1BDCA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4A2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45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506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576F">
            <w:pPr>
              <w:rPr>
                <w:rFonts w:hint="eastAsia" w:ascii="宋体" w:hAnsi="宋体" w:eastAsia="宋体" w:cs="宋体"/>
                <w:i w:val="0"/>
                <w:iCs w:val="0"/>
                <w:color w:val="000000"/>
                <w:sz w:val="18"/>
                <w:szCs w:val="18"/>
                <w:u w:val="none"/>
              </w:rPr>
            </w:pPr>
          </w:p>
        </w:tc>
      </w:tr>
      <w:tr w14:paraId="63FBA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A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9196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CD9C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FB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7573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A25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8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4647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354B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6083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8B158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153A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65AC1F6">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16CF54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4A590C2">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F8F94C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93EE1A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6902BB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F3F271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41526D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0404E1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186B2E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FCE75BC">
            <w:pPr>
              <w:rPr>
                <w:rFonts w:hint="eastAsia" w:ascii="宋体" w:hAnsi="宋体" w:eastAsia="宋体" w:cs="宋体"/>
                <w:i w:val="0"/>
                <w:iCs w:val="0"/>
                <w:color w:val="000000"/>
                <w:sz w:val="18"/>
                <w:szCs w:val="18"/>
                <w:u w:val="none"/>
              </w:rPr>
            </w:pPr>
          </w:p>
        </w:tc>
      </w:tr>
      <w:tr w14:paraId="258C0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967E8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9A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F99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EF0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7F32B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E2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C7B8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5366E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1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60E01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EE2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6EE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0EB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79455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9A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4581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0AB2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2214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5878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C0D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7AA95">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32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0768DB">
            <w:pPr>
              <w:rPr>
                <w:rFonts w:hint="eastAsia" w:ascii="宋体" w:hAnsi="宋体" w:eastAsia="宋体" w:cs="宋体"/>
                <w:i w:val="0"/>
                <w:iCs w:val="0"/>
                <w:color w:val="000000"/>
                <w:sz w:val="18"/>
                <w:szCs w:val="18"/>
                <w:u w:val="none"/>
              </w:rPr>
            </w:pPr>
          </w:p>
        </w:tc>
      </w:tr>
      <w:tr w14:paraId="25B5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5B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A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1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8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29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B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5C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A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9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33A3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3FF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5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0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5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BE1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C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E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4A6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A9B3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692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FC8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8C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6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C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EF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BD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5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F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68C6F">
            <w:pPr>
              <w:rPr>
                <w:rFonts w:hint="eastAsia" w:ascii="黑体" w:hAnsi="黑体" w:eastAsia="黑体" w:cs="黑体"/>
                <w:i/>
                <w:iCs/>
                <w:color w:val="000000"/>
                <w:sz w:val="18"/>
                <w:szCs w:val="18"/>
                <w:u w:val="none"/>
              </w:rPr>
            </w:pPr>
          </w:p>
        </w:tc>
      </w:tr>
      <w:tr w14:paraId="092F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9299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9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06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F2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D8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E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2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CA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2F72F">
            <w:pPr>
              <w:rPr>
                <w:rFonts w:hint="eastAsia" w:ascii="黑体" w:hAnsi="黑体" w:eastAsia="黑体" w:cs="黑体"/>
                <w:i/>
                <w:iCs/>
                <w:color w:val="000000"/>
                <w:sz w:val="18"/>
                <w:szCs w:val="18"/>
                <w:u w:val="none"/>
              </w:rPr>
            </w:pPr>
          </w:p>
        </w:tc>
      </w:tr>
      <w:tr w14:paraId="5ADC6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8BF9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E5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A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1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BCB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8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3D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A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83693">
            <w:pPr>
              <w:rPr>
                <w:rFonts w:hint="eastAsia" w:ascii="黑体" w:hAnsi="黑体" w:eastAsia="黑体" w:cs="黑体"/>
                <w:i/>
                <w:iCs/>
                <w:color w:val="000000"/>
                <w:sz w:val="18"/>
                <w:szCs w:val="18"/>
                <w:u w:val="none"/>
              </w:rPr>
            </w:pPr>
          </w:p>
        </w:tc>
      </w:tr>
      <w:tr w14:paraId="07E4B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8815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AB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519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658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3344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D4D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55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2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2AE4B">
            <w:pPr>
              <w:rPr>
                <w:rFonts w:hint="eastAsia" w:ascii="黑体" w:hAnsi="黑体" w:eastAsia="黑体" w:cs="黑体"/>
                <w:i/>
                <w:iCs/>
                <w:color w:val="000000"/>
                <w:sz w:val="18"/>
                <w:szCs w:val="18"/>
                <w:u w:val="none"/>
              </w:rPr>
            </w:pPr>
          </w:p>
        </w:tc>
      </w:tr>
      <w:tr w14:paraId="4C72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01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1A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4A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8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6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D0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4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E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E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9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3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0A3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3C5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FE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E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5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3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D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6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39F6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11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2823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E006">
            <w:pPr>
              <w:jc w:val="center"/>
              <w:rPr>
                <w:rFonts w:hint="eastAsia" w:ascii="微软雅黑" w:hAnsi="微软雅黑" w:eastAsia="微软雅黑" w:cs="微软雅黑"/>
                <w:i/>
                <w:iCs/>
                <w:color w:val="000000"/>
                <w:sz w:val="16"/>
                <w:szCs w:val="16"/>
                <w:u w:val="none"/>
              </w:rPr>
            </w:pPr>
          </w:p>
        </w:tc>
      </w:tr>
      <w:tr w14:paraId="4C278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4FF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E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19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4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6A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F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B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7AF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1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179B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190B7">
            <w:pPr>
              <w:jc w:val="center"/>
              <w:rPr>
                <w:rFonts w:hint="eastAsia" w:ascii="微软雅黑" w:hAnsi="微软雅黑" w:eastAsia="微软雅黑" w:cs="微软雅黑"/>
                <w:i/>
                <w:iCs/>
                <w:color w:val="000000"/>
                <w:sz w:val="16"/>
                <w:szCs w:val="16"/>
                <w:u w:val="none"/>
              </w:rPr>
            </w:pPr>
          </w:p>
        </w:tc>
      </w:tr>
      <w:tr w14:paraId="7094B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035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6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A71D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88A52">
            <w:pPr>
              <w:rPr>
                <w:rFonts w:hint="eastAsia" w:ascii="宋体" w:hAnsi="宋体" w:eastAsia="宋体" w:cs="宋体"/>
                <w:i w:val="0"/>
                <w:iCs w:val="0"/>
                <w:color w:val="000000"/>
                <w:sz w:val="18"/>
                <w:szCs w:val="18"/>
                <w:u w:val="none"/>
              </w:rPr>
            </w:pPr>
          </w:p>
        </w:tc>
      </w:tr>
      <w:tr w14:paraId="41878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58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D6D0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271B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7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DC7E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E1CE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1A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0FB1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C6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7178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B12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F21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5194CCA">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253324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44D99D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73FEF1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17F8B7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28B2F1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1C62FB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4591BA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C29D55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5AF610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CD65BE2">
            <w:pPr>
              <w:rPr>
                <w:rFonts w:hint="eastAsia" w:ascii="宋体" w:hAnsi="宋体" w:eastAsia="宋体" w:cs="宋体"/>
                <w:i w:val="0"/>
                <w:iCs w:val="0"/>
                <w:color w:val="000000"/>
                <w:sz w:val="18"/>
                <w:szCs w:val="18"/>
                <w:u w:val="none"/>
              </w:rPr>
            </w:pPr>
          </w:p>
        </w:tc>
      </w:tr>
      <w:tr w14:paraId="12E3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E5C41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63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4B8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7219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51322423R000007570655-住房公积金</w:t>
            </w:r>
          </w:p>
        </w:tc>
      </w:tr>
      <w:tr w14:paraId="6262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61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6AA1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B0089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87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D3A0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402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260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D1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79B11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E380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8209B">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B1EF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CD7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ADE4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25EC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473F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FE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93BCEC">
            <w:pPr>
              <w:rPr>
                <w:rFonts w:hint="eastAsia" w:ascii="宋体" w:hAnsi="宋体" w:eastAsia="宋体" w:cs="宋体"/>
                <w:i w:val="0"/>
                <w:iCs w:val="0"/>
                <w:color w:val="000000"/>
                <w:sz w:val="18"/>
                <w:szCs w:val="18"/>
                <w:u w:val="none"/>
              </w:rPr>
            </w:pPr>
          </w:p>
        </w:tc>
      </w:tr>
      <w:tr w14:paraId="6755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0F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4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5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3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E1F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65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D3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50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2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D3EC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20F4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90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30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A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6A3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8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88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5FD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ECF0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8FC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77CB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8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4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9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0D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28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0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62B43">
            <w:pPr>
              <w:rPr>
                <w:rFonts w:hint="eastAsia" w:ascii="黑体" w:hAnsi="黑体" w:eastAsia="黑体" w:cs="黑体"/>
                <w:i/>
                <w:iCs/>
                <w:color w:val="000000"/>
                <w:sz w:val="18"/>
                <w:szCs w:val="18"/>
                <w:u w:val="none"/>
              </w:rPr>
            </w:pPr>
          </w:p>
        </w:tc>
      </w:tr>
      <w:tr w14:paraId="437A5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B21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A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9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1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91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5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33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5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1EFD0">
            <w:pPr>
              <w:rPr>
                <w:rFonts w:hint="eastAsia" w:ascii="黑体" w:hAnsi="黑体" w:eastAsia="黑体" w:cs="黑体"/>
                <w:i/>
                <w:iCs/>
                <w:color w:val="000000"/>
                <w:sz w:val="18"/>
                <w:szCs w:val="18"/>
                <w:u w:val="none"/>
              </w:rPr>
            </w:pPr>
          </w:p>
        </w:tc>
      </w:tr>
      <w:tr w14:paraId="4147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C1D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19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84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A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32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9E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C9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6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39EC0">
            <w:pPr>
              <w:rPr>
                <w:rFonts w:hint="eastAsia" w:ascii="黑体" w:hAnsi="黑体" w:eastAsia="黑体" w:cs="黑体"/>
                <w:i/>
                <w:iCs/>
                <w:color w:val="000000"/>
                <w:sz w:val="18"/>
                <w:szCs w:val="18"/>
                <w:u w:val="none"/>
              </w:rPr>
            </w:pPr>
          </w:p>
        </w:tc>
      </w:tr>
      <w:tr w14:paraId="5F5BD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49F8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3A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68E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F70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7C7F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142E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2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69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44F82">
            <w:pPr>
              <w:rPr>
                <w:rFonts w:hint="eastAsia" w:ascii="黑体" w:hAnsi="黑体" w:eastAsia="黑体" w:cs="黑体"/>
                <w:i/>
                <w:iCs/>
                <w:color w:val="000000"/>
                <w:sz w:val="18"/>
                <w:szCs w:val="18"/>
                <w:u w:val="none"/>
              </w:rPr>
            </w:pPr>
          </w:p>
        </w:tc>
      </w:tr>
      <w:tr w14:paraId="6EDE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0D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B2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A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2D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3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F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24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4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5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D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171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361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4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9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1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0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4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E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C7B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5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6A3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49E3">
            <w:pPr>
              <w:jc w:val="center"/>
              <w:rPr>
                <w:rFonts w:hint="eastAsia" w:ascii="微软雅黑" w:hAnsi="微软雅黑" w:eastAsia="微软雅黑" w:cs="微软雅黑"/>
                <w:i/>
                <w:iCs/>
                <w:color w:val="000000"/>
                <w:sz w:val="16"/>
                <w:szCs w:val="16"/>
                <w:u w:val="none"/>
              </w:rPr>
            </w:pPr>
          </w:p>
        </w:tc>
      </w:tr>
      <w:tr w14:paraId="3C9F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5D89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47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7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8C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F8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AD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5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D33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DF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8F5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10C5">
            <w:pPr>
              <w:jc w:val="center"/>
              <w:rPr>
                <w:rFonts w:hint="eastAsia" w:ascii="微软雅黑" w:hAnsi="微软雅黑" w:eastAsia="微软雅黑" w:cs="微软雅黑"/>
                <w:i/>
                <w:iCs/>
                <w:color w:val="000000"/>
                <w:sz w:val="16"/>
                <w:szCs w:val="16"/>
                <w:u w:val="none"/>
              </w:rPr>
            </w:pPr>
          </w:p>
        </w:tc>
      </w:tr>
      <w:tr w14:paraId="32F6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107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E1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923D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BE3B">
            <w:pPr>
              <w:rPr>
                <w:rFonts w:hint="eastAsia" w:ascii="宋体" w:hAnsi="宋体" w:eastAsia="宋体" w:cs="宋体"/>
                <w:i w:val="0"/>
                <w:iCs w:val="0"/>
                <w:color w:val="000000"/>
                <w:sz w:val="18"/>
                <w:szCs w:val="18"/>
                <w:u w:val="none"/>
              </w:rPr>
            </w:pPr>
          </w:p>
        </w:tc>
      </w:tr>
      <w:tr w14:paraId="03BFF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AD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E4A53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475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61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B2070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A0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7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1F38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F8E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F503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3F6D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1DA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D1DB04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9D683D0">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314B947">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3C4EDB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34DA6C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AFFEC6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CF2BEA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2E7D80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0525A0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642265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1ED240B">
            <w:pPr>
              <w:rPr>
                <w:rFonts w:hint="eastAsia" w:ascii="宋体" w:hAnsi="宋体" w:eastAsia="宋体" w:cs="宋体"/>
                <w:i w:val="0"/>
                <w:iCs w:val="0"/>
                <w:color w:val="000000"/>
                <w:sz w:val="18"/>
                <w:szCs w:val="18"/>
                <w:u w:val="none"/>
              </w:rPr>
            </w:pPr>
          </w:p>
        </w:tc>
      </w:tr>
      <w:tr w14:paraId="1A8B9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44022A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FD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34E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C1E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51322423R000007674202-</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、公共卫生特别服务岗工资性支出</w:t>
            </w:r>
          </w:p>
        </w:tc>
      </w:tr>
      <w:tr w14:paraId="3D7A8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1D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5218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5C484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49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64B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829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40E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EB6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43A0E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801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B77F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E4A1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30D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0346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64A4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1D9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34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1DB41A">
            <w:pPr>
              <w:rPr>
                <w:rFonts w:hint="eastAsia" w:ascii="宋体" w:hAnsi="宋体" w:eastAsia="宋体" w:cs="宋体"/>
                <w:i w:val="0"/>
                <w:iCs w:val="0"/>
                <w:color w:val="000000"/>
                <w:sz w:val="18"/>
                <w:szCs w:val="18"/>
                <w:u w:val="none"/>
              </w:rPr>
            </w:pPr>
          </w:p>
        </w:tc>
      </w:tr>
      <w:tr w14:paraId="6AFC9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1C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A1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9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E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364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6C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1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C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86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B5D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B2B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61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A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42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2A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3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1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C4B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30A9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EE0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329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E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6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3A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D0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BB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0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A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2F0CD">
            <w:pPr>
              <w:rPr>
                <w:rFonts w:hint="eastAsia" w:ascii="黑体" w:hAnsi="黑体" w:eastAsia="黑体" w:cs="黑体"/>
                <w:i/>
                <w:iCs/>
                <w:color w:val="000000"/>
                <w:sz w:val="18"/>
                <w:szCs w:val="18"/>
                <w:u w:val="none"/>
              </w:rPr>
            </w:pPr>
          </w:p>
        </w:tc>
      </w:tr>
      <w:tr w14:paraId="4F00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8ABF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3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9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52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CA3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C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83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4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105D9">
            <w:pPr>
              <w:rPr>
                <w:rFonts w:hint="eastAsia" w:ascii="黑体" w:hAnsi="黑体" w:eastAsia="黑体" w:cs="黑体"/>
                <w:i/>
                <w:iCs/>
                <w:color w:val="000000"/>
                <w:sz w:val="18"/>
                <w:szCs w:val="18"/>
                <w:u w:val="none"/>
              </w:rPr>
            </w:pPr>
          </w:p>
        </w:tc>
      </w:tr>
      <w:tr w14:paraId="46454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E755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0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2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0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27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3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FF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6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EC23B">
            <w:pPr>
              <w:rPr>
                <w:rFonts w:hint="eastAsia" w:ascii="黑体" w:hAnsi="黑体" w:eastAsia="黑体" w:cs="黑体"/>
                <w:i/>
                <w:iCs/>
                <w:color w:val="000000"/>
                <w:sz w:val="18"/>
                <w:szCs w:val="18"/>
                <w:u w:val="none"/>
              </w:rPr>
            </w:pPr>
          </w:p>
        </w:tc>
      </w:tr>
      <w:tr w14:paraId="5113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52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6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E46A">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DEBB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6272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A5B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07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2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5B185">
            <w:pPr>
              <w:rPr>
                <w:rFonts w:hint="eastAsia" w:ascii="黑体" w:hAnsi="黑体" w:eastAsia="黑体" w:cs="黑体"/>
                <w:i/>
                <w:iCs/>
                <w:color w:val="000000"/>
                <w:sz w:val="18"/>
                <w:szCs w:val="18"/>
                <w:u w:val="none"/>
              </w:rPr>
            </w:pPr>
          </w:p>
        </w:tc>
      </w:tr>
      <w:tr w14:paraId="339DB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6C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3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9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A2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63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B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1C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61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7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59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3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3E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599D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A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8A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D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2B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D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97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F36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66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B8F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397A">
            <w:pPr>
              <w:jc w:val="center"/>
              <w:rPr>
                <w:rFonts w:hint="eastAsia" w:ascii="微软雅黑" w:hAnsi="微软雅黑" w:eastAsia="微软雅黑" w:cs="微软雅黑"/>
                <w:i/>
                <w:iCs/>
                <w:color w:val="000000"/>
                <w:sz w:val="16"/>
                <w:szCs w:val="16"/>
                <w:u w:val="none"/>
              </w:rPr>
            </w:pPr>
          </w:p>
        </w:tc>
      </w:tr>
      <w:tr w14:paraId="3FD5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06D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5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6F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F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D1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1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ED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2F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A0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8D3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202C">
            <w:pPr>
              <w:jc w:val="center"/>
              <w:rPr>
                <w:rFonts w:hint="eastAsia" w:ascii="微软雅黑" w:hAnsi="微软雅黑" w:eastAsia="微软雅黑" w:cs="微软雅黑"/>
                <w:i/>
                <w:iCs/>
                <w:color w:val="000000"/>
                <w:sz w:val="16"/>
                <w:szCs w:val="16"/>
                <w:u w:val="none"/>
              </w:rPr>
            </w:pPr>
          </w:p>
        </w:tc>
      </w:tr>
      <w:tr w14:paraId="65C0E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A68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D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B19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EF52A">
            <w:pPr>
              <w:rPr>
                <w:rFonts w:hint="eastAsia" w:ascii="宋体" w:hAnsi="宋体" w:eastAsia="宋体" w:cs="宋体"/>
                <w:i w:val="0"/>
                <w:iCs w:val="0"/>
                <w:color w:val="000000"/>
                <w:sz w:val="18"/>
                <w:szCs w:val="18"/>
                <w:u w:val="none"/>
              </w:rPr>
            </w:pPr>
          </w:p>
        </w:tc>
      </w:tr>
      <w:tr w14:paraId="32FCB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C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37B5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39D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75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22674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A61A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26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76E7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230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F033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66DA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E53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369C992">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E12DDC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AC3FC0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B011F6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0D1FA3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2D0217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61161A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E41D8F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5010F7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A7EF2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0DB315A">
            <w:pPr>
              <w:rPr>
                <w:rFonts w:hint="eastAsia" w:ascii="宋体" w:hAnsi="宋体" w:eastAsia="宋体" w:cs="宋体"/>
                <w:i w:val="0"/>
                <w:iCs w:val="0"/>
                <w:color w:val="000000"/>
                <w:sz w:val="18"/>
                <w:szCs w:val="18"/>
                <w:u w:val="none"/>
              </w:rPr>
            </w:pPr>
          </w:p>
        </w:tc>
      </w:tr>
      <w:tr w14:paraId="7D247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3581E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DA2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264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7C2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51322423R000007674226-</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、公共卫生特别服务岗社会保障缴费（其他社保缴费）</w:t>
            </w:r>
          </w:p>
        </w:tc>
      </w:tr>
      <w:tr w14:paraId="7956C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1CB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4502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7B4BF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86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83D7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9AF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F0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D9F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05EF5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F8A3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40880">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8011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CC84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6BA9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DBB0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4599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36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1066A5">
            <w:pPr>
              <w:rPr>
                <w:rFonts w:hint="eastAsia" w:ascii="宋体" w:hAnsi="宋体" w:eastAsia="宋体" w:cs="宋体"/>
                <w:i w:val="0"/>
                <w:iCs w:val="0"/>
                <w:color w:val="000000"/>
                <w:sz w:val="18"/>
                <w:szCs w:val="18"/>
                <w:u w:val="none"/>
              </w:rPr>
            </w:pPr>
          </w:p>
        </w:tc>
      </w:tr>
      <w:tr w14:paraId="3C18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A1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97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2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2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77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A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4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D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F0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94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2038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EF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7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5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D1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5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C0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5191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D90D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DA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DD0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3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A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2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72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1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3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7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B7245">
            <w:pPr>
              <w:rPr>
                <w:rFonts w:hint="eastAsia" w:ascii="黑体" w:hAnsi="黑体" w:eastAsia="黑体" w:cs="黑体"/>
                <w:i/>
                <w:iCs/>
                <w:color w:val="000000"/>
                <w:sz w:val="18"/>
                <w:szCs w:val="18"/>
                <w:u w:val="none"/>
              </w:rPr>
            </w:pPr>
          </w:p>
        </w:tc>
      </w:tr>
      <w:tr w14:paraId="3F40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D1D9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1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33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3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D2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C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7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2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543FA">
            <w:pPr>
              <w:rPr>
                <w:rFonts w:hint="eastAsia" w:ascii="黑体" w:hAnsi="黑体" w:eastAsia="黑体" w:cs="黑体"/>
                <w:i/>
                <w:iCs/>
                <w:color w:val="000000"/>
                <w:sz w:val="18"/>
                <w:szCs w:val="18"/>
                <w:u w:val="none"/>
              </w:rPr>
            </w:pPr>
          </w:p>
        </w:tc>
      </w:tr>
      <w:tr w14:paraId="14111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1C8A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FF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8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0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26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7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2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B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5AEF0">
            <w:pPr>
              <w:rPr>
                <w:rFonts w:hint="eastAsia" w:ascii="黑体" w:hAnsi="黑体" w:eastAsia="黑体" w:cs="黑体"/>
                <w:i/>
                <w:iCs/>
                <w:color w:val="000000"/>
                <w:sz w:val="18"/>
                <w:szCs w:val="18"/>
                <w:u w:val="none"/>
              </w:rPr>
            </w:pPr>
          </w:p>
        </w:tc>
      </w:tr>
      <w:tr w14:paraId="6597B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E298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08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0BF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20C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78F4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B2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E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8E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D6BB2">
            <w:pPr>
              <w:rPr>
                <w:rFonts w:hint="eastAsia" w:ascii="黑体" w:hAnsi="黑体" w:eastAsia="黑体" w:cs="黑体"/>
                <w:i/>
                <w:iCs/>
                <w:color w:val="000000"/>
                <w:sz w:val="18"/>
                <w:szCs w:val="18"/>
                <w:u w:val="none"/>
              </w:rPr>
            </w:pPr>
          </w:p>
        </w:tc>
      </w:tr>
      <w:tr w14:paraId="4CB5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72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05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3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BC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F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D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5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1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7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7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F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6149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3190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8E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7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AA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A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3B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02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A43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31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FE2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4714">
            <w:pPr>
              <w:jc w:val="center"/>
              <w:rPr>
                <w:rFonts w:hint="eastAsia" w:ascii="微软雅黑" w:hAnsi="微软雅黑" w:eastAsia="微软雅黑" w:cs="微软雅黑"/>
                <w:i/>
                <w:iCs/>
                <w:color w:val="000000"/>
                <w:sz w:val="16"/>
                <w:szCs w:val="16"/>
                <w:u w:val="none"/>
              </w:rPr>
            </w:pPr>
          </w:p>
        </w:tc>
      </w:tr>
      <w:tr w14:paraId="510D5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DD9A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E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4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C7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63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F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6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DB7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4A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135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3D31">
            <w:pPr>
              <w:jc w:val="center"/>
              <w:rPr>
                <w:rFonts w:hint="eastAsia" w:ascii="微软雅黑" w:hAnsi="微软雅黑" w:eastAsia="微软雅黑" w:cs="微软雅黑"/>
                <w:i/>
                <w:iCs/>
                <w:color w:val="000000"/>
                <w:sz w:val="16"/>
                <w:szCs w:val="16"/>
                <w:u w:val="none"/>
              </w:rPr>
            </w:pPr>
          </w:p>
        </w:tc>
      </w:tr>
      <w:tr w14:paraId="4CA01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BC4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0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FD1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42D5">
            <w:pPr>
              <w:rPr>
                <w:rFonts w:hint="eastAsia" w:ascii="宋体" w:hAnsi="宋体" w:eastAsia="宋体" w:cs="宋体"/>
                <w:i w:val="0"/>
                <w:iCs w:val="0"/>
                <w:color w:val="000000"/>
                <w:sz w:val="18"/>
                <w:szCs w:val="18"/>
                <w:u w:val="none"/>
              </w:rPr>
            </w:pPr>
          </w:p>
        </w:tc>
      </w:tr>
      <w:tr w14:paraId="5FE1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E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525C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32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91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2F5E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28F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2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E4E9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73F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B304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D4C3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59C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53E004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C36894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C990E0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81F9A6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4D17CB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149FF6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B382A1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2417724">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C740D4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6021F4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BE5468C">
            <w:pPr>
              <w:rPr>
                <w:rFonts w:hint="eastAsia" w:ascii="宋体" w:hAnsi="宋体" w:eastAsia="宋体" w:cs="宋体"/>
                <w:i w:val="0"/>
                <w:iCs w:val="0"/>
                <w:color w:val="000000"/>
                <w:sz w:val="18"/>
                <w:szCs w:val="18"/>
                <w:u w:val="none"/>
              </w:rPr>
            </w:pPr>
          </w:p>
        </w:tc>
      </w:tr>
      <w:tr w14:paraId="1851D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D4B5A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F7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177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CAA0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51322423R000007674259-</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、公共卫生特别服务岗住房公积金</w:t>
            </w:r>
          </w:p>
        </w:tc>
      </w:tr>
      <w:tr w14:paraId="7B2D1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17D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0714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D5544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5E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8521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586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476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87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532C0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07B6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F6B6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D2B4">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57F4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4922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29A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933AB">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2F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643060">
            <w:pPr>
              <w:rPr>
                <w:rFonts w:hint="eastAsia" w:ascii="宋体" w:hAnsi="宋体" w:eastAsia="宋体" w:cs="宋体"/>
                <w:i w:val="0"/>
                <w:iCs w:val="0"/>
                <w:color w:val="000000"/>
                <w:sz w:val="18"/>
                <w:szCs w:val="18"/>
                <w:u w:val="none"/>
              </w:rPr>
            </w:pPr>
          </w:p>
        </w:tc>
      </w:tr>
      <w:tr w14:paraId="44FAB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3B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D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34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F9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6E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8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E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7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A8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834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6DBC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5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91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E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66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9C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63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3C4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6F41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BC9C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338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0C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5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86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D3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E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15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9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E5DE0">
            <w:pPr>
              <w:rPr>
                <w:rFonts w:hint="eastAsia" w:ascii="黑体" w:hAnsi="黑体" w:eastAsia="黑体" w:cs="黑体"/>
                <w:i/>
                <w:iCs/>
                <w:color w:val="000000"/>
                <w:sz w:val="18"/>
                <w:szCs w:val="18"/>
                <w:u w:val="none"/>
              </w:rPr>
            </w:pPr>
          </w:p>
        </w:tc>
      </w:tr>
      <w:tr w14:paraId="7023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830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F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14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0B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752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7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C6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C0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FA25A">
            <w:pPr>
              <w:rPr>
                <w:rFonts w:hint="eastAsia" w:ascii="黑体" w:hAnsi="黑体" w:eastAsia="黑体" w:cs="黑体"/>
                <w:i/>
                <w:iCs/>
                <w:color w:val="000000"/>
                <w:sz w:val="18"/>
                <w:szCs w:val="18"/>
                <w:u w:val="none"/>
              </w:rPr>
            </w:pPr>
          </w:p>
        </w:tc>
      </w:tr>
      <w:tr w14:paraId="063A9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C1E4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5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3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0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B3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4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C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F4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277B5">
            <w:pPr>
              <w:rPr>
                <w:rFonts w:hint="eastAsia" w:ascii="黑体" w:hAnsi="黑体" w:eastAsia="黑体" w:cs="黑体"/>
                <w:i/>
                <w:iCs/>
                <w:color w:val="000000"/>
                <w:sz w:val="18"/>
                <w:szCs w:val="18"/>
                <w:u w:val="none"/>
              </w:rPr>
            </w:pPr>
          </w:p>
        </w:tc>
      </w:tr>
      <w:tr w14:paraId="15E83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FB8F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1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8CD8">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B79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96AB5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0902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3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FE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9FE6F">
            <w:pPr>
              <w:rPr>
                <w:rFonts w:hint="eastAsia" w:ascii="黑体" w:hAnsi="黑体" w:eastAsia="黑体" w:cs="黑体"/>
                <w:i/>
                <w:iCs/>
                <w:color w:val="000000"/>
                <w:sz w:val="18"/>
                <w:szCs w:val="18"/>
                <w:u w:val="none"/>
              </w:rPr>
            </w:pPr>
          </w:p>
        </w:tc>
      </w:tr>
      <w:tr w14:paraId="583E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65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C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B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4B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8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4D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6B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4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01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37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A2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133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5873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C7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2B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9E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4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52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2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91A2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E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B16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6D7B3">
            <w:pPr>
              <w:jc w:val="center"/>
              <w:rPr>
                <w:rFonts w:hint="eastAsia" w:ascii="微软雅黑" w:hAnsi="微软雅黑" w:eastAsia="微软雅黑" w:cs="微软雅黑"/>
                <w:i/>
                <w:iCs/>
                <w:color w:val="000000"/>
                <w:sz w:val="16"/>
                <w:szCs w:val="16"/>
                <w:u w:val="none"/>
              </w:rPr>
            </w:pPr>
          </w:p>
        </w:tc>
      </w:tr>
      <w:tr w14:paraId="5B6ED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9B38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6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18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8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DB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6D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D7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A8C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D3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22E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A29FE">
            <w:pPr>
              <w:jc w:val="center"/>
              <w:rPr>
                <w:rFonts w:hint="eastAsia" w:ascii="微软雅黑" w:hAnsi="微软雅黑" w:eastAsia="微软雅黑" w:cs="微软雅黑"/>
                <w:i/>
                <w:iCs/>
                <w:color w:val="000000"/>
                <w:sz w:val="16"/>
                <w:szCs w:val="16"/>
                <w:u w:val="none"/>
              </w:rPr>
            </w:pPr>
          </w:p>
        </w:tc>
      </w:tr>
      <w:tr w14:paraId="24053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823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87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3306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1BD8">
            <w:pPr>
              <w:rPr>
                <w:rFonts w:hint="eastAsia" w:ascii="宋体" w:hAnsi="宋体" w:eastAsia="宋体" w:cs="宋体"/>
                <w:i w:val="0"/>
                <w:iCs w:val="0"/>
                <w:color w:val="000000"/>
                <w:sz w:val="18"/>
                <w:szCs w:val="18"/>
                <w:u w:val="none"/>
              </w:rPr>
            </w:pPr>
          </w:p>
        </w:tc>
      </w:tr>
      <w:tr w14:paraId="0278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9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A96BC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BE81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1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608E1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12FF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94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2ABD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4FA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D2B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7539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08D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B61958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1EC3ACB">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635F5E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D5BBA6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ECEE04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F9510B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476350E">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99AB6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15DC7E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EAF837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D287E88">
            <w:pPr>
              <w:rPr>
                <w:rFonts w:hint="eastAsia" w:ascii="宋体" w:hAnsi="宋体" w:eastAsia="宋体" w:cs="宋体"/>
                <w:i w:val="0"/>
                <w:iCs w:val="0"/>
                <w:color w:val="000000"/>
                <w:sz w:val="18"/>
                <w:szCs w:val="18"/>
                <w:u w:val="none"/>
              </w:rPr>
            </w:pPr>
          </w:p>
        </w:tc>
      </w:tr>
      <w:tr w14:paraId="7AC2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12E7C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DC9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B24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4CD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51322423R000007674304-</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、公共卫生特别服务岗社会保障缴费（职工基本医疗保险缴费）</w:t>
            </w:r>
          </w:p>
        </w:tc>
      </w:tr>
      <w:tr w14:paraId="4CF1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CF3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E23A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7C863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0C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9CA1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9C1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294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259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A077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3268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F7DD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7D933">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2AF8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67BF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1E17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C894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D1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1CA818">
            <w:pPr>
              <w:rPr>
                <w:rFonts w:hint="eastAsia" w:ascii="宋体" w:hAnsi="宋体" w:eastAsia="宋体" w:cs="宋体"/>
                <w:i w:val="0"/>
                <w:iCs w:val="0"/>
                <w:color w:val="000000"/>
                <w:sz w:val="18"/>
                <w:szCs w:val="18"/>
                <w:u w:val="none"/>
              </w:rPr>
            </w:pPr>
          </w:p>
        </w:tc>
      </w:tr>
      <w:tr w14:paraId="30166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79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D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B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E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DD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35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2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F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4B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C1C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59E4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E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9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F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37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2D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1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C44C">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101BC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71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C328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B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C4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C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6D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4C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7D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C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60FF7">
            <w:pPr>
              <w:rPr>
                <w:rFonts w:hint="eastAsia" w:ascii="黑体" w:hAnsi="黑体" w:eastAsia="黑体" w:cs="黑体"/>
                <w:i/>
                <w:iCs/>
                <w:color w:val="000000"/>
                <w:sz w:val="18"/>
                <w:szCs w:val="18"/>
                <w:u w:val="none"/>
              </w:rPr>
            </w:pPr>
          </w:p>
        </w:tc>
      </w:tr>
      <w:tr w14:paraId="74E3E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7A7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8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6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D6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56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0F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F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10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C5AB2">
            <w:pPr>
              <w:rPr>
                <w:rFonts w:hint="eastAsia" w:ascii="黑体" w:hAnsi="黑体" w:eastAsia="黑体" w:cs="黑体"/>
                <w:i/>
                <w:iCs/>
                <w:color w:val="000000"/>
                <w:sz w:val="18"/>
                <w:szCs w:val="18"/>
                <w:u w:val="none"/>
              </w:rPr>
            </w:pPr>
          </w:p>
        </w:tc>
      </w:tr>
      <w:tr w14:paraId="192F8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6D16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DA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2E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2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39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15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2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D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2181E">
            <w:pPr>
              <w:rPr>
                <w:rFonts w:hint="eastAsia" w:ascii="黑体" w:hAnsi="黑体" w:eastAsia="黑体" w:cs="黑体"/>
                <w:i/>
                <w:iCs/>
                <w:color w:val="000000"/>
                <w:sz w:val="18"/>
                <w:szCs w:val="18"/>
                <w:u w:val="none"/>
              </w:rPr>
            </w:pPr>
          </w:p>
        </w:tc>
      </w:tr>
      <w:tr w14:paraId="771F6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1EE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07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2045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6800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D115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ECF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6A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2E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392FB">
            <w:pPr>
              <w:rPr>
                <w:rFonts w:hint="eastAsia" w:ascii="黑体" w:hAnsi="黑体" w:eastAsia="黑体" w:cs="黑体"/>
                <w:i/>
                <w:iCs/>
                <w:color w:val="000000"/>
                <w:sz w:val="18"/>
                <w:szCs w:val="18"/>
                <w:u w:val="none"/>
              </w:rPr>
            </w:pPr>
          </w:p>
        </w:tc>
      </w:tr>
      <w:tr w14:paraId="5571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5B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1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E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04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C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3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7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8B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D8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CD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CF5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716D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E2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6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1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B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66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9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D001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D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6B0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5DF2">
            <w:pPr>
              <w:jc w:val="center"/>
              <w:rPr>
                <w:rFonts w:hint="eastAsia" w:ascii="微软雅黑" w:hAnsi="微软雅黑" w:eastAsia="微软雅黑" w:cs="微软雅黑"/>
                <w:i/>
                <w:iCs/>
                <w:color w:val="000000"/>
                <w:sz w:val="16"/>
                <w:szCs w:val="16"/>
                <w:u w:val="none"/>
              </w:rPr>
            </w:pPr>
          </w:p>
        </w:tc>
      </w:tr>
      <w:tr w14:paraId="2C2D6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E95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C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3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66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E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E1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F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B96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55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BE2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E41C">
            <w:pPr>
              <w:jc w:val="center"/>
              <w:rPr>
                <w:rFonts w:hint="eastAsia" w:ascii="微软雅黑" w:hAnsi="微软雅黑" w:eastAsia="微软雅黑" w:cs="微软雅黑"/>
                <w:i/>
                <w:iCs/>
                <w:color w:val="000000"/>
                <w:sz w:val="16"/>
                <w:szCs w:val="16"/>
                <w:u w:val="none"/>
              </w:rPr>
            </w:pPr>
          </w:p>
        </w:tc>
      </w:tr>
      <w:tr w14:paraId="0FCA7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FCB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20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72A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41317">
            <w:pPr>
              <w:rPr>
                <w:rFonts w:hint="eastAsia" w:ascii="宋体" w:hAnsi="宋体" w:eastAsia="宋体" w:cs="宋体"/>
                <w:i w:val="0"/>
                <w:iCs w:val="0"/>
                <w:color w:val="000000"/>
                <w:sz w:val="18"/>
                <w:szCs w:val="18"/>
                <w:u w:val="none"/>
              </w:rPr>
            </w:pPr>
          </w:p>
        </w:tc>
      </w:tr>
      <w:tr w14:paraId="74070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72116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AB69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6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B695F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2115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5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12A6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AAFE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802A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72C8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5933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921337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3243A1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CC8C1B4">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3876A6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7B212E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1190DF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51B15C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751AA0E">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A7D1FB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DA576E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1831B4E">
            <w:pPr>
              <w:rPr>
                <w:rFonts w:hint="eastAsia" w:ascii="宋体" w:hAnsi="宋体" w:eastAsia="宋体" w:cs="宋体"/>
                <w:i w:val="0"/>
                <w:iCs w:val="0"/>
                <w:color w:val="000000"/>
                <w:sz w:val="18"/>
                <w:szCs w:val="18"/>
                <w:u w:val="none"/>
              </w:rPr>
            </w:pPr>
          </w:p>
        </w:tc>
      </w:tr>
      <w:tr w14:paraId="2886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506A9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D44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20F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5D0C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51322423R000007674337-</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、公共卫生特别服务岗社会保障缴费（机关事业单位基本养老保险缴费）</w:t>
            </w:r>
          </w:p>
        </w:tc>
      </w:tr>
      <w:tr w14:paraId="0C04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F0F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7EB6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1DFEDD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C7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569B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904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6F6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D8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2D28F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FC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8B69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AE52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F7D3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DB53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730D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EC06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0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10253D">
            <w:pPr>
              <w:rPr>
                <w:rFonts w:hint="eastAsia" w:ascii="宋体" w:hAnsi="宋体" w:eastAsia="宋体" w:cs="宋体"/>
                <w:i w:val="0"/>
                <w:iCs w:val="0"/>
                <w:color w:val="000000"/>
                <w:sz w:val="18"/>
                <w:szCs w:val="18"/>
                <w:u w:val="none"/>
              </w:rPr>
            </w:pPr>
          </w:p>
        </w:tc>
      </w:tr>
      <w:tr w14:paraId="3D20B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DC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06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5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1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E4F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55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7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C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42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69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84C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4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6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A1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3B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F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8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60B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9340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43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FE82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C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7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0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43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F7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9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E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18B0">
            <w:pPr>
              <w:rPr>
                <w:rFonts w:hint="eastAsia" w:ascii="黑体" w:hAnsi="黑体" w:eastAsia="黑体" w:cs="黑体"/>
                <w:i/>
                <w:iCs/>
                <w:color w:val="000000"/>
                <w:sz w:val="18"/>
                <w:szCs w:val="18"/>
                <w:u w:val="none"/>
              </w:rPr>
            </w:pPr>
          </w:p>
        </w:tc>
      </w:tr>
      <w:tr w14:paraId="2F2F5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857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D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0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F4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46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4A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D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4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A0E31">
            <w:pPr>
              <w:rPr>
                <w:rFonts w:hint="eastAsia" w:ascii="黑体" w:hAnsi="黑体" w:eastAsia="黑体" w:cs="黑体"/>
                <w:i/>
                <w:iCs/>
                <w:color w:val="000000"/>
                <w:sz w:val="18"/>
                <w:szCs w:val="18"/>
                <w:u w:val="none"/>
              </w:rPr>
            </w:pPr>
          </w:p>
        </w:tc>
      </w:tr>
      <w:tr w14:paraId="2B6EB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D415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F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4C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B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CE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2C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1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D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EA9C8">
            <w:pPr>
              <w:rPr>
                <w:rFonts w:hint="eastAsia" w:ascii="黑体" w:hAnsi="黑体" w:eastAsia="黑体" w:cs="黑体"/>
                <w:i/>
                <w:iCs/>
                <w:color w:val="000000"/>
                <w:sz w:val="18"/>
                <w:szCs w:val="18"/>
                <w:u w:val="none"/>
              </w:rPr>
            </w:pPr>
          </w:p>
        </w:tc>
      </w:tr>
      <w:tr w14:paraId="1663D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D291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DB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7652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5985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72DD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D59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39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6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3655C">
            <w:pPr>
              <w:rPr>
                <w:rFonts w:hint="eastAsia" w:ascii="黑体" w:hAnsi="黑体" w:eastAsia="黑体" w:cs="黑体"/>
                <w:i/>
                <w:iCs/>
                <w:color w:val="000000"/>
                <w:sz w:val="18"/>
                <w:szCs w:val="18"/>
                <w:u w:val="none"/>
              </w:rPr>
            </w:pPr>
          </w:p>
        </w:tc>
      </w:tr>
      <w:tr w14:paraId="5C7B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E3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6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23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9E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B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C9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0E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44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E2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8C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FE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DE5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EEC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B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D0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8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B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8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2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C892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D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E9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FF20">
            <w:pPr>
              <w:jc w:val="center"/>
              <w:rPr>
                <w:rFonts w:hint="eastAsia" w:ascii="微软雅黑" w:hAnsi="微软雅黑" w:eastAsia="微软雅黑" w:cs="微软雅黑"/>
                <w:i/>
                <w:iCs/>
                <w:color w:val="000000"/>
                <w:sz w:val="16"/>
                <w:szCs w:val="16"/>
                <w:u w:val="none"/>
              </w:rPr>
            </w:pPr>
          </w:p>
        </w:tc>
      </w:tr>
      <w:tr w14:paraId="2B92F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422C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1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E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F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85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C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3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444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A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119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8125">
            <w:pPr>
              <w:jc w:val="center"/>
              <w:rPr>
                <w:rFonts w:hint="eastAsia" w:ascii="微软雅黑" w:hAnsi="微软雅黑" w:eastAsia="微软雅黑" w:cs="微软雅黑"/>
                <w:i/>
                <w:iCs/>
                <w:color w:val="000000"/>
                <w:sz w:val="16"/>
                <w:szCs w:val="16"/>
                <w:u w:val="none"/>
              </w:rPr>
            </w:pPr>
          </w:p>
        </w:tc>
      </w:tr>
      <w:tr w14:paraId="36B94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CE3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6C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EA2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A1B3">
            <w:pPr>
              <w:rPr>
                <w:rFonts w:hint="eastAsia" w:ascii="宋体" w:hAnsi="宋体" w:eastAsia="宋体" w:cs="宋体"/>
                <w:i w:val="0"/>
                <w:iCs w:val="0"/>
                <w:color w:val="000000"/>
                <w:sz w:val="18"/>
                <w:szCs w:val="18"/>
                <w:u w:val="none"/>
              </w:rPr>
            </w:pPr>
          </w:p>
        </w:tc>
      </w:tr>
      <w:tr w14:paraId="4ABA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0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352D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DBBD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6C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3ED3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F8D2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E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F9A4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16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92AD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5152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D480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AB8E176">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9657EA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0033B6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C9792B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004684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810CB4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F8B70E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9CDD2E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132573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54B0A1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0B8779F">
            <w:pPr>
              <w:rPr>
                <w:rFonts w:hint="eastAsia" w:ascii="宋体" w:hAnsi="宋体" w:eastAsia="宋体" w:cs="宋体"/>
                <w:i w:val="0"/>
                <w:iCs w:val="0"/>
                <w:color w:val="000000"/>
                <w:sz w:val="18"/>
                <w:szCs w:val="18"/>
                <w:u w:val="none"/>
              </w:rPr>
            </w:pPr>
          </w:p>
        </w:tc>
      </w:tr>
      <w:tr w14:paraId="5B2D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6D66B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AD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AC85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D7F0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196F9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BC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776C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875C0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88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C564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B22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761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8A6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EF9A2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CA6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C5FF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91D53">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A1E4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0B75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9963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304C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93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2B94CB">
            <w:pPr>
              <w:rPr>
                <w:rFonts w:hint="eastAsia" w:ascii="宋体" w:hAnsi="宋体" w:eastAsia="宋体" w:cs="宋体"/>
                <w:i w:val="0"/>
                <w:iCs w:val="0"/>
                <w:color w:val="000000"/>
                <w:sz w:val="18"/>
                <w:szCs w:val="18"/>
                <w:u w:val="none"/>
              </w:rPr>
            </w:pPr>
          </w:p>
        </w:tc>
      </w:tr>
      <w:tr w14:paraId="05F38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F6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0B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C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D8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43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88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D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8A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5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D69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D327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DA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67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59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8B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7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9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B0ED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F6FA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713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C62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7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E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D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56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C1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0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3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62001">
            <w:pPr>
              <w:rPr>
                <w:rFonts w:hint="eastAsia" w:ascii="黑体" w:hAnsi="黑体" w:eastAsia="黑体" w:cs="黑体"/>
                <w:i/>
                <w:iCs/>
                <w:color w:val="000000"/>
                <w:sz w:val="18"/>
                <w:szCs w:val="18"/>
                <w:u w:val="none"/>
              </w:rPr>
            </w:pPr>
          </w:p>
        </w:tc>
      </w:tr>
      <w:tr w14:paraId="64001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EE3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C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5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3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50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6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A2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C1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13AE0">
            <w:pPr>
              <w:rPr>
                <w:rFonts w:hint="eastAsia" w:ascii="黑体" w:hAnsi="黑体" w:eastAsia="黑体" w:cs="黑体"/>
                <w:i/>
                <w:iCs/>
                <w:color w:val="000000"/>
                <w:sz w:val="18"/>
                <w:szCs w:val="18"/>
                <w:u w:val="none"/>
              </w:rPr>
            </w:pPr>
          </w:p>
        </w:tc>
      </w:tr>
      <w:tr w14:paraId="35F67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5C5A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5B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5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D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81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B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51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E7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832BE">
            <w:pPr>
              <w:rPr>
                <w:rFonts w:hint="eastAsia" w:ascii="黑体" w:hAnsi="黑体" w:eastAsia="黑体" w:cs="黑体"/>
                <w:i/>
                <w:iCs/>
                <w:color w:val="000000"/>
                <w:sz w:val="18"/>
                <w:szCs w:val="18"/>
                <w:u w:val="none"/>
              </w:rPr>
            </w:pPr>
          </w:p>
        </w:tc>
      </w:tr>
      <w:tr w14:paraId="3BCC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249F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68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9750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A3AE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A82C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138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5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AE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A5935">
            <w:pPr>
              <w:rPr>
                <w:rFonts w:hint="eastAsia" w:ascii="黑体" w:hAnsi="黑体" w:eastAsia="黑体" w:cs="黑体"/>
                <w:i/>
                <w:iCs/>
                <w:color w:val="000000"/>
                <w:sz w:val="18"/>
                <w:szCs w:val="18"/>
                <w:u w:val="none"/>
              </w:rPr>
            </w:pPr>
          </w:p>
        </w:tc>
      </w:tr>
      <w:tr w14:paraId="11F80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2E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B8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86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2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8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7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7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D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C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3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4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4E06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CB5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2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5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4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B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7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C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7F0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0D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0407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FB773">
            <w:pPr>
              <w:jc w:val="center"/>
              <w:rPr>
                <w:rFonts w:hint="eastAsia" w:ascii="微软雅黑" w:hAnsi="微软雅黑" w:eastAsia="微软雅黑" w:cs="微软雅黑"/>
                <w:i/>
                <w:iCs/>
                <w:color w:val="000000"/>
                <w:sz w:val="16"/>
                <w:szCs w:val="16"/>
                <w:u w:val="none"/>
              </w:rPr>
            </w:pPr>
          </w:p>
        </w:tc>
      </w:tr>
      <w:tr w14:paraId="6156B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D7ED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5D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6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49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3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B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42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45DA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ABC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C6110">
            <w:pPr>
              <w:jc w:val="center"/>
              <w:rPr>
                <w:rFonts w:hint="eastAsia" w:ascii="微软雅黑" w:hAnsi="微软雅黑" w:eastAsia="微软雅黑" w:cs="微软雅黑"/>
                <w:i/>
                <w:iCs/>
                <w:color w:val="000000"/>
                <w:sz w:val="16"/>
                <w:szCs w:val="16"/>
                <w:u w:val="none"/>
              </w:rPr>
            </w:pPr>
          </w:p>
        </w:tc>
      </w:tr>
      <w:tr w14:paraId="293E0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3E9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F7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6058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3C3E">
            <w:pPr>
              <w:rPr>
                <w:rFonts w:hint="eastAsia" w:ascii="宋体" w:hAnsi="宋体" w:eastAsia="宋体" w:cs="宋体"/>
                <w:i w:val="0"/>
                <w:iCs w:val="0"/>
                <w:color w:val="000000"/>
                <w:sz w:val="18"/>
                <w:szCs w:val="18"/>
                <w:u w:val="none"/>
              </w:rPr>
            </w:pPr>
          </w:p>
        </w:tc>
      </w:tr>
      <w:tr w14:paraId="15C3A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6D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02D6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ED5C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C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4A12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F48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FF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8D66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A6C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8259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79D6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C84D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DD7AB9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23ED94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68C132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3A784C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A7C663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F6F09B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DB9EAC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B93498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840661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2E3995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09B1BC1">
            <w:pPr>
              <w:rPr>
                <w:rFonts w:hint="eastAsia" w:ascii="宋体" w:hAnsi="宋体" w:eastAsia="宋体" w:cs="宋体"/>
                <w:i w:val="0"/>
                <w:iCs w:val="0"/>
                <w:color w:val="000000"/>
                <w:sz w:val="18"/>
                <w:szCs w:val="18"/>
                <w:u w:val="none"/>
              </w:rPr>
            </w:pPr>
          </w:p>
        </w:tc>
      </w:tr>
      <w:tr w14:paraId="75D7A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B6FE7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3E9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F4F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7DF9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0D72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8ED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79B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6E1A4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35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F01C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CEC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BCA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250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DEE9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B0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0B5D0">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CBCF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8E75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32C8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E2C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60AB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67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4CA7CC">
            <w:pPr>
              <w:rPr>
                <w:rFonts w:hint="eastAsia" w:ascii="宋体" w:hAnsi="宋体" w:eastAsia="宋体" w:cs="宋体"/>
                <w:i w:val="0"/>
                <w:iCs w:val="0"/>
                <w:color w:val="000000"/>
                <w:sz w:val="18"/>
                <w:szCs w:val="18"/>
                <w:u w:val="none"/>
              </w:rPr>
            </w:pPr>
          </w:p>
        </w:tc>
      </w:tr>
      <w:tr w14:paraId="51ABC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5B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19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61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CE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46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1B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9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7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D8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FC0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4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8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FE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82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B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C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AFB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30B5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21F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65D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3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05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1C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DE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2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A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C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219A7">
            <w:pPr>
              <w:rPr>
                <w:rFonts w:hint="eastAsia" w:ascii="黑体" w:hAnsi="黑体" w:eastAsia="黑体" w:cs="黑体"/>
                <w:i/>
                <w:iCs/>
                <w:color w:val="000000"/>
                <w:sz w:val="18"/>
                <w:szCs w:val="18"/>
                <w:u w:val="none"/>
              </w:rPr>
            </w:pPr>
          </w:p>
        </w:tc>
      </w:tr>
      <w:tr w14:paraId="3D8C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44B9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F6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0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4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9CD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FC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FB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E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CBDFB">
            <w:pPr>
              <w:rPr>
                <w:rFonts w:hint="eastAsia" w:ascii="黑体" w:hAnsi="黑体" w:eastAsia="黑体" w:cs="黑体"/>
                <w:i/>
                <w:iCs/>
                <w:color w:val="000000"/>
                <w:sz w:val="18"/>
                <w:szCs w:val="18"/>
                <w:u w:val="none"/>
              </w:rPr>
            </w:pPr>
          </w:p>
        </w:tc>
      </w:tr>
      <w:tr w14:paraId="5556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6C12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4E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9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C0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FB6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58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CE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E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B6FFB">
            <w:pPr>
              <w:rPr>
                <w:rFonts w:hint="eastAsia" w:ascii="黑体" w:hAnsi="黑体" w:eastAsia="黑体" w:cs="黑体"/>
                <w:i/>
                <w:iCs/>
                <w:color w:val="000000"/>
                <w:sz w:val="18"/>
                <w:szCs w:val="18"/>
                <w:u w:val="none"/>
              </w:rPr>
            </w:pPr>
          </w:p>
        </w:tc>
      </w:tr>
      <w:tr w14:paraId="4DBA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EADC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D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8B6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C277">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C29E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B49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6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2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88864">
            <w:pPr>
              <w:rPr>
                <w:rFonts w:hint="eastAsia" w:ascii="黑体" w:hAnsi="黑体" w:eastAsia="黑体" w:cs="黑体"/>
                <w:i/>
                <w:iCs/>
                <w:color w:val="000000"/>
                <w:sz w:val="18"/>
                <w:szCs w:val="18"/>
                <w:u w:val="none"/>
              </w:rPr>
            </w:pPr>
          </w:p>
        </w:tc>
      </w:tr>
      <w:tr w14:paraId="5F9B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87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4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B2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3A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EC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7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A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47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D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51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39F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B55A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44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CD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C2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1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85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0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C82D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7F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937B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33C7">
            <w:pPr>
              <w:jc w:val="center"/>
              <w:rPr>
                <w:rFonts w:hint="eastAsia" w:ascii="微软雅黑" w:hAnsi="微软雅黑" w:eastAsia="微软雅黑" w:cs="微软雅黑"/>
                <w:i/>
                <w:iCs/>
                <w:color w:val="000000"/>
                <w:sz w:val="16"/>
                <w:szCs w:val="16"/>
                <w:u w:val="none"/>
              </w:rPr>
            </w:pPr>
          </w:p>
        </w:tc>
      </w:tr>
      <w:tr w14:paraId="27C2A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E820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5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DC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6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5C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5B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F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3EE0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A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CAC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BFF9">
            <w:pPr>
              <w:jc w:val="center"/>
              <w:rPr>
                <w:rFonts w:hint="eastAsia" w:ascii="微软雅黑" w:hAnsi="微软雅黑" w:eastAsia="微软雅黑" w:cs="微软雅黑"/>
                <w:i/>
                <w:iCs/>
                <w:color w:val="000000"/>
                <w:sz w:val="16"/>
                <w:szCs w:val="16"/>
                <w:u w:val="none"/>
              </w:rPr>
            </w:pPr>
          </w:p>
        </w:tc>
      </w:tr>
      <w:tr w14:paraId="1E4A8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0F5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BE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E7E0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0A531">
            <w:pPr>
              <w:rPr>
                <w:rFonts w:hint="eastAsia" w:ascii="宋体" w:hAnsi="宋体" w:eastAsia="宋体" w:cs="宋体"/>
                <w:i w:val="0"/>
                <w:iCs w:val="0"/>
                <w:color w:val="000000"/>
                <w:sz w:val="18"/>
                <w:szCs w:val="18"/>
                <w:u w:val="none"/>
              </w:rPr>
            </w:pPr>
          </w:p>
        </w:tc>
      </w:tr>
      <w:tr w14:paraId="23B12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3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3B5F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03C3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1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16AD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CE77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C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3057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E656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F8E6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6471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6600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35D0DF3">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460754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DF205E6">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BC57B8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3D7A27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D1E331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305C23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636718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A495C9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C16175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57055A2">
            <w:pPr>
              <w:rPr>
                <w:rFonts w:hint="eastAsia" w:ascii="宋体" w:hAnsi="宋体" w:eastAsia="宋体" w:cs="宋体"/>
                <w:i w:val="0"/>
                <w:iCs w:val="0"/>
                <w:color w:val="000000"/>
                <w:sz w:val="18"/>
                <w:szCs w:val="18"/>
                <w:u w:val="none"/>
              </w:rPr>
            </w:pPr>
          </w:p>
        </w:tc>
      </w:tr>
      <w:tr w14:paraId="36563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600C8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5EB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E52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064F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11E4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18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A6D8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F1D13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51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6401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BC9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C7F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68F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995D2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62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EAB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38ACF">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F81E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75A6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180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E4C0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BD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4A4064">
            <w:pPr>
              <w:rPr>
                <w:rFonts w:hint="eastAsia" w:ascii="宋体" w:hAnsi="宋体" w:eastAsia="宋体" w:cs="宋体"/>
                <w:i w:val="0"/>
                <w:iCs w:val="0"/>
                <w:color w:val="000000"/>
                <w:sz w:val="18"/>
                <w:szCs w:val="18"/>
                <w:u w:val="none"/>
              </w:rPr>
            </w:pPr>
          </w:p>
        </w:tc>
      </w:tr>
      <w:tr w14:paraId="4B130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7B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24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CC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1C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11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E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0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86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F743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526F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3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E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8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2B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1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50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000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E11E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D3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B82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6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E2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8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64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1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AE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6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2CE8D">
            <w:pPr>
              <w:rPr>
                <w:rFonts w:hint="eastAsia" w:ascii="黑体" w:hAnsi="黑体" w:eastAsia="黑体" w:cs="黑体"/>
                <w:i/>
                <w:iCs/>
                <w:color w:val="000000"/>
                <w:sz w:val="18"/>
                <w:szCs w:val="18"/>
                <w:u w:val="none"/>
              </w:rPr>
            </w:pPr>
          </w:p>
        </w:tc>
      </w:tr>
      <w:tr w14:paraId="1880F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190C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5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F8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C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B2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8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A0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5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06376">
            <w:pPr>
              <w:rPr>
                <w:rFonts w:hint="eastAsia" w:ascii="黑体" w:hAnsi="黑体" w:eastAsia="黑体" w:cs="黑体"/>
                <w:i/>
                <w:iCs/>
                <w:color w:val="000000"/>
                <w:sz w:val="18"/>
                <w:szCs w:val="18"/>
                <w:u w:val="none"/>
              </w:rPr>
            </w:pPr>
          </w:p>
        </w:tc>
      </w:tr>
      <w:tr w14:paraId="52E7A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B9CC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1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4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DA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0E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7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5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3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8AF19">
            <w:pPr>
              <w:rPr>
                <w:rFonts w:hint="eastAsia" w:ascii="黑体" w:hAnsi="黑体" w:eastAsia="黑体" w:cs="黑体"/>
                <w:i/>
                <w:iCs/>
                <w:color w:val="000000"/>
                <w:sz w:val="18"/>
                <w:szCs w:val="18"/>
                <w:u w:val="none"/>
              </w:rPr>
            </w:pPr>
          </w:p>
        </w:tc>
      </w:tr>
      <w:tr w14:paraId="0864C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03B1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7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861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F5B4">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1154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612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41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8F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F774">
            <w:pPr>
              <w:rPr>
                <w:rFonts w:hint="eastAsia" w:ascii="黑体" w:hAnsi="黑体" w:eastAsia="黑体" w:cs="黑体"/>
                <w:i/>
                <w:iCs/>
                <w:color w:val="000000"/>
                <w:sz w:val="18"/>
                <w:szCs w:val="18"/>
                <w:u w:val="none"/>
              </w:rPr>
            </w:pPr>
          </w:p>
        </w:tc>
      </w:tr>
      <w:tr w14:paraId="3FC7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B4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F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3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0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22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01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E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24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E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97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08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1D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274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5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75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81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F1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CC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2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EF8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C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EB19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7CBC3">
            <w:pPr>
              <w:jc w:val="center"/>
              <w:rPr>
                <w:rFonts w:hint="eastAsia" w:ascii="微软雅黑" w:hAnsi="微软雅黑" w:eastAsia="微软雅黑" w:cs="微软雅黑"/>
                <w:i/>
                <w:iCs/>
                <w:color w:val="000000"/>
                <w:sz w:val="16"/>
                <w:szCs w:val="16"/>
                <w:u w:val="none"/>
              </w:rPr>
            </w:pPr>
          </w:p>
        </w:tc>
      </w:tr>
      <w:tr w14:paraId="0A76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9588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9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8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D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6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82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FB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BBE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8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4F25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7DEC">
            <w:pPr>
              <w:jc w:val="center"/>
              <w:rPr>
                <w:rFonts w:hint="eastAsia" w:ascii="微软雅黑" w:hAnsi="微软雅黑" w:eastAsia="微软雅黑" w:cs="微软雅黑"/>
                <w:i/>
                <w:iCs/>
                <w:color w:val="000000"/>
                <w:sz w:val="16"/>
                <w:szCs w:val="16"/>
                <w:u w:val="none"/>
              </w:rPr>
            </w:pPr>
          </w:p>
        </w:tc>
      </w:tr>
      <w:tr w14:paraId="2D40C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B6E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7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96CD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A12F">
            <w:pPr>
              <w:rPr>
                <w:rFonts w:hint="eastAsia" w:ascii="宋体" w:hAnsi="宋体" w:eastAsia="宋体" w:cs="宋体"/>
                <w:i w:val="0"/>
                <w:iCs w:val="0"/>
                <w:color w:val="000000"/>
                <w:sz w:val="18"/>
                <w:szCs w:val="18"/>
                <w:u w:val="none"/>
              </w:rPr>
            </w:pPr>
          </w:p>
        </w:tc>
      </w:tr>
      <w:tr w14:paraId="1913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9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3020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207B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4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BEB1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69BC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E3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2BE9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4F01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969A9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D582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43B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C21DCA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344E6B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008415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B1DEBF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5BD2C5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85B0DD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65EDC2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2869B5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991227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A322BA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407AA3C">
            <w:pPr>
              <w:rPr>
                <w:rFonts w:hint="eastAsia" w:ascii="宋体" w:hAnsi="宋体" w:eastAsia="宋体" w:cs="宋体"/>
                <w:i w:val="0"/>
                <w:iCs w:val="0"/>
                <w:color w:val="000000"/>
                <w:sz w:val="18"/>
                <w:szCs w:val="18"/>
                <w:u w:val="none"/>
              </w:rPr>
            </w:pPr>
          </w:p>
        </w:tc>
      </w:tr>
      <w:tr w14:paraId="0C7E0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DD24B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A5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CFD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FE92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4CECA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AB4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090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F07A4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6F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F9E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08D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76B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395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5A3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BC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6521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3BBE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B3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0ECF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9933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DAAE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570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1D1963">
            <w:pPr>
              <w:rPr>
                <w:rFonts w:hint="eastAsia" w:ascii="宋体" w:hAnsi="宋体" w:eastAsia="宋体" w:cs="宋体"/>
                <w:i w:val="0"/>
                <w:iCs w:val="0"/>
                <w:color w:val="000000"/>
                <w:sz w:val="18"/>
                <w:szCs w:val="18"/>
                <w:u w:val="none"/>
              </w:rPr>
            </w:pPr>
          </w:p>
        </w:tc>
      </w:tr>
      <w:tr w14:paraId="18E7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E3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41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71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E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DC1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4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F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02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E3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1662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2E86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F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2A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6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76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9C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5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5CB0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3E15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F7B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12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C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9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FC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41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8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D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F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78468">
            <w:pPr>
              <w:rPr>
                <w:rFonts w:hint="eastAsia" w:ascii="黑体" w:hAnsi="黑体" w:eastAsia="黑体" w:cs="黑体"/>
                <w:i/>
                <w:iCs/>
                <w:color w:val="000000"/>
                <w:sz w:val="18"/>
                <w:szCs w:val="18"/>
                <w:u w:val="none"/>
              </w:rPr>
            </w:pPr>
          </w:p>
        </w:tc>
      </w:tr>
      <w:tr w14:paraId="5909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39D0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A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D3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BC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84E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E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2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6C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2D814">
            <w:pPr>
              <w:rPr>
                <w:rFonts w:hint="eastAsia" w:ascii="黑体" w:hAnsi="黑体" w:eastAsia="黑体" w:cs="黑体"/>
                <w:i/>
                <w:iCs/>
                <w:color w:val="000000"/>
                <w:sz w:val="18"/>
                <w:szCs w:val="18"/>
                <w:u w:val="none"/>
              </w:rPr>
            </w:pPr>
          </w:p>
        </w:tc>
      </w:tr>
      <w:tr w14:paraId="2B69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F40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0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62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B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FE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5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B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89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985FE">
            <w:pPr>
              <w:rPr>
                <w:rFonts w:hint="eastAsia" w:ascii="黑体" w:hAnsi="黑体" w:eastAsia="黑体" w:cs="黑体"/>
                <w:i/>
                <w:iCs/>
                <w:color w:val="000000"/>
                <w:sz w:val="18"/>
                <w:szCs w:val="18"/>
                <w:u w:val="none"/>
              </w:rPr>
            </w:pPr>
          </w:p>
        </w:tc>
      </w:tr>
      <w:tr w14:paraId="7135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1A5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E0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BB8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77D66">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3030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AD19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2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58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1A94">
            <w:pPr>
              <w:rPr>
                <w:rFonts w:hint="eastAsia" w:ascii="黑体" w:hAnsi="黑体" w:eastAsia="黑体" w:cs="黑体"/>
                <w:i/>
                <w:iCs/>
                <w:color w:val="000000"/>
                <w:sz w:val="18"/>
                <w:szCs w:val="18"/>
                <w:u w:val="none"/>
              </w:rPr>
            </w:pPr>
          </w:p>
        </w:tc>
      </w:tr>
      <w:tr w14:paraId="122CE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3C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5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8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50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9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D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EB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1D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4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4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0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973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5CA0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4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9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CF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8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5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BF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84A2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E6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B37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AB31">
            <w:pPr>
              <w:jc w:val="center"/>
              <w:rPr>
                <w:rFonts w:hint="eastAsia" w:ascii="微软雅黑" w:hAnsi="微软雅黑" w:eastAsia="微软雅黑" w:cs="微软雅黑"/>
                <w:i/>
                <w:iCs/>
                <w:color w:val="000000"/>
                <w:sz w:val="16"/>
                <w:szCs w:val="16"/>
                <w:u w:val="none"/>
              </w:rPr>
            </w:pPr>
          </w:p>
        </w:tc>
      </w:tr>
      <w:tr w14:paraId="738C3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B43A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33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5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C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A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E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3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9DE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3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86C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D549B">
            <w:pPr>
              <w:jc w:val="center"/>
              <w:rPr>
                <w:rFonts w:hint="eastAsia" w:ascii="微软雅黑" w:hAnsi="微软雅黑" w:eastAsia="微软雅黑" w:cs="微软雅黑"/>
                <w:i/>
                <w:iCs/>
                <w:color w:val="000000"/>
                <w:sz w:val="16"/>
                <w:szCs w:val="16"/>
                <w:u w:val="none"/>
              </w:rPr>
            </w:pPr>
          </w:p>
        </w:tc>
      </w:tr>
      <w:tr w14:paraId="0A373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A1A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9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2F1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4F4D">
            <w:pPr>
              <w:rPr>
                <w:rFonts w:hint="eastAsia" w:ascii="宋体" w:hAnsi="宋体" w:eastAsia="宋体" w:cs="宋体"/>
                <w:i w:val="0"/>
                <w:iCs w:val="0"/>
                <w:color w:val="000000"/>
                <w:sz w:val="18"/>
                <w:szCs w:val="18"/>
                <w:u w:val="none"/>
              </w:rPr>
            </w:pPr>
          </w:p>
        </w:tc>
      </w:tr>
      <w:tr w14:paraId="4CEB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A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85E4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101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8A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E3222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0EF7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6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C1BA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E959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818F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131B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96B3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025B1A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9A47D2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A6D976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AE9243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480A54B">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59D006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A6F42D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6CB42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34B8C6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5C541F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F974AAE">
            <w:pPr>
              <w:rPr>
                <w:rFonts w:hint="eastAsia" w:ascii="宋体" w:hAnsi="宋体" w:eastAsia="宋体" w:cs="宋体"/>
                <w:i w:val="0"/>
                <w:iCs w:val="0"/>
                <w:color w:val="000000"/>
                <w:sz w:val="18"/>
                <w:szCs w:val="18"/>
                <w:u w:val="none"/>
              </w:rPr>
            </w:pPr>
          </w:p>
        </w:tc>
      </w:tr>
      <w:tr w14:paraId="3C2DB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0DC5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2A6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E8B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4DE3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36FD7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22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C664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CD2DF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CB1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B4F4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762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12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8B4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A2584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69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D642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8992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F184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804F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2AC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5BA1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1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83E484">
            <w:pPr>
              <w:rPr>
                <w:rFonts w:hint="eastAsia" w:ascii="宋体" w:hAnsi="宋体" w:eastAsia="宋体" w:cs="宋体"/>
                <w:i w:val="0"/>
                <w:iCs w:val="0"/>
                <w:color w:val="000000"/>
                <w:sz w:val="18"/>
                <w:szCs w:val="18"/>
                <w:u w:val="none"/>
              </w:rPr>
            </w:pPr>
          </w:p>
        </w:tc>
      </w:tr>
      <w:tr w14:paraId="016CA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0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D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7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4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D6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79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74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9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6AC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E3D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B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F2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C3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E22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0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AF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011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6692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805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B5AF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3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D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1A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D9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F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2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ACA99">
            <w:pPr>
              <w:rPr>
                <w:rFonts w:hint="eastAsia" w:ascii="黑体" w:hAnsi="黑体" w:eastAsia="黑体" w:cs="黑体"/>
                <w:i/>
                <w:iCs/>
                <w:color w:val="000000"/>
                <w:sz w:val="18"/>
                <w:szCs w:val="18"/>
                <w:u w:val="none"/>
              </w:rPr>
            </w:pPr>
          </w:p>
        </w:tc>
      </w:tr>
      <w:tr w14:paraId="649BD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4214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32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F5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2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92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7D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0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C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B876">
            <w:pPr>
              <w:rPr>
                <w:rFonts w:hint="eastAsia" w:ascii="黑体" w:hAnsi="黑体" w:eastAsia="黑体" w:cs="黑体"/>
                <w:i/>
                <w:iCs/>
                <w:color w:val="000000"/>
                <w:sz w:val="18"/>
                <w:szCs w:val="18"/>
                <w:u w:val="none"/>
              </w:rPr>
            </w:pPr>
          </w:p>
        </w:tc>
      </w:tr>
      <w:tr w14:paraId="6213C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329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E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4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1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408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2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5E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9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6D4AA">
            <w:pPr>
              <w:rPr>
                <w:rFonts w:hint="eastAsia" w:ascii="黑体" w:hAnsi="黑体" w:eastAsia="黑体" w:cs="黑体"/>
                <w:i/>
                <w:iCs/>
                <w:color w:val="000000"/>
                <w:sz w:val="18"/>
                <w:szCs w:val="18"/>
                <w:u w:val="none"/>
              </w:rPr>
            </w:pPr>
          </w:p>
        </w:tc>
      </w:tr>
      <w:tr w14:paraId="6374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F2CA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8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721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039C9">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C670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00E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A5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1D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15B06">
            <w:pPr>
              <w:rPr>
                <w:rFonts w:hint="eastAsia" w:ascii="黑体" w:hAnsi="黑体" w:eastAsia="黑体" w:cs="黑体"/>
                <w:i/>
                <w:iCs/>
                <w:color w:val="000000"/>
                <w:sz w:val="18"/>
                <w:szCs w:val="18"/>
                <w:u w:val="none"/>
              </w:rPr>
            </w:pPr>
          </w:p>
        </w:tc>
      </w:tr>
      <w:tr w14:paraId="5DADF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47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7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A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5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A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6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2D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B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4E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7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3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9BE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F3FC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2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CE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B4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24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7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61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18E3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4B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BD6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A75E">
            <w:pPr>
              <w:jc w:val="center"/>
              <w:rPr>
                <w:rFonts w:hint="eastAsia" w:ascii="微软雅黑" w:hAnsi="微软雅黑" w:eastAsia="微软雅黑" w:cs="微软雅黑"/>
                <w:i/>
                <w:iCs/>
                <w:color w:val="000000"/>
                <w:sz w:val="16"/>
                <w:szCs w:val="16"/>
                <w:u w:val="none"/>
              </w:rPr>
            </w:pPr>
          </w:p>
        </w:tc>
      </w:tr>
      <w:tr w14:paraId="5794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7D55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C2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9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C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A1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9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D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712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A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4AB7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6A3C">
            <w:pPr>
              <w:jc w:val="center"/>
              <w:rPr>
                <w:rFonts w:hint="eastAsia" w:ascii="微软雅黑" w:hAnsi="微软雅黑" w:eastAsia="微软雅黑" w:cs="微软雅黑"/>
                <w:i/>
                <w:iCs/>
                <w:color w:val="000000"/>
                <w:sz w:val="16"/>
                <w:szCs w:val="16"/>
                <w:u w:val="none"/>
              </w:rPr>
            </w:pPr>
          </w:p>
        </w:tc>
      </w:tr>
      <w:tr w14:paraId="002A4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460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C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8678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7807">
            <w:pPr>
              <w:rPr>
                <w:rFonts w:hint="eastAsia" w:ascii="宋体" w:hAnsi="宋体" w:eastAsia="宋体" w:cs="宋体"/>
                <w:i w:val="0"/>
                <w:iCs w:val="0"/>
                <w:color w:val="000000"/>
                <w:sz w:val="18"/>
                <w:szCs w:val="18"/>
                <w:u w:val="none"/>
              </w:rPr>
            </w:pPr>
          </w:p>
        </w:tc>
      </w:tr>
      <w:tr w14:paraId="4CD90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C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2C8D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1794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C5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06D4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6F54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E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09A1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FA33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37A5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E90B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60DD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74679C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CE6EDD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354779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12E453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08FDF0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78BEA2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817BC0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69580A3">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BFB1AB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B806C7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F26E90E">
            <w:pPr>
              <w:rPr>
                <w:rFonts w:hint="eastAsia" w:ascii="宋体" w:hAnsi="宋体" w:eastAsia="宋体" w:cs="宋体"/>
                <w:i w:val="0"/>
                <w:iCs w:val="0"/>
                <w:color w:val="000000"/>
                <w:sz w:val="18"/>
                <w:szCs w:val="18"/>
                <w:u w:val="none"/>
              </w:rPr>
            </w:pPr>
          </w:p>
        </w:tc>
      </w:tr>
      <w:tr w14:paraId="4B6EB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CDCD2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08A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0D6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9506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59127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AD6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E74E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AC14A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BB2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C31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1C5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D8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12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F729C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F7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6C4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9DEC6">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C2B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4C1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59D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22405">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50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127C38">
            <w:pPr>
              <w:rPr>
                <w:rFonts w:hint="eastAsia" w:ascii="宋体" w:hAnsi="宋体" w:eastAsia="宋体" w:cs="宋体"/>
                <w:i w:val="0"/>
                <w:iCs w:val="0"/>
                <w:color w:val="000000"/>
                <w:sz w:val="18"/>
                <w:szCs w:val="18"/>
                <w:u w:val="none"/>
              </w:rPr>
            </w:pPr>
          </w:p>
        </w:tc>
      </w:tr>
      <w:tr w14:paraId="6EED0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C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6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9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E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F8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E2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9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D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2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FF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B1B9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C3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35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8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0A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EC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5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C29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03C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53A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C378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6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6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FF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36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5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0F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0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4690A">
            <w:pPr>
              <w:rPr>
                <w:rFonts w:hint="eastAsia" w:ascii="黑体" w:hAnsi="黑体" w:eastAsia="黑体" w:cs="黑体"/>
                <w:i/>
                <w:iCs/>
                <w:color w:val="000000"/>
                <w:sz w:val="18"/>
                <w:szCs w:val="18"/>
                <w:u w:val="none"/>
              </w:rPr>
            </w:pPr>
          </w:p>
        </w:tc>
      </w:tr>
      <w:tr w14:paraId="131B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7A15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C5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7A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24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BB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F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4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3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F7CC5">
            <w:pPr>
              <w:rPr>
                <w:rFonts w:hint="eastAsia" w:ascii="黑体" w:hAnsi="黑体" w:eastAsia="黑体" w:cs="黑体"/>
                <w:i/>
                <w:iCs/>
                <w:color w:val="000000"/>
                <w:sz w:val="18"/>
                <w:szCs w:val="18"/>
                <w:u w:val="none"/>
              </w:rPr>
            </w:pPr>
          </w:p>
        </w:tc>
      </w:tr>
      <w:tr w14:paraId="36B6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54FF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4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2D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B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BB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F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B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1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825E">
            <w:pPr>
              <w:rPr>
                <w:rFonts w:hint="eastAsia" w:ascii="黑体" w:hAnsi="黑体" w:eastAsia="黑体" w:cs="黑体"/>
                <w:i/>
                <w:iCs/>
                <w:color w:val="000000"/>
                <w:sz w:val="18"/>
                <w:szCs w:val="18"/>
                <w:u w:val="none"/>
              </w:rPr>
            </w:pPr>
          </w:p>
        </w:tc>
      </w:tr>
      <w:tr w14:paraId="64D4C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8855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D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1667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FA9A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342F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310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3C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1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FBAA">
            <w:pPr>
              <w:rPr>
                <w:rFonts w:hint="eastAsia" w:ascii="黑体" w:hAnsi="黑体" w:eastAsia="黑体" w:cs="黑体"/>
                <w:i/>
                <w:iCs/>
                <w:color w:val="000000"/>
                <w:sz w:val="18"/>
                <w:szCs w:val="18"/>
                <w:u w:val="none"/>
              </w:rPr>
            </w:pPr>
          </w:p>
        </w:tc>
      </w:tr>
      <w:tr w14:paraId="2278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98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4F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9C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00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1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4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B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7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7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85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B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A5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F9B3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AC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AA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7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2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61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73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E55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0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FE2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E8ED">
            <w:pPr>
              <w:jc w:val="center"/>
              <w:rPr>
                <w:rFonts w:hint="eastAsia" w:ascii="微软雅黑" w:hAnsi="微软雅黑" w:eastAsia="微软雅黑" w:cs="微软雅黑"/>
                <w:i/>
                <w:iCs/>
                <w:color w:val="000000"/>
                <w:sz w:val="16"/>
                <w:szCs w:val="16"/>
                <w:u w:val="none"/>
              </w:rPr>
            </w:pPr>
          </w:p>
        </w:tc>
      </w:tr>
      <w:tr w14:paraId="67762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94E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B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A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6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20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D7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BB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ABCB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56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D2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2DE85">
            <w:pPr>
              <w:jc w:val="center"/>
              <w:rPr>
                <w:rFonts w:hint="eastAsia" w:ascii="微软雅黑" w:hAnsi="微软雅黑" w:eastAsia="微软雅黑" w:cs="微软雅黑"/>
                <w:i/>
                <w:iCs/>
                <w:color w:val="000000"/>
                <w:sz w:val="16"/>
                <w:szCs w:val="16"/>
                <w:u w:val="none"/>
              </w:rPr>
            </w:pPr>
          </w:p>
        </w:tc>
      </w:tr>
      <w:tr w14:paraId="6609C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AB1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E7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540B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4652B">
            <w:pPr>
              <w:rPr>
                <w:rFonts w:hint="eastAsia" w:ascii="宋体" w:hAnsi="宋体" w:eastAsia="宋体" w:cs="宋体"/>
                <w:i w:val="0"/>
                <w:iCs w:val="0"/>
                <w:color w:val="000000"/>
                <w:sz w:val="18"/>
                <w:szCs w:val="18"/>
                <w:u w:val="none"/>
              </w:rPr>
            </w:pPr>
          </w:p>
        </w:tc>
      </w:tr>
      <w:tr w14:paraId="69361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E2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85F7F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7FE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5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2617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A186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DD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5F60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AC7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2C07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AEB1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4D7C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5611E0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9FB840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B50E43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3A0CB5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D5685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3BF903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C3E3C7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842946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161CB9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526468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00E4F6F">
            <w:pPr>
              <w:rPr>
                <w:rFonts w:hint="eastAsia" w:ascii="宋体" w:hAnsi="宋体" w:eastAsia="宋体" w:cs="宋体"/>
                <w:i w:val="0"/>
                <w:iCs w:val="0"/>
                <w:color w:val="000000"/>
                <w:sz w:val="18"/>
                <w:szCs w:val="18"/>
                <w:u w:val="none"/>
              </w:rPr>
            </w:pPr>
          </w:p>
        </w:tc>
      </w:tr>
      <w:tr w14:paraId="475B5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1119C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E19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18A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382E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605E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38E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B06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44A7C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60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1713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308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1A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8F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E2D7E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2B7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0EA82">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49C06">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7DDB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0306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A84C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C05D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C9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5B1CD6">
            <w:pPr>
              <w:rPr>
                <w:rFonts w:hint="eastAsia" w:ascii="宋体" w:hAnsi="宋体" w:eastAsia="宋体" w:cs="宋体"/>
                <w:i w:val="0"/>
                <w:iCs w:val="0"/>
                <w:color w:val="000000"/>
                <w:sz w:val="18"/>
                <w:szCs w:val="18"/>
                <w:u w:val="none"/>
              </w:rPr>
            </w:pPr>
          </w:p>
        </w:tc>
      </w:tr>
      <w:tr w14:paraId="32EB6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58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E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73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71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E2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8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AB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33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1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DF9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2C1C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2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3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141.20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3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79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E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C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AF8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831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A8B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783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A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6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141.20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B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0B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D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2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4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66899">
            <w:pPr>
              <w:rPr>
                <w:rFonts w:hint="eastAsia" w:ascii="黑体" w:hAnsi="黑体" w:eastAsia="黑体" w:cs="黑体"/>
                <w:i/>
                <w:iCs/>
                <w:color w:val="000000"/>
                <w:sz w:val="18"/>
                <w:szCs w:val="18"/>
                <w:u w:val="none"/>
              </w:rPr>
            </w:pPr>
          </w:p>
        </w:tc>
      </w:tr>
      <w:tr w14:paraId="4BCA7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7F11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A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0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F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45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F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22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E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57AA1">
            <w:pPr>
              <w:rPr>
                <w:rFonts w:hint="eastAsia" w:ascii="黑体" w:hAnsi="黑体" w:eastAsia="黑体" w:cs="黑体"/>
                <w:i/>
                <w:iCs/>
                <w:color w:val="000000"/>
                <w:sz w:val="18"/>
                <w:szCs w:val="18"/>
                <w:u w:val="none"/>
              </w:rPr>
            </w:pPr>
          </w:p>
        </w:tc>
      </w:tr>
      <w:tr w14:paraId="6EB0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5DC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DB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0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9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2C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5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7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F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5180">
            <w:pPr>
              <w:rPr>
                <w:rFonts w:hint="eastAsia" w:ascii="黑体" w:hAnsi="黑体" w:eastAsia="黑体" w:cs="黑体"/>
                <w:i/>
                <w:iCs/>
                <w:color w:val="000000"/>
                <w:sz w:val="18"/>
                <w:szCs w:val="18"/>
                <w:u w:val="none"/>
              </w:rPr>
            </w:pPr>
          </w:p>
        </w:tc>
      </w:tr>
      <w:tr w14:paraId="3143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F1A3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6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00D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BBDD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ED7C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383D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3A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4C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F4406">
            <w:pPr>
              <w:rPr>
                <w:rFonts w:hint="eastAsia" w:ascii="黑体" w:hAnsi="黑体" w:eastAsia="黑体" w:cs="黑体"/>
                <w:i/>
                <w:iCs/>
                <w:color w:val="000000"/>
                <w:sz w:val="18"/>
                <w:szCs w:val="18"/>
                <w:u w:val="none"/>
              </w:rPr>
            </w:pPr>
          </w:p>
        </w:tc>
      </w:tr>
      <w:tr w14:paraId="6A4DF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91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7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FC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7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44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98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42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BD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1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A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3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E8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30F1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E6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C1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6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9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2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99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506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C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D5CF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A609A">
            <w:pPr>
              <w:jc w:val="center"/>
              <w:rPr>
                <w:rFonts w:hint="eastAsia" w:ascii="微软雅黑" w:hAnsi="微软雅黑" w:eastAsia="微软雅黑" w:cs="微软雅黑"/>
                <w:i/>
                <w:iCs/>
                <w:color w:val="000000"/>
                <w:sz w:val="16"/>
                <w:szCs w:val="16"/>
                <w:u w:val="none"/>
              </w:rPr>
            </w:pPr>
          </w:p>
        </w:tc>
      </w:tr>
      <w:tr w14:paraId="0235F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324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3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D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8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3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44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9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958A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D8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719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8FFC">
            <w:pPr>
              <w:jc w:val="center"/>
              <w:rPr>
                <w:rFonts w:hint="eastAsia" w:ascii="微软雅黑" w:hAnsi="微软雅黑" w:eastAsia="微软雅黑" w:cs="微软雅黑"/>
                <w:i/>
                <w:iCs/>
                <w:color w:val="000000"/>
                <w:sz w:val="16"/>
                <w:szCs w:val="16"/>
                <w:u w:val="none"/>
              </w:rPr>
            </w:pPr>
          </w:p>
        </w:tc>
      </w:tr>
      <w:tr w14:paraId="1EDFC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2C7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2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E97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43AE">
            <w:pPr>
              <w:rPr>
                <w:rFonts w:hint="eastAsia" w:ascii="宋体" w:hAnsi="宋体" w:eastAsia="宋体" w:cs="宋体"/>
                <w:i w:val="0"/>
                <w:iCs w:val="0"/>
                <w:color w:val="000000"/>
                <w:sz w:val="18"/>
                <w:szCs w:val="18"/>
                <w:u w:val="none"/>
              </w:rPr>
            </w:pPr>
          </w:p>
        </w:tc>
      </w:tr>
      <w:tr w14:paraId="77BD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24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D106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2133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6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827D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C3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1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34FC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7E7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F3F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03BD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76E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ADE435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C30E3F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2AA252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F9CA82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8BC812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BB725F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88587E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10AEF2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6FEC64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BCDFBE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458F80B">
            <w:pPr>
              <w:rPr>
                <w:rFonts w:hint="eastAsia" w:ascii="宋体" w:hAnsi="宋体" w:eastAsia="宋体" w:cs="宋体"/>
                <w:i w:val="0"/>
                <w:iCs w:val="0"/>
                <w:color w:val="000000"/>
                <w:sz w:val="18"/>
                <w:szCs w:val="18"/>
                <w:u w:val="none"/>
              </w:rPr>
            </w:pPr>
          </w:p>
        </w:tc>
      </w:tr>
      <w:tr w14:paraId="2F5A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CD322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184D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ADB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3B88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1833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B87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FFB7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2C6E0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8E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531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3CF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484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310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8805D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8EBD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BBEE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B298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C58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3EE4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CF1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D501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49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9B3E4B">
            <w:pPr>
              <w:rPr>
                <w:rFonts w:hint="eastAsia" w:ascii="宋体" w:hAnsi="宋体" w:eastAsia="宋体" w:cs="宋体"/>
                <w:i w:val="0"/>
                <w:iCs w:val="0"/>
                <w:color w:val="000000"/>
                <w:sz w:val="18"/>
                <w:szCs w:val="18"/>
                <w:u w:val="none"/>
              </w:rPr>
            </w:pPr>
          </w:p>
        </w:tc>
      </w:tr>
      <w:tr w14:paraId="6CE7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61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C2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C4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D7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CE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AA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E0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0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E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CE7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C9A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99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4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4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AE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32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83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274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6AE7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8C2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9240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5D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B5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8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C6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2E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7B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B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F643F">
            <w:pPr>
              <w:rPr>
                <w:rFonts w:hint="eastAsia" w:ascii="黑体" w:hAnsi="黑体" w:eastAsia="黑体" w:cs="黑体"/>
                <w:i/>
                <w:iCs/>
                <w:color w:val="000000"/>
                <w:sz w:val="18"/>
                <w:szCs w:val="18"/>
                <w:u w:val="none"/>
              </w:rPr>
            </w:pPr>
          </w:p>
        </w:tc>
      </w:tr>
      <w:tr w14:paraId="2C62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89B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DC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F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B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4B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97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B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2B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20AA6">
            <w:pPr>
              <w:rPr>
                <w:rFonts w:hint="eastAsia" w:ascii="黑体" w:hAnsi="黑体" w:eastAsia="黑体" w:cs="黑体"/>
                <w:i/>
                <w:iCs/>
                <w:color w:val="000000"/>
                <w:sz w:val="18"/>
                <w:szCs w:val="18"/>
                <w:u w:val="none"/>
              </w:rPr>
            </w:pPr>
          </w:p>
        </w:tc>
      </w:tr>
      <w:tr w14:paraId="1868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AA7A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F5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8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BE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FE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2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28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D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662D4">
            <w:pPr>
              <w:rPr>
                <w:rFonts w:hint="eastAsia" w:ascii="黑体" w:hAnsi="黑体" w:eastAsia="黑体" w:cs="黑体"/>
                <w:i/>
                <w:iCs/>
                <w:color w:val="000000"/>
                <w:sz w:val="18"/>
                <w:szCs w:val="18"/>
                <w:u w:val="none"/>
              </w:rPr>
            </w:pPr>
          </w:p>
        </w:tc>
      </w:tr>
      <w:tr w14:paraId="3709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63DC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4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F236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3F6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0E34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AF2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F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AE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F678">
            <w:pPr>
              <w:rPr>
                <w:rFonts w:hint="eastAsia" w:ascii="黑体" w:hAnsi="黑体" w:eastAsia="黑体" w:cs="黑体"/>
                <w:i/>
                <w:iCs/>
                <w:color w:val="000000"/>
                <w:sz w:val="18"/>
                <w:szCs w:val="18"/>
                <w:u w:val="none"/>
              </w:rPr>
            </w:pPr>
          </w:p>
        </w:tc>
      </w:tr>
      <w:tr w14:paraId="70264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C9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8B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8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AE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7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E0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4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D3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B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6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9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E3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475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7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F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56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7E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B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7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E721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2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9DA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D15AB">
            <w:pPr>
              <w:jc w:val="center"/>
              <w:rPr>
                <w:rFonts w:hint="eastAsia" w:ascii="微软雅黑" w:hAnsi="微软雅黑" w:eastAsia="微软雅黑" w:cs="微软雅黑"/>
                <w:i/>
                <w:iCs/>
                <w:color w:val="000000"/>
                <w:sz w:val="16"/>
                <w:szCs w:val="16"/>
                <w:u w:val="none"/>
              </w:rPr>
            </w:pPr>
          </w:p>
        </w:tc>
      </w:tr>
      <w:tr w14:paraId="20667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349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D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0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06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3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6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12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9C3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98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4412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B1FD">
            <w:pPr>
              <w:jc w:val="center"/>
              <w:rPr>
                <w:rFonts w:hint="eastAsia" w:ascii="微软雅黑" w:hAnsi="微软雅黑" w:eastAsia="微软雅黑" w:cs="微软雅黑"/>
                <w:i/>
                <w:iCs/>
                <w:color w:val="000000"/>
                <w:sz w:val="16"/>
                <w:szCs w:val="16"/>
                <w:u w:val="none"/>
              </w:rPr>
            </w:pPr>
          </w:p>
        </w:tc>
      </w:tr>
      <w:tr w14:paraId="47F6F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496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9C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352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B56F">
            <w:pPr>
              <w:rPr>
                <w:rFonts w:hint="eastAsia" w:ascii="宋体" w:hAnsi="宋体" w:eastAsia="宋体" w:cs="宋体"/>
                <w:i w:val="0"/>
                <w:iCs w:val="0"/>
                <w:color w:val="000000"/>
                <w:sz w:val="18"/>
                <w:szCs w:val="18"/>
                <w:u w:val="none"/>
              </w:rPr>
            </w:pPr>
          </w:p>
        </w:tc>
      </w:tr>
      <w:tr w14:paraId="5389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4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4CBF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9E50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E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B9E3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C42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2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A27B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49A4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1741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96DD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E54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A3910BA">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7B0E04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0EFF1A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4B0CDD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2EBF26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380999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CAF3C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6ABFD3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D0712F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C8DEE9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D90D4FB">
            <w:pPr>
              <w:rPr>
                <w:rFonts w:hint="eastAsia" w:ascii="宋体" w:hAnsi="宋体" w:eastAsia="宋体" w:cs="宋体"/>
                <w:i w:val="0"/>
                <w:iCs w:val="0"/>
                <w:color w:val="000000"/>
                <w:sz w:val="18"/>
                <w:szCs w:val="18"/>
                <w:u w:val="none"/>
              </w:rPr>
            </w:pPr>
          </w:p>
        </w:tc>
      </w:tr>
      <w:tr w14:paraId="2848A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B6929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BA3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3C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DCD1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2542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6D4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38C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62B03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B6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7943E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626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A40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ADE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F0F45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2AF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A05D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07CDF">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229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3BDD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E1D6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4526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BCB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E3006E">
            <w:pPr>
              <w:rPr>
                <w:rFonts w:hint="eastAsia" w:ascii="宋体" w:hAnsi="宋体" w:eastAsia="宋体" w:cs="宋体"/>
                <w:i w:val="0"/>
                <w:iCs w:val="0"/>
                <w:color w:val="000000"/>
                <w:sz w:val="18"/>
                <w:szCs w:val="18"/>
                <w:u w:val="none"/>
              </w:rPr>
            </w:pPr>
          </w:p>
        </w:tc>
      </w:tr>
      <w:tr w14:paraId="67B3E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B2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F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E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6D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12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1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D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B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9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2C5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64C9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80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8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2F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95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1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70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C7AA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4FBB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7F5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E60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24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DA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1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27B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A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BD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A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67F26">
            <w:pPr>
              <w:rPr>
                <w:rFonts w:hint="eastAsia" w:ascii="黑体" w:hAnsi="黑体" w:eastAsia="黑体" w:cs="黑体"/>
                <w:i/>
                <w:iCs/>
                <w:color w:val="000000"/>
                <w:sz w:val="18"/>
                <w:szCs w:val="18"/>
                <w:u w:val="none"/>
              </w:rPr>
            </w:pPr>
          </w:p>
        </w:tc>
      </w:tr>
      <w:tr w14:paraId="70501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3F0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A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B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7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A9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7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0B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7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BE60D">
            <w:pPr>
              <w:rPr>
                <w:rFonts w:hint="eastAsia" w:ascii="黑体" w:hAnsi="黑体" w:eastAsia="黑体" w:cs="黑体"/>
                <w:i/>
                <w:iCs/>
                <w:color w:val="000000"/>
                <w:sz w:val="18"/>
                <w:szCs w:val="18"/>
                <w:u w:val="none"/>
              </w:rPr>
            </w:pPr>
          </w:p>
        </w:tc>
      </w:tr>
      <w:tr w14:paraId="4757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C824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D5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4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B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C5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7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FC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7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CCE52">
            <w:pPr>
              <w:rPr>
                <w:rFonts w:hint="eastAsia" w:ascii="黑体" w:hAnsi="黑体" w:eastAsia="黑体" w:cs="黑体"/>
                <w:i/>
                <w:iCs/>
                <w:color w:val="000000"/>
                <w:sz w:val="18"/>
                <w:szCs w:val="18"/>
                <w:u w:val="none"/>
              </w:rPr>
            </w:pPr>
          </w:p>
        </w:tc>
      </w:tr>
      <w:tr w14:paraId="102D9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955C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8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5D6B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D0D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CF3C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E9C2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5C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DC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70FCD">
            <w:pPr>
              <w:rPr>
                <w:rFonts w:hint="eastAsia" w:ascii="黑体" w:hAnsi="黑体" w:eastAsia="黑体" w:cs="黑体"/>
                <w:i/>
                <w:iCs/>
                <w:color w:val="000000"/>
                <w:sz w:val="18"/>
                <w:szCs w:val="18"/>
                <w:u w:val="none"/>
              </w:rPr>
            </w:pPr>
          </w:p>
        </w:tc>
      </w:tr>
      <w:tr w14:paraId="7C31B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2E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2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F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B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D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5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A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D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4C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DB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F89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9138D">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82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86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1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9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82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8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F3E6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A9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16F6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615C">
            <w:pPr>
              <w:jc w:val="center"/>
              <w:rPr>
                <w:rFonts w:hint="eastAsia" w:ascii="微软雅黑" w:hAnsi="微软雅黑" w:eastAsia="微软雅黑" w:cs="微软雅黑"/>
                <w:i/>
                <w:iCs/>
                <w:color w:val="000000"/>
                <w:sz w:val="16"/>
                <w:szCs w:val="16"/>
                <w:u w:val="none"/>
              </w:rPr>
            </w:pPr>
          </w:p>
        </w:tc>
      </w:tr>
      <w:tr w14:paraId="1581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C6E39">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051A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C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2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B9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8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24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D50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4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94F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2DFD">
            <w:pPr>
              <w:jc w:val="center"/>
              <w:rPr>
                <w:rFonts w:hint="eastAsia" w:ascii="微软雅黑" w:hAnsi="微软雅黑" w:eastAsia="微软雅黑" w:cs="微软雅黑"/>
                <w:i/>
                <w:iCs/>
                <w:color w:val="000000"/>
                <w:sz w:val="16"/>
                <w:szCs w:val="16"/>
                <w:u w:val="none"/>
              </w:rPr>
            </w:pPr>
          </w:p>
        </w:tc>
      </w:tr>
      <w:tr w14:paraId="155F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0FEBE">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AB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4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CA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C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D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8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15EB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8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E0DD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F5D9A">
            <w:pPr>
              <w:jc w:val="center"/>
              <w:rPr>
                <w:rFonts w:hint="eastAsia" w:ascii="微软雅黑" w:hAnsi="微软雅黑" w:eastAsia="微软雅黑" w:cs="微软雅黑"/>
                <w:i/>
                <w:iCs/>
                <w:color w:val="000000"/>
                <w:sz w:val="16"/>
                <w:szCs w:val="16"/>
                <w:u w:val="none"/>
              </w:rPr>
            </w:pPr>
          </w:p>
        </w:tc>
      </w:tr>
      <w:tr w14:paraId="6059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C0F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04838">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F4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C5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2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5C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8B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F24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9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A00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54C02">
            <w:pPr>
              <w:jc w:val="center"/>
              <w:rPr>
                <w:rFonts w:hint="eastAsia" w:ascii="微软雅黑" w:hAnsi="微软雅黑" w:eastAsia="微软雅黑" w:cs="微软雅黑"/>
                <w:i/>
                <w:iCs/>
                <w:color w:val="000000"/>
                <w:sz w:val="16"/>
                <w:szCs w:val="16"/>
                <w:u w:val="none"/>
              </w:rPr>
            </w:pPr>
          </w:p>
        </w:tc>
      </w:tr>
      <w:tr w14:paraId="487C8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4CA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5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0AE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D0A8">
            <w:pPr>
              <w:rPr>
                <w:rFonts w:hint="eastAsia" w:ascii="宋体" w:hAnsi="宋体" w:eastAsia="宋体" w:cs="宋体"/>
                <w:i w:val="0"/>
                <w:iCs w:val="0"/>
                <w:color w:val="000000"/>
                <w:sz w:val="18"/>
                <w:szCs w:val="18"/>
                <w:u w:val="none"/>
              </w:rPr>
            </w:pPr>
          </w:p>
        </w:tc>
      </w:tr>
      <w:tr w14:paraId="53082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E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5AAC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0B9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9E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BAE7B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62F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1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193F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7CC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BCF1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9F530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5E49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DDF21D2">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A8622A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668E8F8">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B97A3B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3BE79C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F88139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C93A4A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EA550A5">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803AE3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4E76AB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B98E0A">
            <w:pPr>
              <w:rPr>
                <w:rFonts w:hint="eastAsia" w:ascii="宋体" w:hAnsi="宋体" w:eastAsia="宋体" w:cs="宋体"/>
                <w:i w:val="0"/>
                <w:iCs w:val="0"/>
                <w:color w:val="000000"/>
                <w:sz w:val="18"/>
                <w:szCs w:val="18"/>
                <w:u w:val="none"/>
              </w:rPr>
            </w:pPr>
          </w:p>
        </w:tc>
      </w:tr>
      <w:tr w14:paraId="2B808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BCF9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4AA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329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8A11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51322425R000012639936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基础绩效奖（新）</w:t>
            </w:r>
          </w:p>
        </w:tc>
      </w:tr>
      <w:tr w14:paraId="33240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2A3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37B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74C962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F5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6886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5C5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98D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816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A0112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A7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BF2A1">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0630">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B392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EC0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7815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F99C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49E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7E845E">
            <w:pPr>
              <w:rPr>
                <w:rFonts w:hint="eastAsia" w:ascii="宋体" w:hAnsi="宋体" w:eastAsia="宋体" w:cs="宋体"/>
                <w:i w:val="0"/>
                <w:iCs w:val="0"/>
                <w:color w:val="000000"/>
                <w:sz w:val="18"/>
                <w:szCs w:val="18"/>
                <w:u w:val="none"/>
              </w:rPr>
            </w:pPr>
          </w:p>
        </w:tc>
      </w:tr>
      <w:tr w14:paraId="36717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A5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7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1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C9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D4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5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ED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0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5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DF4B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A6B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0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48.44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D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D8C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7A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0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7572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96F0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5F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4786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96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0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48.44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5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1F0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7E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4A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F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2D61">
            <w:pPr>
              <w:rPr>
                <w:rFonts w:hint="eastAsia" w:ascii="黑体" w:hAnsi="黑体" w:eastAsia="黑体" w:cs="黑体"/>
                <w:i/>
                <w:iCs/>
                <w:color w:val="000000"/>
                <w:sz w:val="18"/>
                <w:szCs w:val="18"/>
                <w:u w:val="none"/>
              </w:rPr>
            </w:pPr>
          </w:p>
        </w:tc>
      </w:tr>
      <w:tr w14:paraId="2DC0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DAE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16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9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2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DF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B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E5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1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4BEBB">
            <w:pPr>
              <w:rPr>
                <w:rFonts w:hint="eastAsia" w:ascii="黑体" w:hAnsi="黑体" w:eastAsia="黑体" w:cs="黑体"/>
                <w:i/>
                <w:iCs/>
                <w:color w:val="000000"/>
                <w:sz w:val="18"/>
                <w:szCs w:val="18"/>
                <w:u w:val="none"/>
              </w:rPr>
            </w:pPr>
          </w:p>
        </w:tc>
      </w:tr>
      <w:tr w14:paraId="708A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7181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2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8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E0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553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34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0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6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A53D">
            <w:pPr>
              <w:rPr>
                <w:rFonts w:hint="eastAsia" w:ascii="黑体" w:hAnsi="黑体" w:eastAsia="黑体" w:cs="黑体"/>
                <w:i/>
                <w:iCs/>
                <w:color w:val="000000"/>
                <w:sz w:val="18"/>
                <w:szCs w:val="18"/>
                <w:u w:val="none"/>
              </w:rPr>
            </w:pPr>
          </w:p>
        </w:tc>
      </w:tr>
      <w:tr w14:paraId="1237F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BC5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D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852B9">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024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CBE9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916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FB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53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F2AA0">
            <w:pPr>
              <w:rPr>
                <w:rFonts w:hint="eastAsia" w:ascii="黑体" w:hAnsi="黑体" w:eastAsia="黑体" w:cs="黑体"/>
                <w:i/>
                <w:iCs/>
                <w:color w:val="000000"/>
                <w:sz w:val="18"/>
                <w:szCs w:val="18"/>
                <w:u w:val="none"/>
              </w:rPr>
            </w:pPr>
          </w:p>
        </w:tc>
      </w:tr>
      <w:tr w14:paraId="19555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11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4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3E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D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42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5E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F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FC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A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93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BC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485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B8C3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29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29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1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F9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0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C3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5E6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37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F90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AF7FA">
            <w:pPr>
              <w:jc w:val="center"/>
              <w:rPr>
                <w:rFonts w:hint="eastAsia" w:ascii="微软雅黑" w:hAnsi="微软雅黑" w:eastAsia="微软雅黑" w:cs="微软雅黑"/>
                <w:i/>
                <w:iCs/>
                <w:color w:val="000000"/>
                <w:sz w:val="16"/>
                <w:szCs w:val="16"/>
                <w:u w:val="none"/>
              </w:rPr>
            </w:pPr>
          </w:p>
        </w:tc>
      </w:tr>
      <w:tr w14:paraId="4F24B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45E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E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9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9D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F2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8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D7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B5E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A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22E6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73711">
            <w:pPr>
              <w:jc w:val="center"/>
              <w:rPr>
                <w:rFonts w:hint="eastAsia" w:ascii="微软雅黑" w:hAnsi="微软雅黑" w:eastAsia="微软雅黑" w:cs="微软雅黑"/>
                <w:i/>
                <w:iCs/>
                <w:color w:val="000000"/>
                <w:sz w:val="16"/>
                <w:szCs w:val="16"/>
                <w:u w:val="none"/>
              </w:rPr>
            </w:pPr>
          </w:p>
        </w:tc>
      </w:tr>
      <w:tr w14:paraId="35A17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AA6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0C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B4B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455D">
            <w:pPr>
              <w:rPr>
                <w:rFonts w:hint="eastAsia" w:ascii="宋体" w:hAnsi="宋体" w:eastAsia="宋体" w:cs="宋体"/>
                <w:i w:val="0"/>
                <w:iCs w:val="0"/>
                <w:color w:val="000000"/>
                <w:sz w:val="18"/>
                <w:szCs w:val="18"/>
                <w:u w:val="none"/>
              </w:rPr>
            </w:pPr>
          </w:p>
        </w:tc>
      </w:tr>
      <w:tr w14:paraId="4F558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6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E186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B7E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A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6EF1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D4C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2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582D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429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44A3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7BB9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002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E1B666C">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2C477AB">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73377A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68713D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592E44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82FECD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5304D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CF68C5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A0876A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9431DF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BB51429">
            <w:pPr>
              <w:rPr>
                <w:rFonts w:hint="eastAsia" w:ascii="宋体" w:hAnsi="宋体" w:eastAsia="宋体" w:cs="宋体"/>
                <w:i w:val="0"/>
                <w:iCs w:val="0"/>
                <w:color w:val="000000"/>
                <w:sz w:val="18"/>
                <w:szCs w:val="18"/>
                <w:u w:val="none"/>
              </w:rPr>
            </w:pPr>
          </w:p>
        </w:tc>
      </w:tr>
      <w:tr w14:paraId="0C68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64C80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A6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4B4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5410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5DA24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DE8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54F1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B528F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80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203D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462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45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67D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2E80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C5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1D44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3DD4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7A86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BD50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ACC0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65D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09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8BF3B8">
            <w:pPr>
              <w:rPr>
                <w:rFonts w:hint="eastAsia" w:ascii="宋体" w:hAnsi="宋体" w:eastAsia="宋体" w:cs="宋体"/>
                <w:i w:val="0"/>
                <w:iCs w:val="0"/>
                <w:color w:val="000000"/>
                <w:sz w:val="18"/>
                <w:szCs w:val="18"/>
                <w:u w:val="none"/>
              </w:rPr>
            </w:pPr>
          </w:p>
        </w:tc>
      </w:tr>
      <w:tr w14:paraId="3EB3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22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3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7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C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10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C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D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4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C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85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CEA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2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8D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1C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76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56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49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56D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0FC9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007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FBBE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0B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7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8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DA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2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0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1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FFF9D">
            <w:pPr>
              <w:rPr>
                <w:rFonts w:hint="eastAsia" w:ascii="黑体" w:hAnsi="黑体" w:eastAsia="黑体" w:cs="黑体"/>
                <w:i/>
                <w:iCs/>
                <w:color w:val="000000"/>
                <w:sz w:val="18"/>
                <w:szCs w:val="18"/>
                <w:u w:val="none"/>
              </w:rPr>
            </w:pPr>
          </w:p>
        </w:tc>
      </w:tr>
      <w:tr w14:paraId="32140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66C2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52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8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D0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0C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6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1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CBF28">
            <w:pPr>
              <w:rPr>
                <w:rFonts w:hint="eastAsia" w:ascii="黑体" w:hAnsi="黑体" w:eastAsia="黑体" w:cs="黑体"/>
                <w:i/>
                <w:iCs/>
                <w:color w:val="000000"/>
                <w:sz w:val="18"/>
                <w:szCs w:val="18"/>
                <w:u w:val="none"/>
              </w:rPr>
            </w:pPr>
          </w:p>
        </w:tc>
      </w:tr>
      <w:tr w14:paraId="1864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7A9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4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A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83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BB8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F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4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01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7EFE1">
            <w:pPr>
              <w:rPr>
                <w:rFonts w:hint="eastAsia" w:ascii="黑体" w:hAnsi="黑体" w:eastAsia="黑体" w:cs="黑体"/>
                <w:i/>
                <w:iCs/>
                <w:color w:val="000000"/>
                <w:sz w:val="18"/>
                <w:szCs w:val="18"/>
                <w:u w:val="none"/>
              </w:rPr>
            </w:pPr>
          </w:p>
        </w:tc>
      </w:tr>
      <w:tr w14:paraId="1998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EF83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B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05C6">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9D8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6BA1B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A353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BA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5D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AC6BE">
            <w:pPr>
              <w:rPr>
                <w:rFonts w:hint="eastAsia" w:ascii="黑体" w:hAnsi="黑体" w:eastAsia="黑体" w:cs="黑体"/>
                <w:i/>
                <w:iCs/>
                <w:color w:val="000000"/>
                <w:sz w:val="18"/>
                <w:szCs w:val="18"/>
                <w:u w:val="none"/>
              </w:rPr>
            </w:pPr>
          </w:p>
        </w:tc>
      </w:tr>
      <w:tr w14:paraId="04C5B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95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BE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E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8D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A9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CD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A5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43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8C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60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B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B72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33C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1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24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8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8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1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C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CF0B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8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C60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CC179">
            <w:pPr>
              <w:jc w:val="center"/>
              <w:rPr>
                <w:rFonts w:hint="eastAsia" w:ascii="微软雅黑" w:hAnsi="微软雅黑" w:eastAsia="微软雅黑" w:cs="微软雅黑"/>
                <w:i/>
                <w:iCs/>
                <w:color w:val="000000"/>
                <w:sz w:val="16"/>
                <w:szCs w:val="16"/>
                <w:u w:val="none"/>
              </w:rPr>
            </w:pPr>
          </w:p>
        </w:tc>
      </w:tr>
      <w:tr w14:paraId="5EA6F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B2C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C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D1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E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5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D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E4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1C92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A5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D40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443E7">
            <w:pPr>
              <w:jc w:val="center"/>
              <w:rPr>
                <w:rFonts w:hint="eastAsia" w:ascii="微软雅黑" w:hAnsi="微软雅黑" w:eastAsia="微软雅黑" w:cs="微软雅黑"/>
                <w:i/>
                <w:iCs/>
                <w:color w:val="000000"/>
                <w:sz w:val="16"/>
                <w:szCs w:val="16"/>
                <w:u w:val="none"/>
              </w:rPr>
            </w:pPr>
          </w:p>
        </w:tc>
      </w:tr>
      <w:tr w14:paraId="4579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C2B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03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A22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EE9E">
            <w:pPr>
              <w:rPr>
                <w:rFonts w:hint="eastAsia" w:ascii="宋体" w:hAnsi="宋体" w:eastAsia="宋体" w:cs="宋体"/>
                <w:i w:val="0"/>
                <w:iCs w:val="0"/>
                <w:color w:val="000000"/>
                <w:sz w:val="18"/>
                <w:szCs w:val="18"/>
                <w:u w:val="none"/>
              </w:rPr>
            </w:pPr>
          </w:p>
        </w:tc>
      </w:tr>
      <w:tr w14:paraId="69E0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FA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96EA0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E160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F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C495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CD6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A7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BC8F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A6D8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E818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4518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482A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60D575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522840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04B5E5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827917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91069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27239C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09ED80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BB521E6">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4C35D1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5C43D6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368E03B">
            <w:pPr>
              <w:rPr>
                <w:rFonts w:hint="eastAsia" w:ascii="宋体" w:hAnsi="宋体" w:eastAsia="宋体" w:cs="宋体"/>
                <w:i w:val="0"/>
                <w:iCs w:val="0"/>
                <w:color w:val="000000"/>
                <w:sz w:val="18"/>
                <w:szCs w:val="18"/>
                <w:u w:val="none"/>
              </w:rPr>
            </w:pPr>
          </w:p>
        </w:tc>
      </w:tr>
      <w:tr w14:paraId="58AB1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A97B2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84F0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D4B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8600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51322425Y000012639326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福利费</w:t>
            </w:r>
          </w:p>
        </w:tc>
      </w:tr>
      <w:tr w14:paraId="324FC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157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7289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EA649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A9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D14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8E6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A27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266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85397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AB1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7D91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EDC8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2A8F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875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04D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5B85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D3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E38C7E">
            <w:pPr>
              <w:rPr>
                <w:rFonts w:hint="eastAsia" w:ascii="宋体" w:hAnsi="宋体" w:eastAsia="宋体" w:cs="宋体"/>
                <w:i w:val="0"/>
                <w:iCs w:val="0"/>
                <w:color w:val="000000"/>
                <w:sz w:val="18"/>
                <w:szCs w:val="18"/>
                <w:u w:val="none"/>
              </w:rPr>
            </w:pPr>
          </w:p>
        </w:tc>
      </w:tr>
      <w:tr w14:paraId="72914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FA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D4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E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A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0D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9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7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81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34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834F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208F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B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B3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8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8A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A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D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C4E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6B820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2D65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192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9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9D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9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84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0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A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8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265BF">
            <w:pPr>
              <w:rPr>
                <w:rFonts w:hint="eastAsia" w:ascii="黑体" w:hAnsi="黑体" w:eastAsia="黑体" w:cs="黑体"/>
                <w:i/>
                <w:iCs/>
                <w:color w:val="000000"/>
                <w:sz w:val="18"/>
                <w:szCs w:val="18"/>
                <w:u w:val="none"/>
              </w:rPr>
            </w:pPr>
          </w:p>
        </w:tc>
      </w:tr>
      <w:tr w14:paraId="73BE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7E2E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39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C1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0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C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4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7F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8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8834F">
            <w:pPr>
              <w:rPr>
                <w:rFonts w:hint="eastAsia" w:ascii="黑体" w:hAnsi="黑体" w:eastAsia="黑体" w:cs="黑体"/>
                <w:i/>
                <w:iCs/>
                <w:color w:val="000000"/>
                <w:sz w:val="18"/>
                <w:szCs w:val="18"/>
                <w:u w:val="none"/>
              </w:rPr>
            </w:pPr>
          </w:p>
        </w:tc>
      </w:tr>
      <w:tr w14:paraId="44DC8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924B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91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E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34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E3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A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2B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7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E06C1">
            <w:pPr>
              <w:rPr>
                <w:rFonts w:hint="eastAsia" w:ascii="黑体" w:hAnsi="黑体" w:eastAsia="黑体" w:cs="黑体"/>
                <w:i/>
                <w:iCs/>
                <w:color w:val="000000"/>
                <w:sz w:val="18"/>
                <w:szCs w:val="18"/>
                <w:u w:val="none"/>
              </w:rPr>
            </w:pPr>
          </w:p>
        </w:tc>
      </w:tr>
      <w:tr w14:paraId="4755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EFC0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D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77D3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B39F7">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9DDF6">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C984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D0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7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C3F3A">
            <w:pPr>
              <w:rPr>
                <w:rFonts w:hint="eastAsia" w:ascii="黑体" w:hAnsi="黑体" w:eastAsia="黑体" w:cs="黑体"/>
                <w:i/>
                <w:iCs/>
                <w:color w:val="000000"/>
                <w:sz w:val="18"/>
                <w:szCs w:val="18"/>
                <w:u w:val="none"/>
              </w:rPr>
            </w:pPr>
          </w:p>
        </w:tc>
      </w:tr>
      <w:tr w14:paraId="3B942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04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89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1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26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C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F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0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4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F2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F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D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5E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7205F">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37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35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56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34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CB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F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4A0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DD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96C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CC3A">
            <w:pPr>
              <w:jc w:val="center"/>
              <w:rPr>
                <w:rFonts w:hint="eastAsia" w:ascii="微软雅黑" w:hAnsi="微软雅黑" w:eastAsia="微软雅黑" w:cs="微软雅黑"/>
                <w:i/>
                <w:iCs/>
                <w:color w:val="000000"/>
                <w:sz w:val="16"/>
                <w:szCs w:val="16"/>
                <w:u w:val="none"/>
              </w:rPr>
            </w:pPr>
          </w:p>
        </w:tc>
      </w:tr>
      <w:tr w14:paraId="0C223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5CC7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94A4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3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0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DF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90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6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5C42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B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D85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F16F">
            <w:pPr>
              <w:jc w:val="center"/>
              <w:rPr>
                <w:rFonts w:hint="eastAsia" w:ascii="微软雅黑" w:hAnsi="微软雅黑" w:eastAsia="微软雅黑" w:cs="微软雅黑"/>
                <w:i/>
                <w:iCs/>
                <w:color w:val="000000"/>
                <w:sz w:val="16"/>
                <w:szCs w:val="16"/>
                <w:u w:val="none"/>
              </w:rPr>
            </w:pPr>
          </w:p>
        </w:tc>
      </w:tr>
      <w:tr w14:paraId="38B9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3AC6">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78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DD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8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7C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9F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7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065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8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66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38B1A">
            <w:pPr>
              <w:jc w:val="center"/>
              <w:rPr>
                <w:rFonts w:hint="eastAsia" w:ascii="微软雅黑" w:hAnsi="微软雅黑" w:eastAsia="微软雅黑" w:cs="微软雅黑"/>
                <w:i/>
                <w:iCs/>
                <w:color w:val="000000"/>
                <w:sz w:val="16"/>
                <w:szCs w:val="16"/>
                <w:u w:val="none"/>
              </w:rPr>
            </w:pPr>
          </w:p>
        </w:tc>
      </w:tr>
      <w:tr w14:paraId="493EB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D0677">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B03BF">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F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98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7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D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6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284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4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E61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F347B">
            <w:pPr>
              <w:jc w:val="center"/>
              <w:rPr>
                <w:rFonts w:hint="eastAsia" w:ascii="微软雅黑" w:hAnsi="微软雅黑" w:eastAsia="微软雅黑" w:cs="微软雅黑"/>
                <w:i/>
                <w:iCs/>
                <w:color w:val="000000"/>
                <w:sz w:val="16"/>
                <w:szCs w:val="16"/>
                <w:u w:val="none"/>
              </w:rPr>
            </w:pPr>
          </w:p>
        </w:tc>
      </w:tr>
      <w:tr w14:paraId="287FE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CBA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22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F99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5D7D">
            <w:pPr>
              <w:rPr>
                <w:rFonts w:hint="eastAsia" w:ascii="宋体" w:hAnsi="宋体" w:eastAsia="宋体" w:cs="宋体"/>
                <w:i w:val="0"/>
                <w:iCs w:val="0"/>
                <w:color w:val="000000"/>
                <w:sz w:val="18"/>
                <w:szCs w:val="18"/>
                <w:u w:val="none"/>
              </w:rPr>
            </w:pPr>
          </w:p>
        </w:tc>
      </w:tr>
      <w:tr w14:paraId="76CB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3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B476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41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E3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EB49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31B1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E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318B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8C0E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5A36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8912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2A6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578A8E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19BCDA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7C5A20F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F3B3CF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AB08D1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8E027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6266D4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E4EEDD5">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129897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316CB1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750180">
            <w:pPr>
              <w:rPr>
                <w:rFonts w:hint="eastAsia" w:ascii="宋体" w:hAnsi="宋体" w:eastAsia="宋体" w:cs="宋体"/>
                <w:i w:val="0"/>
                <w:iCs w:val="0"/>
                <w:color w:val="000000"/>
                <w:sz w:val="18"/>
                <w:szCs w:val="18"/>
                <w:u w:val="none"/>
              </w:rPr>
            </w:pPr>
          </w:p>
        </w:tc>
      </w:tr>
      <w:tr w14:paraId="0747E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39F966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70ED3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C6958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275AB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7483D8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37559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C142C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2623CC5C">
      <w:pPr>
        <w:jc w:val="center"/>
        <w:rPr>
          <w:rFonts w:hint="eastAsia" w:ascii="黑体" w:hAnsi="黑体" w:eastAsia="黑体"/>
          <w:sz w:val="44"/>
          <w:szCs w:val="44"/>
        </w:rPr>
      </w:pPr>
    </w:p>
    <w:p w14:paraId="62FB622E">
      <w:pPr>
        <w:jc w:val="center"/>
        <w:rPr>
          <w:rFonts w:hint="eastAsia" w:ascii="黑体" w:hAnsi="黑体" w:eastAsia="黑体"/>
          <w:sz w:val="44"/>
          <w:szCs w:val="44"/>
        </w:rPr>
      </w:pPr>
    </w:p>
    <w:p w14:paraId="0D9FE588">
      <w:pPr>
        <w:jc w:val="center"/>
        <w:rPr>
          <w:rFonts w:hint="eastAsia" w:ascii="黑体" w:hAnsi="黑体" w:eastAsia="黑体"/>
          <w:sz w:val="44"/>
          <w:szCs w:val="44"/>
        </w:rPr>
      </w:pPr>
    </w:p>
    <w:p w14:paraId="19B8A2FE">
      <w:pPr>
        <w:jc w:val="center"/>
        <w:rPr>
          <w:rFonts w:hint="eastAsia" w:ascii="黑体" w:hAnsi="黑体" w:eastAsia="黑体"/>
          <w:sz w:val="44"/>
          <w:szCs w:val="44"/>
        </w:rPr>
      </w:pPr>
    </w:p>
    <w:p w14:paraId="57C5E46A">
      <w:pPr>
        <w:jc w:val="center"/>
        <w:rPr>
          <w:rFonts w:hint="eastAsia" w:ascii="黑体" w:hAnsi="黑体" w:eastAsia="黑体"/>
          <w:sz w:val="44"/>
          <w:szCs w:val="44"/>
        </w:rPr>
      </w:pPr>
    </w:p>
    <w:p w14:paraId="08ED2B27">
      <w:pPr>
        <w:jc w:val="center"/>
        <w:rPr>
          <w:rFonts w:hint="eastAsia" w:ascii="黑体" w:hAnsi="黑体" w:eastAsia="黑体"/>
          <w:sz w:val="44"/>
          <w:szCs w:val="44"/>
        </w:rPr>
      </w:pPr>
    </w:p>
    <w:p w14:paraId="4F5851CD">
      <w:pPr>
        <w:jc w:val="center"/>
        <w:rPr>
          <w:rFonts w:hint="eastAsia" w:ascii="黑体" w:hAnsi="黑体" w:eastAsia="黑体"/>
          <w:sz w:val="44"/>
          <w:szCs w:val="44"/>
        </w:rPr>
      </w:pPr>
    </w:p>
    <w:p w14:paraId="0CB45FE8">
      <w:pPr>
        <w:jc w:val="center"/>
        <w:rPr>
          <w:rFonts w:hint="eastAsia" w:ascii="黑体" w:hAnsi="黑体" w:eastAsia="黑体"/>
          <w:sz w:val="44"/>
          <w:szCs w:val="44"/>
        </w:rPr>
      </w:pPr>
    </w:p>
    <w:p w14:paraId="3FB91181">
      <w:pPr>
        <w:jc w:val="center"/>
        <w:rPr>
          <w:rFonts w:hint="eastAsia" w:ascii="黑体" w:hAnsi="黑体" w:eastAsia="黑体"/>
          <w:sz w:val="44"/>
          <w:szCs w:val="44"/>
        </w:rPr>
      </w:pPr>
    </w:p>
    <w:p w14:paraId="1EBF16E2">
      <w:pPr>
        <w:jc w:val="center"/>
        <w:rPr>
          <w:rFonts w:hint="eastAsia" w:ascii="黑体" w:hAnsi="黑体" w:eastAsia="黑体"/>
          <w:sz w:val="44"/>
          <w:szCs w:val="44"/>
        </w:rPr>
      </w:pPr>
    </w:p>
    <w:p w14:paraId="54B7F5EC">
      <w:pPr>
        <w:jc w:val="center"/>
        <w:rPr>
          <w:rFonts w:hint="eastAsia" w:ascii="黑体" w:hAnsi="黑体" w:eastAsia="黑体"/>
          <w:sz w:val="44"/>
          <w:szCs w:val="44"/>
        </w:rPr>
      </w:pPr>
    </w:p>
    <w:p w14:paraId="23155096">
      <w:pPr>
        <w:jc w:val="center"/>
        <w:rPr>
          <w:rFonts w:hint="eastAsia" w:ascii="黑体" w:hAnsi="黑体" w:eastAsia="黑体"/>
          <w:sz w:val="44"/>
          <w:szCs w:val="44"/>
        </w:rPr>
      </w:pPr>
    </w:p>
    <w:p w14:paraId="6B9522E7">
      <w:pPr>
        <w:jc w:val="center"/>
        <w:rPr>
          <w:rFonts w:hint="eastAsia" w:ascii="黑体" w:hAnsi="黑体" w:eastAsia="黑体"/>
          <w:sz w:val="44"/>
          <w:szCs w:val="44"/>
        </w:rPr>
      </w:pPr>
    </w:p>
    <w:p w14:paraId="0838CE93">
      <w:pPr>
        <w:jc w:val="center"/>
        <w:rPr>
          <w:rFonts w:hint="eastAsia" w:ascii="黑体" w:hAnsi="黑体" w:eastAsia="黑体"/>
          <w:sz w:val="44"/>
          <w:szCs w:val="44"/>
        </w:rPr>
      </w:pPr>
    </w:p>
    <w:p w14:paraId="3679045E">
      <w:pPr>
        <w:jc w:val="center"/>
        <w:rPr>
          <w:rFonts w:hint="eastAsia" w:ascii="黑体" w:hAnsi="黑体" w:eastAsia="黑体"/>
          <w:sz w:val="44"/>
          <w:szCs w:val="44"/>
        </w:rPr>
      </w:pPr>
    </w:p>
    <w:p w14:paraId="07D553C0">
      <w:pPr>
        <w:jc w:val="center"/>
        <w:rPr>
          <w:rFonts w:hint="eastAsia" w:ascii="黑体" w:hAnsi="黑体" w:eastAsia="黑体"/>
          <w:sz w:val="44"/>
          <w:szCs w:val="44"/>
        </w:rPr>
      </w:pPr>
    </w:p>
    <w:p w14:paraId="26F5EFDB">
      <w:pPr>
        <w:jc w:val="center"/>
        <w:rPr>
          <w:rFonts w:hint="eastAsia" w:ascii="黑体" w:hAnsi="黑体" w:eastAsia="黑体"/>
          <w:sz w:val="44"/>
          <w:szCs w:val="44"/>
        </w:rPr>
      </w:pPr>
    </w:p>
    <w:p w14:paraId="49C2D5F8">
      <w:pPr>
        <w:jc w:val="center"/>
        <w:rPr>
          <w:rFonts w:hint="eastAsia" w:ascii="黑体" w:hAnsi="黑体" w:eastAsia="黑体"/>
          <w:sz w:val="44"/>
          <w:szCs w:val="44"/>
        </w:rPr>
      </w:pPr>
    </w:p>
    <w:p w14:paraId="48D8E59E">
      <w:pPr>
        <w:jc w:val="center"/>
        <w:rPr>
          <w:rFonts w:hint="eastAsia" w:ascii="仿宋" w:hAnsi="仿宋" w:eastAsia="仿宋"/>
        </w:rPr>
      </w:pPr>
      <w:r>
        <w:rPr>
          <w:rFonts w:hint="eastAsia" w:ascii="黑体" w:hAnsi="黑体" w:eastAsia="黑体"/>
          <w:sz w:val="44"/>
          <w:szCs w:val="44"/>
        </w:rPr>
        <w:t>第</w:t>
      </w:r>
      <w:r>
        <w:rPr>
          <w:rStyle w:val="20"/>
          <w:rFonts w:hint="eastAsia" w:ascii="黑体" w:hAnsi="黑体" w:eastAsia="黑体"/>
          <w:b w:val="0"/>
        </w:rPr>
        <w:t>五部分 附表</w:t>
      </w:r>
    </w:p>
    <w:p w14:paraId="6F759E58">
      <w:pPr>
        <w:pStyle w:val="2"/>
        <w:rPr>
          <w:rFonts w:hint="eastAsia"/>
        </w:rPr>
      </w:pPr>
    </w:p>
    <w:p w14:paraId="09DA50DD">
      <w:pPr>
        <w:pStyle w:val="4"/>
        <w:rPr>
          <w:rFonts w:ascii="仿宋" w:hAnsi="仿宋" w:eastAsia="仿宋"/>
        </w:rPr>
      </w:pPr>
      <w:r>
        <w:rPr>
          <w:rFonts w:hint="eastAsia" w:ascii="仿宋" w:hAnsi="仿宋" w:eastAsia="仿宋"/>
          <w:b w:val="0"/>
        </w:rPr>
        <w:t>一、收</w:t>
      </w:r>
      <w:r>
        <w:rPr>
          <w:rStyle w:val="21"/>
          <w:rFonts w:hint="eastAsia" w:ascii="仿宋" w:hAnsi="仿宋" w:eastAsia="仿宋"/>
          <w:b w:val="0"/>
          <w:bCs w:val="0"/>
        </w:rPr>
        <w:t>入支出决算总表</w:t>
      </w:r>
    </w:p>
    <w:p w14:paraId="67D21978">
      <w:pPr>
        <w:pStyle w:val="4"/>
        <w:rPr>
          <w:rFonts w:ascii="仿宋" w:hAnsi="仿宋" w:eastAsia="仿宋"/>
        </w:rPr>
      </w:pPr>
      <w:r>
        <w:rPr>
          <w:rFonts w:hint="eastAsia" w:ascii="仿宋" w:hAnsi="仿宋" w:eastAsia="仿宋"/>
          <w:b w:val="0"/>
        </w:rPr>
        <w:t>二、收</w:t>
      </w:r>
      <w:r>
        <w:rPr>
          <w:rStyle w:val="21"/>
          <w:rFonts w:hint="eastAsia" w:ascii="仿宋" w:hAnsi="仿宋" w:eastAsia="仿宋"/>
          <w:b w:val="0"/>
          <w:bCs w:val="0"/>
        </w:rPr>
        <w:t>入决算表</w:t>
      </w:r>
    </w:p>
    <w:p w14:paraId="1C59A9C6">
      <w:pPr>
        <w:pStyle w:val="4"/>
        <w:rPr>
          <w:rFonts w:ascii="仿宋" w:hAnsi="仿宋" w:eastAsia="仿宋"/>
        </w:rPr>
      </w:pPr>
      <w:r>
        <w:rPr>
          <w:rStyle w:val="21"/>
          <w:rFonts w:hint="eastAsia" w:ascii="仿宋" w:hAnsi="仿宋" w:eastAsia="仿宋"/>
          <w:b w:val="0"/>
          <w:bCs w:val="0"/>
        </w:rPr>
        <w:t>三、</w:t>
      </w:r>
      <w:r>
        <w:rPr>
          <w:rFonts w:hint="eastAsia" w:ascii="仿宋" w:hAnsi="仿宋" w:eastAsia="仿宋"/>
          <w:b w:val="0"/>
        </w:rPr>
        <w:t>支</w:t>
      </w:r>
      <w:r>
        <w:rPr>
          <w:rStyle w:val="21"/>
          <w:rFonts w:hint="eastAsia" w:ascii="仿宋" w:hAnsi="仿宋" w:eastAsia="仿宋"/>
          <w:b w:val="0"/>
          <w:bCs w:val="0"/>
        </w:rPr>
        <w:t>出决算表</w:t>
      </w:r>
    </w:p>
    <w:p w14:paraId="0C436F47">
      <w:pPr>
        <w:pStyle w:val="4"/>
        <w:rPr>
          <w:rFonts w:ascii="仿宋" w:hAnsi="仿宋" w:eastAsia="仿宋"/>
          <w:b w:val="0"/>
        </w:rPr>
      </w:pPr>
      <w:r>
        <w:rPr>
          <w:rStyle w:val="21"/>
          <w:rFonts w:hint="eastAsia" w:ascii="仿宋" w:hAnsi="仿宋" w:eastAsia="仿宋"/>
          <w:b w:val="0"/>
          <w:bCs w:val="0"/>
        </w:rPr>
        <w:t>四、</w:t>
      </w:r>
      <w:r>
        <w:rPr>
          <w:rFonts w:hint="eastAsia" w:ascii="仿宋" w:hAnsi="仿宋" w:eastAsia="仿宋"/>
          <w:b w:val="0"/>
        </w:rPr>
        <w:t>财</w:t>
      </w:r>
      <w:r>
        <w:rPr>
          <w:rStyle w:val="21"/>
          <w:rFonts w:hint="eastAsia" w:ascii="仿宋" w:hAnsi="仿宋" w:eastAsia="仿宋"/>
          <w:b w:val="0"/>
          <w:bCs w:val="0"/>
        </w:rPr>
        <w:t>政拨款收入支出决算总表</w:t>
      </w:r>
    </w:p>
    <w:p w14:paraId="607CC525">
      <w:pPr>
        <w:pStyle w:val="4"/>
        <w:rPr>
          <w:rStyle w:val="21"/>
          <w:rFonts w:ascii="仿宋" w:hAnsi="仿宋" w:eastAsia="仿宋"/>
          <w:b w:val="0"/>
          <w:bCs w:val="0"/>
        </w:rPr>
      </w:pPr>
      <w:r>
        <w:rPr>
          <w:rStyle w:val="21"/>
          <w:rFonts w:hint="eastAsia" w:ascii="仿宋" w:hAnsi="仿宋" w:eastAsia="仿宋"/>
          <w:b w:val="0"/>
          <w:bCs w:val="0"/>
        </w:rPr>
        <w:t>五、</w:t>
      </w:r>
      <w:r>
        <w:rPr>
          <w:rFonts w:hint="eastAsia" w:ascii="仿宋" w:hAnsi="仿宋" w:eastAsia="仿宋"/>
          <w:b w:val="0"/>
        </w:rPr>
        <w:t>财</w:t>
      </w:r>
      <w:r>
        <w:rPr>
          <w:rStyle w:val="21"/>
          <w:rFonts w:hint="eastAsia" w:ascii="仿宋" w:hAnsi="仿宋" w:eastAsia="仿宋"/>
          <w:b w:val="0"/>
          <w:bCs w:val="0"/>
        </w:rPr>
        <w:t>政拨款支出决算明细表</w:t>
      </w:r>
    </w:p>
    <w:p w14:paraId="6D1C7440">
      <w:pPr>
        <w:pStyle w:val="4"/>
        <w:rPr>
          <w:rFonts w:ascii="仿宋" w:hAnsi="仿宋" w:eastAsia="仿宋"/>
        </w:rPr>
      </w:pPr>
      <w:r>
        <w:rPr>
          <w:rStyle w:val="21"/>
          <w:rFonts w:hint="eastAsia" w:ascii="仿宋" w:hAnsi="仿宋" w:eastAsia="仿宋"/>
          <w:b w:val="0"/>
          <w:bCs w:val="0"/>
        </w:rPr>
        <w:t>六、</w:t>
      </w:r>
      <w:r>
        <w:rPr>
          <w:rFonts w:hint="eastAsia" w:ascii="仿宋" w:hAnsi="仿宋" w:eastAsia="仿宋"/>
          <w:b w:val="0"/>
        </w:rPr>
        <w:t>一</w:t>
      </w:r>
      <w:r>
        <w:rPr>
          <w:rStyle w:val="21"/>
          <w:rFonts w:hint="eastAsia" w:ascii="仿宋" w:hAnsi="仿宋" w:eastAsia="仿宋"/>
          <w:b w:val="0"/>
          <w:bCs w:val="0"/>
        </w:rPr>
        <w:t>般公共预算财政拨款支出决算表</w:t>
      </w:r>
    </w:p>
    <w:p w14:paraId="4C3274F7">
      <w:pPr>
        <w:pStyle w:val="4"/>
        <w:rPr>
          <w:rFonts w:ascii="仿宋" w:hAnsi="仿宋" w:eastAsia="仿宋"/>
        </w:rPr>
      </w:pPr>
      <w:r>
        <w:rPr>
          <w:rStyle w:val="21"/>
          <w:rFonts w:hint="eastAsia" w:ascii="仿宋" w:hAnsi="仿宋" w:eastAsia="仿宋"/>
          <w:b w:val="0"/>
          <w:bCs w:val="0"/>
        </w:rPr>
        <w:t>七、</w:t>
      </w:r>
      <w:r>
        <w:rPr>
          <w:rFonts w:hint="eastAsia" w:ascii="仿宋" w:hAnsi="仿宋" w:eastAsia="仿宋"/>
          <w:b w:val="0"/>
        </w:rPr>
        <w:t>一</w:t>
      </w:r>
      <w:r>
        <w:rPr>
          <w:rStyle w:val="21"/>
          <w:rFonts w:hint="eastAsia" w:ascii="仿宋" w:hAnsi="仿宋" w:eastAsia="仿宋"/>
          <w:b w:val="0"/>
          <w:bCs w:val="0"/>
        </w:rPr>
        <w:t>般公共预算财政拨款支出决算明细表</w:t>
      </w:r>
    </w:p>
    <w:p w14:paraId="6C00758B">
      <w:pPr>
        <w:pStyle w:val="4"/>
        <w:rPr>
          <w:rFonts w:ascii="仿宋" w:hAnsi="仿宋" w:eastAsia="仿宋"/>
        </w:rPr>
      </w:pPr>
      <w:r>
        <w:rPr>
          <w:rStyle w:val="21"/>
          <w:rFonts w:hint="eastAsia" w:ascii="仿宋" w:hAnsi="仿宋" w:eastAsia="仿宋"/>
          <w:b w:val="0"/>
          <w:bCs w:val="0"/>
        </w:rPr>
        <w:t>八、</w:t>
      </w:r>
      <w:r>
        <w:rPr>
          <w:rFonts w:hint="eastAsia" w:ascii="仿宋" w:hAnsi="仿宋" w:eastAsia="仿宋"/>
          <w:b w:val="0"/>
        </w:rPr>
        <w:t>一</w:t>
      </w:r>
      <w:r>
        <w:rPr>
          <w:rStyle w:val="21"/>
          <w:rFonts w:hint="eastAsia" w:ascii="仿宋" w:hAnsi="仿宋" w:eastAsia="仿宋"/>
          <w:b w:val="0"/>
          <w:bCs w:val="0"/>
        </w:rPr>
        <w:t>般公共预算财政拨款基本支出决算表</w:t>
      </w:r>
    </w:p>
    <w:p w14:paraId="19B986BB">
      <w:pPr>
        <w:pStyle w:val="4"/>
        <w:rPr>
          <w:rFonts w:ascii="仿宋" w:hAnsi="仿宋" w:eastAsia="仿宋"/>
        </w:rPr>
      </w:pPr>
      <w:r>
        <w:rPr>
          <w:rStyle w:val="21"/>
          <w:rFonts w:hint="eastAsia" w:ascii="仿宋" w:hAnsi="仿宋" w:eastAsia="仿宋"/>
          <w:b w:val="0"/>
          <w:bCs w:val="0"/>
        </w:rPr>
        <w:t>九、</w:t>
      </w:r>
      <w:r>
        <w:rPr>
          <w:rFonts w:hint="eastAsia" w:ascii="仿宋" w:hAnsi="仿宋" w:eastAsia="仿宋"/>
          <w:b w:val="0"/>
        </w:rPr>
        <w:t>一</w:t>
      </w:r>
      <w:r>
        <w:rPr>
          <w:rStyle w:val="21"/>
          <w:rFonts w:hint="eastAsia" w:ascii="仿宋" w:hAnsi="仿宋" w:eastAsia="仿宋"/>
          <w:b w:val="0"/>
          <w:bCs w:val="0"/>
        </w:rPr>
        <w:t>般公共预算财政拨款项目支出决算表</w:t>
      </w:r>
    </w:p>
    <w:p w14:paraId="53254EE8">
      <w:pPr>
        <w:pStyle w:val="4"/>
        <w:rPr>
          <w:rFonts w:ascii="仿宋" w:hAnsi="仿宋" w:eastAsia="仿宋"/>
        </w:rPr>
      </w:pPr>
      <w:r>
        <w:rPr>
          <w:rStyle w:val="21"/>
          <w:rFonts w:hint="eastAsia" w:ascii="仿宋" w:hAnsi="仿宋" w:eastAsia="仿宋"/>
          <w:b w:val="0"/>
          <w:bCs w:val="0"/>
        </w:rPr>
        <w:t>十、</w:t>
      </w:r>
      <w:r>
        <w:rPr>
          <w:rFonts w:hint="eastAsia" w:ascii="仿宋" w:hAnsi="仿宋" w:eastAsia="仿宋"/>
          <w:b w:val="0"/>
        </w:rPr>
        <w:t>政</w:t>
      </w:r>
      <w:r>
        <w:rPr>
          <w:rStyle w:val="21"/>
          <w:rFonts w:hint="eastAsia" w:ascii="仿宋" w:hAnsi="仿宋" w:eastAsia="仿宋"/>
          <w:b w:val="0"/>
          <w:bCs w:val="0"/>
        </w:rPr>
        <w:t>府性基金预算财政拨款收入支出决算表</w:t>
      </w:r>
    </w:p>
    <w:p w14:paraId="4B34DC52">
      <w:pPr>
        <w:pStyle w:val="4"/>
        <w:rPr>
          <w:rFonts w:ascii="仿宋" w:hAnsi="仿宋" w:eastAsia="仿宋"/>
        </w:rPr>
      </w:pPr>
      <w:r>
        <w:rPr>
          <w:rStyle w:val="21"/>
          <w:rFonts w:hint="eastAsia" w:ascii="仿宋" w:hAnsi="仿宋" w:eastAsia="仿宋"/>
          <w:b w:val="0"/>
          <w:bCs w:val="0"/>
        </w:rPr>
        <w:t>十一、</w:t>
      </w:r>
      <w:r>
        <w:rPr>
          <w:rFonts w:hint="eastAsia" w:ascii="仿宋" w:hAnsi="仿宋" w:eastAsia="仿宋"/>
          <w:b w:val="0"/>
        </w:rPr>
        <w:t>国</w:t>
      </w:r>
      <w:r>
        <w:rPr>
          <w:rStyle w:val="21"/>
          <w:rFonts w:hint="eastAsia" w:ascii="仿宋" w:hAnsi="仿宋" w:eastAsia="仿宋"/>
          <w:b w:val="0"/>
          <w:bCs w:val="0"/>
        </w:rPr>
        <w:t>有资本经营预算财政拨款收入支出决算表</w:t>
      </w:r>
    </w:p>
    <w:p w14:paraId="6F3222C0">
      <w:pPr>
        <w:pStyle w:val="4"/>
        <w:rPr>
          <w:rFonts w:ascii="仿宋" w:hAnsi="仿宋" w:eastAsia="仿宋"/>
        </w:rPr>
      </w:pPr>
      <w:r>
        <w:rPr>
          <w:rStyle w:val="21"/>
          <w:rFonts w:hint="eastAsia" w:ascii="仿宋" w:hAnsi="仿宋" w:eastAsia="仿宋"/>
          <w:b w:val="0"/>
          <w:bCs w:val="0"/>
        </w:rPr>
        <w:t>十二、国有资本经营预算财政拨款支出决算表</w:t>
      </w:r>
    </w:p>
    <w:p w14:paraId="3796F00E">
      <w:pPr>
        <w:pStyle w:val="4"/>
        <w:rPr>
          <w:rFonts w:hint="eastAsia" w:eastAsia="仿宋"/>
        </w:rPr>
      </w:pPr>
      <w:r>
        <w:rPr>
          <w:rStyle w:val="21"/>
          <w:rFonts w:hint="eastAsia" w:ascii="仿宋" w:hAnsi="仿宋" w:eastAsia="仿宋"/>
          <w:b w:val="0"/>
          <w:bCs w:val="0"/>
        </w:rPr>
        <w:t>十三、财政拨款“三公”经费支出决算表</w:t>
      </w:r>
    </w:p>
    <w:p w14:paraId="059008A0"/>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6568EB-8FA9-447E-BC50-5A21D62501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62D1BE47-0A21-4054-8B0A-5E2A5C5611E8}"/>
  </w:font>
  <w:font w:name="仿宋">
    <w:panose1 w:val="02010609060101010101"/>
    <w:charset w:val="86"/>
    <w:family w:val="modern"/>
    <w:pitch w:val="default"/>
    <w:sig w:usb0="800002BF" w:usb1="38CF7CFA" w:usb2="00000016" w:usb3="00000000" w:csb0="00040001" w:csb1="00000000"/>
    <w:embedRegular r:id="rId3" w:fontKey="{61C745C3-B825-4C70-A61E-AC618927AE16}"/>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4" w:fontKey="{AD14E9A6-4AE9-41F6-86A5-39B20F551DAC}"/>
  </w:font>
  <w:font w:name="Noto Sans CJK SC Regular">
    <w:altName w:val="宋体"/>
    <w:panose1 w:val="000000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5" w:fontKey="{A7E16FF7-A3DD-42AF-AC24-F06CCC593AF2}"/>
  </w:font>
  <w:font w:name="华文中宋">
    <w:altName w:val="宋体"/>
    <w:panose1 w:val="02010600040101010101"/>
    <w:charset w:val="86"/>
    <w:family w:val="auto"/>
    <w:pitch w:val="default"/>
    <w:sig w:usb0="00000000" w:usb1="00000000" w:usb2="00000000" w:usb3="00000000" w:csb0="0004009F" w:csb1="DFD70000"/>
    <w:embedRegular r:id="rId6" w:fontKey="{8ED5763F-F9AF-4E3E-8FCA-19D9343F2EB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decimal"/>
      <w:lvlText w:val="%1."/>
      <w:lvlJc w:val="left"/>
      <w:pPr>
        <w:tabs>
          <w:tab w:val="left" w:pos="312"/>
        </w:tabs>
      </w:pPr>
    </w:lvl>
  </w:abstractNum>
  <w:abstractNum w:abstractNumId="1">
    <w:nsid w:val="0053208E"/>
    <w:multiLevelType w:val="singleLevel"/>
    <w:tmpl w:val="0053208E"/>
    <w:lvl w:ilvl="0" w:tentative="0">
      <w:start w:val="1"/>
      <w:numFmt w:val="chineseCounting"/>
      <w:suff w:val="nothing"/>
      <w:lvlText w:val="%1、"/>
      <w:lvlJc w:val="left"/>
      <w:rPr>
        <w:rFonts w:hint="eastAsia"/>
      </w:rPr>
    </w:lvl>
  </w:abstractNum>
  <w:abstractNum w:abstractNumId="2">
    <w:nsid w:val="59ADCABA"/>
    <w:multiLevelType w:val="singleLevel"/>
    <w:tmpl w:val="59ADCABA"/>
    <w:lvl w:ilvl="0" w:tentative="0">
      <w:start w:val="4"/>
      <w:numFmt w:val="chineseCounting"/>
      <w:suff w:val="space"/>
      <w:lvlText w:val="第%1部分"/>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compat>
    <w:noLeading/>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98F7114"/>
    <w:rsid w:val="2CD907D0"/>
    <w:rsid w:val="4960437D"/>
    <w:rsid w:val="715E4F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qFormat/>
    <w:uiPriority w:val="9"/>
    <w:pPr>
      <w:keepNext/>
      <w:keepLines/>
      <w:spacing w:before="260" w:after="260" w:line="416" w:lineRule="auto"/>
      <w:outlineLvl w:val="1"/>
    </w:pPr>
    <w:rPr>
      <w:rFonts w:ascii="Cambria" w:hAnsi="Cambria"/>
      <w:b/>
      <w:bCs/>
      <w:sz w:val="32"/>
      <w:szCs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caption"/>
    <w:basedOn w:val="1"/>
    <w:qFormat/>
    <w:uiPriority w:val="0"/>
    <w:pPr>
      <w:spacing w:before="120" w:after="120"/>
    </w:pPr>
    <w:rPr>
      <w:i/>
      <w:iCs/>
      <w:sz w:val="24"/>
    </w:rPr>
  </w:style>
  <w:style w:type="paragraph" w:styleId="6">
    <w:name w:val="index 5"/>
    <w:basedOn w:val="1"/>
    <w:next w:val="1"/>
    <w:qFormat/>
    <w:uiPriority w:val="0"/>
    <w:pPr>
      <w:ind w:left="1680"/>
      <w:jc w:val="left"/>
    </w:pPr>
    <w:rPr>
      <w:rFonts w:hint="eastAsia" w:ascii="宋体" w:hAnsi="宋体"/>
      <w:kern w:val="0"/>
      <w:sz w:val="24"/>
    </w:rPr>
  </w:style>
  <w:style w:type="paragraph" w:styleId="7">
    <w:name w:val="Body Text"/>
    <w:basedOn w:val="1"/>
    <w:qFormat/>
    <w:uiPriority w:val="0"/>
    <w:pPr>
      <w:spacing w:after="140" w:line="276" w:lineRule="auto"/>
    </w:pPr>
  </w:style>
  <w:style w:type="paragraph" w:styleId="8">
    <w:name w:val="Body Text Indent"/>
    <w:basedOn w:val="1"/>
    <w:next w:val="9"/>
    <w:qFormat/>
    <w:uiPriority w:val="0"/>
    <w:pPr>
      <w:spacing w:after="120"/>
      <w:ind w:leftChars="200"/>
    </w:pPr>
    <w:rPr>
      <w:rFonts w:ascii="仿宋"/>
      <w:szCs w:val="32"/>
    </w:rPr>
  </w:style>
  <w:style w:type="paragraph" w:styleId="9">
    <w:name w:val="Body Text First Indent 2"/>
    <w:basedOn w:val="8"/>
    <w:unhideWhenUsed/>
    <w:qFormat/>
    <w:uiPriority w:val="99"/>
    <w:pPr>
      <w:ind w:firstLine="420" w:firstLineChars="200"/>
    </w:pPr>
  </w:style>
  <w:style w:type="paragraph" w:styleId="10">
    <w:name w:val="Plain Text"/>
    <w:basedOn w:val="1"/>
    <w:next w:val="6"/>
    <w:qFormat/>
    <w:uiPriority w:val="0"/>
    <w:pPr>
      <w:jc w:val="left"/>
    </w:pPr>
    <w:rPr>
      <w:rFonts w:hint="eastAsia" w:ascii="宋体" w:hAnsi="Courier New"/>
      <w:kern w:val="0"/>
      <w:sz w:val="24"/>
    </w:rPr>
  </w:style>
  <w:style w:type="paragraph" w:styleId="11">
    <w:name w:val="footer"/>
    <w:basedOn w:val="1"/>
    <w:link w:val="29"/>
    <w:qFormat/>
    <w:uiPriority w:val="0"/>
    <w:pPr>
      <w:tabs>
        <w:tab w:val="center" w:pos="4153"/>
        <w:tab w:val="right" w:pos="8306"/>
      </w:tabs>
      <w:snapToGrid w:val="0"/>
      <w:jc w:val="left"/>
    </w:pPr>
    <w:rPr>
      <w:sz w:val="18"/>
      <w:szCs w:val="18"/>
    </w:rPr>
  </w:style>
  <w:style w:type="paragraph" w:styleId="12">
    <w:name w:val="header"/>
    <w:basedOn w:val="1"/>
    <w:link w:val="28"/>
    <w:qFormat/>
    <w:uiPriority w:val="0"/>
    <w:pP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List"/>
    <w:basedOn w:val="7"/>
    <w:qFormat/>
    <w:uiPriority w:val="0"/>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customStyle="1" w:styleId="20">
    <w:name w:val="标题 1 字符"/>
    <w:basedOn w:val="18"/>
    <w:link w:val="3"/>
    <w:qFormat/>
    <w:uiPriority w:val="9"/>
    <w:rPr>
      <w:b/>
      <w:bCs/>
      <w:kern w:val="44"/>
      <w:sz w:val="44"/>
      <w:szCs w:val="44"/>
    </w:rPr>
  </w:style>
  <w:style w:type="character" w:customStyle="1" w:styleId="21">
    <w:name w:val="标题 2 字符"/>
    <w:basedOn w:val="18"/>
    <w:link w:val="4"/>
    <w:qFormat/>
    <w:uiPriority w:val="9"/>
    <w:rPr>
      <w:rFonts w:ascii="Cambria" w:hAnsi="Cambria" w:eastAsia="宋体" w:cs="Times New Roman"/>
      <w:b/>
      <w:bCs/>
      <w:sz w:val="32"/>
      <w:szCs w:val="32"/>
    </w:rPr>
  </w:style>
  <w:style w:type="character" w:customStyle="1" w:styleId="22">
    <w:name w:val="默认段落字体1"/>
    <w:qFormat/>
    <w:uiPriority w:val="0"/>
  </w:style>
  <w:style w:type="paragraph" w:customStyle="1" w:styleId="23">
    <w:name w:val="Default"/>
    <w:qFormat/>
    <w:uiPriority w:val="99"/>
    <w:pPr>
      <w:widowControl w:val="0"/>
      <w:autoSpaceDE w:val="0"/>
      <w:autoSpaceDN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paragraph" w:customStyle="1" w:styleId="25">
    <w:name w:val="Index"/>
    <w:basedOn w:val="1"/>
    <w:qFormat/>
    <w:uiPriority w:val="0"/>
  </w:style>
  <w:style w:type="paragraph" w:customStyle="1" w:styleId="26">
    <w:name w:val="Heading"/>
    <w:basedOn w:val="1"/>
    <w:next w:val="7"/>
    <w:qFormat/>
    <w:uiPriority w:val="0"/>
    <w:pPr>
      <w:keepNext/>
      <w:spacing w:before="240" w:after="120"/>
    </w:pPr>
    <w:rPr>
      <w:rFonts w:ascii="Liberation Sans" w:hAnsi="Liberation Sans" w:eastAsia="Noto Sans CJK SC Regular" w:cs="Noto Sans CJK SC Regular"/>
      <w:sz w:val="28"/>
      <w:szCs w:val="28"/>
    </w:rPr>
  </w:style>
  <w:style w:type="paragraph" w:customStyle="1" w:styleId="27">
    <w:name w:val="普通(网站) Char"/>
    <w:basedOn w:val="1"/>
    <w:qFormat/>
    <w:uiPriority w:val="0"/>
    <w:pPr>
      <w:spacing w:before="100" w:beforeAutospacing="1" w:after="100" w:afterAutospacing="1"/>
      <w:jc w:val="left"/>
    </w:pPr>
    <w:rPr>
      <w:rFonts w:hint="eastAsia" w:ascii="宋体" w:hAnsi="宋体"/>
      <w:kern w:val="0"/>
      <w:sz w:val="24"/>
    </w:rPr>
  </w:style>
  <w:style w:type="character" w:customStyle="1" w:styleId="28">
    <w:name w:val="页眉 字符"/>
    <w:basedOn w:val="18"/>
    <w:link w:val="12"/>
    <w:qFormat/>
    <w:uiPriority w:val="0"/>
    <w:rPr>
      <w:rFonts w:ascii="Calibri" w:hAnsi="Calibri"/>
      <w:kern w:val="2"/>
      <w:sz w:val="18"/>
      <w:szCs w:val="18"/>
    </w:rPr>
  </w:style>
  <w:style w:type="character" w:customStyle="1" w:styleId="29">
    <w:name w:val="页脚 字符"/>
    <w:basedOn w:val="18"/>
    <w:link w:val="11"/>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2.xml><?xml version="1.0" encoding="utf-8"?>
<contractReview xmlns="http://schemas.wps.cn/vas-ai-hub/contract-review">
  <reviewItems>
    <reviewItem>
      <errorID>b2afd0a9-83c4-43cd-a866-2d150e60e6e7</errorID>
      <errorWord>党要管党、从严治党</errorWord>
      <group>L1_Political</group>
      <groupName>政治性问题</groupName>
      <ability>L2_Unpolitical</ability>
      <abilityName>政治敏感错误</abilityName>
      <candidateList>
        <item>党要管党、全面从严治党</item>
      </candidateList>
      <explain/>
      <paraID>2146D2CE</paraID>
      <start>4</start>
      <end>15</end>
      <status>modified</status>
      <modifiedWord>党要管党、全面从严治党</modifiedWord>
      <trackRevisions>false</trackRevisions>
    </reviewItem>
    <reviewItem>
      <errorID>ed045856-1a24-473b-bf69-5932e94e440b</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2079E2FC</paraID>
      <start>10</start>
      <end>36</end>
      <status>modified</status>
      <modifiedWord>经济建设、政治建设、文化建设、社会建设、生态文明建设</modifiedWord>
      <trackRevisions>false</trackRevisions>
    </reviewItem>
    <reviewItem>
      <errorID>a5f7ad25-56f5-4397-a3fb-4ba897210bf9</errorID>
      <errorWord>法制建设</errorWord>
      <group>L1_Political</group>
      <groupName>政治性问题</groupName>
      <ability>L2_Unpolitical</ability>
      <abilityName>政治敏感错误</abilityName>
      <candidateList>
        <item>法治建设</item>
      </candidateList>
      <explain/>
      <paraID>2079E2FC</paraID>
      <start>37</start>
      <end>41</end>
      <status>modified</status>
      <modifiedWord>法治建设</modifiedWord>
      <trackRevisions>false</trackRevisions>
    </reviewItem>
    <reviewItem>
      <errorID>306f1f2e-9f7d-44e2-9ba8-57d044e099d8</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51771072</paraID>
      <start>78</start>
      <end>103</end>
      <status>modified</status>
      <modifiedWord>党的政治领导力、思想引领力、群众组织力、社会号召力</modifiedWord>
      <trackRevisions>false</trackRevisions>
    </reviewItem>
    <reviewItem>
      <errorID>f8caecca-6f52-4f54-bcc7-752e561bd420</errorID>
      <errorWord>巩固脱贫攻坚成果</errorWord>
      <group>L1_Word</group>
      <groupName>字词问题</groupName>
      <ability>L2_Typo</ability>
      <abilityName>字词错误</abilityName>
      <candidateList>
        <item>巩固拓展脱贫攻坚成果</item>
      </candidateList>
      <explain/>
      <paraID>387E4B53</paraID>
      <start>2</start>
      <end>12</end>
      <status>modified</status>
      <modifiedWord>巩固拓展脱贫攻坚成果</modifiedWord>
      <trackRevisions>false</trackRevisions>
    </reviewItem>
    <reviewItem>
      <errorID>d0d0e9a7-e468-4d6b-867e-a1a4629bf616</errorID>
      <errorWord>内</errorWord>
      <group>L1_Word</group>
      <groupName>字词问题</groupName>
      <ability>L2_Typo</ability>
      <abilityName>字词错误</abilityName>
      <candidateList>
        <item>内生</item>
      </candidateList>
      <explain/>
      <paraID>6850E1AB</paraID>
      <start>134</start>
      <end>136</end>
      <status>modified</status>
      <modifiedWord>内生</modifiedWord>
      <trackRevisions>false</trackRevisions>
    </reviewItem>
    <reviewItem>
      <errorID>df1589de-1c2b-4c4d-b972-2e93974bceff</errorID>
      <errorWord>法制建设</errorWord>
      <group>L1_Political</group>
      <groupName>政治性问题</groupName>
      <ability>L2_Unpolitical</ability>
      <abilityName>政治敏感错误</abilityName>
      <candidateList>
        <item>法治建设</item>
      </candidateList>
      <explain/>
      <paraID>785D7FA1</paraID>
      <start>19</start>
      <end>23</end>
      <status>modified</status>
      <modifiedWord>法治建设</modifiedWord>
      <trackRevisions>false</trackRevisions>
    </reviewItem>
    <reviewItem>
      <errorID>5e553ced-5c29-4a7c-9e3a-17108092b021</errorID>
      <errorWord>流动党支部</errorWord>
      <group>L1_Political</group>
      <groupName>政治性问题</groupName>
      <ability>L2_Unpolitical</ability>
      <abilityName>政治敏感错误</abilityName>
      <candidateList>
        <item>流动党员党支部</item>
      </candidateList>
      <explain/>
      <paraID>201F1721</paraID>
      <start>32</start>
      <end>39</end>
      <status>modified</status>
      <modifiedWord>流动党员党支部</modifiedWord>
      <trackRevisions>false</trackRevisions>
    </reviewItem>
    <reviewItem>
      <errorID>d417dd83-da90-4960-a957-fe7ee2c2abf8</errorID>
      <errorWord>；…。</errorWord>
      <group>L1_Punc</group>
      <groupName>标点问题</groupName>
      <ability>L2_Punc_CN</ability>
      <abilityName>标点符号问题</abilityName>
      <candidateList>
        <item>；</item>
      </candidateList>
      <explain/>
      <paraID>72738863</paraID>
      <start>191</start>
      <end>192</end>
      <status>modified</status>
      <modifiedWord>；</modifiedWord>
      <trackRevisions>false</trackRevisions>
    </reviewItem>
    <reviewItem>
      <errorID>beb4629d-3589-4132-baaa-9504194f049d</errorID>
      <errorWord>主要是</errorWord>
      <group>L1_Word</group>
      <groupName>字词问题</groupName>
      <ability>L2_Typo</ability>
      <abilityName>字词错误</abilityName>
      <candidateList>
        <item>主要</item>
      </candidateList>
      <explain/>
      <paraID>2F06CA01</paraID>
      <start>72</start>
      <end>74</end>
      <status>modified</status>
      <modifiedWord>主要</modifiedWord>
      <trackRevisions>false</trackRevisions>
    </reviewItem>
    <reviewItem>
      <errorID>afa0fdc2-54b6-44f7-be2b-1547681f0a19</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5C69807D</paraID>
      <start>48</start>
      <end>54</end>
      <status>modified</status>
      <modifiedWord>“三支一扶”</modifiedWord>
      <trackRevisions>false</trackRevisions>
    </reviewItem>
    <reviewItem>
      <errorID>73a26491-ce48-496c-aba6-892c232d26fa</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5C69807D</paraID>
      <start>57</start>
      <end>61</end>
      <status>modified</status>
      <modifiedWord>棘球蚴病</modifiedWord>
      <trackRevisions>false</trackRevisions>
    </reviewItem>
    <reviewItem>
      <errorID>c3053cee-0dc2-4eaa-9ff4-4156c7eb3929</errorID>
      <errorWord>城镇居民医疗保险</errorWord>
      <group>L1_Political</group>
      <groupName>政治性问题</groupName>
      <ability>L2_Keyword</ability>
      <abilityName>固定表述</abilityName>
      <candidateList>
        <item>城镇居民基本医疗保险</item>
      </candidateList>
      <explain>词汇“城镇居民基本医疗保险”在特定场景下为固定表述形式，请确认此处的“城镇居民医疗保险”是否存在不当。</explain>
      <paraID>5C69807D</paraID>
      <start>166</start>
      <end>176</end>
      <status>modified</status>
      <modifiedWord>城镇居民基本医疗保险</modifiedWord>
      <trackRevisions>false</trackRevisions>
    </reviewItem>
    <reviewItem>
      <errorID>98a3da26-9968-42c2-9651-5fb01c348787</errorID>
      <errorWord>改</errorWord>
      <group>L1_Word</group>
      <groupName>字词问题</groupName>
      <ability>L2_Typo</ability>
      <abilityName>字词错误</abilityName>
      <candidateList>
        <item>改造</item>
      </candidateList>
      <explain/>
      <paraID>5C69807D</paraID>
      <start>235</start>
      <end>237</end>
      <status>modified</status>
      <modifiedWord>改造</modifiedWord>
      <trackRevisions>false</trackRevisions>
    </reviewItem>
    <reviewItem>
      <errorID>d5348bfc-8733-44ff-a62a-0dbab8c1f7ec</errorID>
      <errorWord>-</errorWord>
      <group>L1_Format</group>
      <groupName>格式问题</groupName>
      <ability>L2_HalfPunc_CN</ability>
      <abilityName>全半角问题</abilityName>
      <candidateList>
        <item>－</item>
      </candidateList>
      <explain>文本全半角错误。</explain>
      <paraID> D4CE370</paraID>
      <start>21</start>
      <end>22</end>
      <status>modified</status>
      <modifiedWord>－</modifiedWord>
      <trackRevisions>false</trackRevisions>
    </reviewItem>
    <reviewItem>
      <errorID>ea4765e7-2383-4ec2-8d45-3701b8c1d686</errorID>
      <errorWord>;</errorWord>
      <group>L1_Format</group>
      <groupName>格式问题</groupName>
      <ability>L2_HalfPunc_CN</ability>
      <abilityName>全半角问题</abilityName>
      <candidateList>
        <item>；</item>
      </candidateList>
      <explain>文本全半角错误。</explain>
      <paraID>334825E7</paraID>
      <start>46</start>
      <end>47</end>
      <status>modified</status>
      <modifiedWord>；</modifiedWord>
      <trackRevisions>false</trackRevisions>
    </reviewItem>
    <reviewItem>
      <errorID>902109df-54df-4370-be2e-172ae4503fd5</errorID>
      <errorWord>,</errorWord>
      <group>L1_Format</group>
      <groupName>格式问题</groupName>
      <ability>L2_HalfPunc_CN</ability>
      <abilityName>全半角问题</abilityName>
      <candidateList>
        <item>，</item>
      </candidateList>
      <explain>文本全半角错误。</explain>
      <paraID>334825E7</paraID>
      <start>65</start>
      <end>66</end>
      <status>modified</status>
      <modifiedWord>，</modifiedWord>
      <trackRevisions>false</trackRevisions>
    </reviewItem>
    <reviewItem>
      <errorID>a848412a-52a2-4e4e-b64a-f6b0643a9aaf</errorID>
      <errorWord>.</errorWord>
      <group>L1_Format</group>
      <groupName>格式问题</groupName>
      <ability>L2_HalfPunc_CN</ability>
      <abilityName>全半角问题</abilityName>
      <candidateList>
        <item>。</item>
      </candidateList>
      <explain>文本全半角错误。</explain>
      <paraID>334825E7</paraID>
      <start>94</start>
      <end>95</end>
      <status>modified</status>
      <modifiedWord>。</modifiedWord>
      <trackRevisions>false</trackRevisions>
    </reviewItem>
    <reviewItem>
      <errorID>0fd1d1e0-aba7-49de-a82c-ad1f11090892</errorID>
      <errorWord>（</errorWord>
      <group>L1_Punc</group>
      <groupName>标点问题</groupName>
      <ability>L2_Punc_CN</ability>
      <abilityName>标点符号问题</abilityName>
      <candidateList/>
      <explain>同一形式括号套用。</explain>
      <paraID>3FE00351</paraID>
      <start>15</start>
      <end>16</end>
      <status>ignored</status>
      <modifiedWord/>
      <trackRevisions>false</trackRevisions>
    </reviewItem>
    <reviewItem>
      <errorID>3f7114aa-8a3d-4906-ac4e-6d5031124949</errorID>
      <errorWord>-</errorWord>
      <group>L1_Format</group>
      <groupName>格式问题</groupName>
      <ability>L2_HalfPunc_CN</ability>
      <abilityName>全半角问题</abilityName>
      <candidateList>
        <item>－</item>
      </candidateList>
      <explain>文本全半角错误。</explain>
      <paraID>3FE00351</paraID>
      <start>19</start>
      <end>20</end>
      <status>modified</status>
      <modifiedWord>－</modifiedWord>
      <trackRevisions>false</trackRevisions>
    </reviewItem>
    <reviewItem>
      <errorID>1c1d803f-dc87-426d-8ec7-aae18e043fc8</errorID>
      <errorWord>）</errorWord>
      <group>L1_Punc</group>
      <groupName>标点问题</groupName>
      <ability>L2_Punc_CN</ability>
      <abilityName>标点符号问题</abilityName>
      <candidateList/>
      <explain>同一形式括号套用。</explain>
      <paraID>3FE00351</paraID>
      <start>23</start>
      <end>24</end>
      <status>ignored</status>
      <modifiedWord/>
      <trackRevisions>false</trackRevisions>
    </reviewItem>
    <reviewItem>
      <errorID>a9f48d3c-3c54-49f7-9785-f48bdeceb959</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5666E500</paraID>
      <start>0</start>
      <end>6</end>
      <status>modified</status>
      <modifiedWord>“三公”经费</modifiedWord>
      <trackRevisions>false</trackRevisions>
    </reviewItem>
    <reviewItem>
      <errorID>ccf7163b-20ac-4cc2-8b4f-d5568f260e66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5666E500</paraID>
      <start>17</start>
      <end>23</end>
      <status>modified</status>
      <modifiedWord>“三公”经费</modifiedWord>
      <trackRevisions>false</trackRevisions>
    </reviewItem>
    <reviewItem>
      <errorID>faed0a6a-5850-425f-9237-f9c25c60419f</errorID>
      <errorWord>-</errorWord>
      <group>L1_Format</group>
      <groupName>格式问题</groupName>
      <ability>L2_HalfPunc_CN</ability>
      <abilityName>全半角问题</abilityName>
      <candidateList>
        <item>－</item>
      </candidateList>
      <explain>文本全半角错误。</explain>
      <paraID>1E2738D9</paraID>
      <start>21</start>
      <end>22</end>
      <status>modified</status>
      <modifiedWord>－</modifiedWord>
      <trackRevisions>false</trackRevisions>
    </reviewItem>
    <reviewItem>
      <errorID>04d47733-ddac-472c-a59b-ad489b0e2f22</errorID>
      <errorWord>;</errorWord>
      <group>L1_Format</group>
      <groupName>格式问题</groupName>
      <ability>L2_HalfPunc_CN</ability>
      <abilityName>全半角问题</abilityName>
      <candidateList>
        <item>；</item>
      </candidateList>
      <explain>文本全半角错误。</explain>
      <paraID> 43A0EC0</paraID>
      <start>46</start>
      <end>47</end>
      <status>modified</status>
      <modifiedWord>；</modifiedWord>
      <trackRevisions>false</trackRevisions>
    </reviewItem>
    <reviewItem>
      <errorID>b3abcd97-24f6-4774-a2b6-0acf544d62fa</errorID>
      <errorWord>,</errorWord>
      <group>L1_Format</group>
      <groupName>格式问题</groupName>
      <ability>L2_HalfPunc_CN</ability>
      <abilityName>全半角问题</abilityName>
      <candidateList>
        <item>，</item>
      </candidateList>
      <explain>文本全半角错误。</explain>
      <paraID> 43A0EC0</paraID>
      <start>65</start>
      <end>66</end>
      <status>modified</status>
      <modifiedWord>，</modifiedWord>
      <trackRevisions>false</trackRevisions>
    </reviewItem>
    <reviewItem>
      <errorID>a806950e-10e9-4b86-a0e0-7cd5a98e2636</errorID>
      <errorWord>.</errorWord>
      <group>L1_Format</group>
      <groupName>格式问题</groupName>
      <ability>L2_HalfPunc_CN</ability>
      <abilityName>全半角问题</abilityName>
      <candidateList>
        <item>。</item>
      </candidateList>
      <explain>文本全半角错误。</explain>
      <paraID> 43A0EC0</paraID>
      <start>94</start>
      <end>95</end>
      <status>modified</status>
      <modifiedWord>。</modifiedWord>
      <trackRevisions>false</trackRevisions>
    </reviewItem>
    <reviewItem>
      <errorID>14c72682-0e7a-44c2-8c19-35a9258a6e8d</errorID>
      <errorWord>;</errorWord>
      <group>L1_Format</group>
      <groupName>格式问题</groupName>
      <ability>L2_HalfPunc_CN</ability>
      <abilityName>全半角问题</abilityName>
      <candidateList>
        <item>；</item>
      </candidateList>
      <explain>文本全半角错误。</explain>
      <paraID>7EA9AE49</paraID>
      <start>46</start>
      <end>47</end>
      <status>modified</status>
      <modifiedWord>；</modifiedWord>
      <trackRevisions>false</trackRevisions>
    </reviewItem>
    <reviewItem>
      <errorID>bedbf60a-46e4-4e45-b10f-a55cda5d09bf</errorID>
      <errorWord>,</errorWord>
      <group>L1_Format</group>
      <groupName>格式问题</groupName>
      <ability>L2_HalfPunc_CN</ability>
      <abilityName>全半角问题</abilityName>
      <candidateList>
        <item>，</item>
      </candidateList>
      <explain>文本全半角错误。</explain>
      <paraID>7EA9AE49</paraID>
      <start>65</start>
      <end>66</end>
      <status>modified</status>
      <modifiedWord>，</modifiedWord>
      <trackRevisions>false</trackRevisions>
    </reviewItem>
    <reviewItem>
      <errorID>6294a9b0-7eec-4884-9685-6fcafee1932a</errorID>
      <errorWord>.</errorWord>
      <group>L1_Format</group>
      <groupName>格式问题</groupName>
      <ability>L2_HalfPunc_CN</ability>
      <abilityName>全半角问题</abilityName>
      <candidateList>
        <item>。</item>
      </candidateList>
      <explain>文本全半角错误。</explain>
      <paraID>7EA9AE49</paraID>
      <start>94</start>
      <end>95</end>
      <status>modified</status>
      <modifiedWord>。</modifiedWord>
      <trackRevisions>false</trackRevisions>
    </reviewItem>
    <reviewItem>
      <errorID>7cb40e45-8530-47b2-9f8d-f0f536ea4157</errorID>
      <errorWord>-</errorWord>
      <group>L1_Format</group>
      <groupName>格式问题</groupName>
      <ability>L2_HalfPunc_CN</ability>
      <abilityName>全半角问题</abilityName>
      <candidateList>
        <item>－</item>
      </candidateList>
      <explain>文本全半角错误。</explain>
      <paraID>7FAAEFED</paraID>
      <start>21</start>
      <end>22</end>
      <status>modified</status>
      <modifiedWord>－</modifiedWord>
      <trackRevisions>false</trackRevisions>
    </reviewItem>
    <reviewItem>
      <errorID>47e878ac-89bb-4b38-a7c6-ca0aef29c13c</errorID>
      <errorWord>;</errorWord>
      <group>L1_Format</group>
      <groupName>格式问题</groupName>
      <ability>L2_HalfPunc_CN</ability>
      <abilityName>全半角问题</abilityName>
      <candidateList>
        <item>；</item>
      </candidateList>
      <explain>文本全半角错误。</explain>
      <paraID> E8492BA</paraID>
      <start>46</start>
      <end>47</end>
      <status>modified</status>
      <modifiedWord>；</modifiedWord>
      <trackRevisions>false</trackRevisions>
    </reviewItem>
    <reviewItem>
      <errorID>3d67da84-e5ef-4b2e-a600-5c3ee33cad43</errorID>
      <errorWord>,</errorWord>
      <group>L1_Format</group>
      <groupName>格式问题</groupName>
      <ability>L2_HalfPunc_CN</ability>
      <abilityName>全半角问题</abilityName>
      <candidateList>
        <item>，</item>
      </candidateList>
      <explain>文本全半角错误。</explain>
      <paraID> E8492BA</paraID>
      <start>65</start>
      <end>66</end>
      <status>modified</status>
      <modifiedWord>，</modifiedWord>
      <trackRevisions>false</trackRevisions>
    </reviewItem>
    <reviewItem>
      <errorID>a40c8384-4f4e-4650-878c-074ef4fe5712</errorID>
      <errorWord>.</errorWord>
      <group>L1_Format</group>
      <groupName>格式问题</groupName>
      <ability>L2_HalfPunc_CN</ability>
      <abilityName>全半角问题</abilityName>
      <candidateList>
        <item>。</item>
      </candidateList>
      <explain>文本全半角错误。</explain>
      <paraID> E8492BA</paraID>
      <start>94</start>
      <end>95</end>
      <status>modified</status>
      <modifiedWord>。</modifiedWord>
      <trackRevisions>false</trackRevisions>
    </reviewItem>
    <reviewItem>
      <errorID>e9e1d6ec-65a1-4418-be8d-b760864764f3</errorID>
      <errorWord>（</errorWord>
      <group>L1_Punc</group>
      <groupName>标点问题</groupName>
      <ability>L2_Punc_CN</ability>
      <abilityName>标点符号问题</abilityName>
      <candidateList/>
      <explain>同一形式括号套用。</explain>
      <paraID>3547C2D2</paraID>
      <start>15</start>
      <end>16</end>
      <status>ignored</status>
      <modifiedWord/>
      <trackRevisions>false</trackRevisions>
    </reviewItem>
    <reviewItem>
      <errorID>c5aad3bb-d602-4515-8e42-3482c85714f9</errorID>
      <errorWord>-</errorWord>
      <group>L1_Format</group>
      <groupName>格式问题</groupName>
      <ability>L2_HalfPunc_CN</ability>
      <abilityName>全半角问题</abilityName>
      <candidateList>
        <item>－</item>
      </candidateList>
      <explain>文本全半角错误。</explain>
      <paraID>3547C2D2</paraID>
      <start>19</start>
      <end>20</end>
      <status>modified</status>
      <modifiedWord>－</modifiedWord>
      <trackRevisions>false</trackRevisions>
    </reviewItem>
    <reviewItem>
      <errorID>97f1e8ce-fe3e-453d-a94c-39fa13b78576</errorID>
      <errorWord>）</errorWord>
      <group>L1_Punc</group>
      <groupName>标点问题</groupName>
      <ability>L2_Punc_CN</ability>
      <abilityName>标点符号问题</abilityName>
      <candidateList/>
      <explain>同一形式括号套用。</explain>
      <paraID>3547C2D2</paraID>
      <start>23</start>
      <end>24</end>
      <status>ignored</status>
      <modifiedWord/>
      <trackRevisions>false</trackRevisions>
    </reviewItem>
    <reviewItem>
      <errorID>71092c10-c50a-4f86-b2fa-7c0943c12395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621806A0</paraID>
      <start>0</start>
      <end>6</end>
      <status>modified</status>
      <modifiedWord>“三公”经费</modifiedWord>
      <trackRevisions>false</trackRevisions>
    </reviewItem>
    <reviewItem>
      <errorID>304aa5bd-c962-41da-a925-1a7e5593a92b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621806A0</paraID>
      <start>17</start>
      <end>23</end>
      <status>modified</status>
      <modifiedWord>“三公”经费</modifiedWord>
      <trackRevisions>false</trackRevisions>
    </reviewItem>
    <reviewItem>
      <errorID>2ac18d61-8149-4237-99c9-ae13e2750f10</errorID>
      <errorWord>-</errorWord>
      <group>L1_Format</group>
      <groupName>格式问题</groupName>
      <ability>L2_HalfPunc_CN</ability>
      <abilityName>全半角问题</abilityName>
      <candidateList>
        <item>－</item>
      </candidateList>
      <explain>文本全半角错误。</explain>
      <paraID>374539B0</paraID>
      <start>21</start>
      <end>22</end>
      <status>modified</status>
      <modifiedWord>－</modifiedWord>
      <trackRevisions>false</trackRevisions>
    </reviewItem>
    <reviewItem>
      <errorID>455df9d1-0fb5-459f-b2d3-c861f8af429b</errorID>
      <errorWord>;</errorWord>
      <group>L1_Format</group>
      <groupName>格式问题</groupName>
      <ability>L2_HalfPunc_CN</ability>
      <abilityName>全半角问题</abilityName>
      <candidateList>
        <item>；</item>
      </candidateList>
      <explain>文本全半角错误。</explain>
      <paraID>4C59862A</paraID>
      <start>46</start>
      <end>47</end>
      <status>modified</status>
      <modifiedWord>；</modifiedWord>
      <trackRevisions>false</trackRevisions>
    </reviewItem>
    <reviewItem>
      <errorID>ef5da5c7-d3e4-4796-8e1c-3005d509e1ae</errorID>
      <errorWord>,</errorWord>
      <group>L1_Format</group>
      <groupName>格式问题</groupName>
      <ability>L2_HalfPunc_CN</ability>
      <abilityName>全半角问题</abilityName>
      <candidateList>
        <item>，</item>
      </candidateList>
      <explain>文本全半角错误。</explain>
      <paraID>4C59862A</paraID>
      <start>65</start>
      <end>66</end>
      <status>modified</status>
      <modifiedWord>，</modifiedWord>
      <trackRevisions>false</trackRevisions>
    </reviewItem>
    <reviewItem>
      <errorID>3afbbc0a-1ba4-4c07-9504-d7f80dfd3a02</errorID>
      <errorWord>.</errorWord>
      <group>L1_Format</group>
      <groupName>格式问题</groupName>
      <ability>L2_HalfPunc_CN</ability>
      <abilityName>全半角问题</abilityName>
      <candidateList>
        <item>。</item>
      </candidateList>
      <explain>文本全半角错误。</explain>
      <paraID>4C59862A</paraID>
      <start>94</start>
      <end>95</end>
      <status>modified</status>
      <modifiedWord>。</modifiedWord>
      <trackRevisions>false</trackRevisions>
    </reviewItem>
    <reviewItem>
      <errorID>44ed42c3-f98f-48f4-8332-f53b2b452e74</errorID>
      <errorWord>-</errorWord>
      <group>L1_Format</group>
      <groupName>格式问题</groupName>
      <ability>L2_HalfPunc_CN</ability>
      <abilityName>全半角问题</abilityName>
      <candidateList>
        <item>－</item>
      </candidateList>
      <explain>文本全半角错误。</explain>
      <paraID>4A3BF237</paraID>
      <start>21</start>
      <end>22</end>
      <status>modified</status>
      <modifiedWord>－</modifiedWord>
      <trackRevisions>false</trackRevisions>
    </reviewItem>
    <reviewItem>
      <errorID>e2849931-693d-4cf0-a201-7fa42c55d274</errorID>
      <errorWord>;</errorWord>
      <group>L1_Format</group>
      <groupName>格式问题</groupName>
      <ability>L2_HalfPunc_CN</ability>
      <abilityName>全半角问题</abilityName>
      <candidateList>
        <item>；</item>
      </candidateList>
      <explain>文本全半角错误。</explain>
      <paraID>74C58988</paraID>
      <start>46</start>
      <end>47</end>
      <status>modified</status>
      <modifiedWord>；</modifiedWord>
      <trackRevisions>false</trackRevisions>
    </reviewItem>
    <reviewItem>
      <errorID>f1dae0d2-bc3a-47ec-ba06-21c44977cd80</errorID>
      <errorWord>,</errorWord>
      <group>L1_Format</group>
      <groupName>格式问题</groupName>
      <ability>L2_HalfPunc_CN</ability>
      <abilityName>全半角问题</abilityName>
      <candidateList>
        <item>，</item>
      </candidateList>
      <explain>文本全半角错误。</explain>
      <paraID>74C58988</paraID>
      <start>65</start>
      <end>66</end>
      <status>modified</status>
      <modifiedWord>，</modifiedWord>
      <trackRevisions>false</trackRevisions>
    </reviewItem>
    <reviewItem>
      <errorID>30b8c33c-5845-4cf8-90b2-80bda94ff3c7</errorID>
      <errorWord>.</errorWord>
      <group>L1_Format</group>
      <groupName>格式问题</groupName>
      <ability>L2_HalfPunc_CN</ability>
      <abilityName>全半角问题</abilityName>
      <candidateList>
        <item>。</item>
      </candidateList>
      <explain>文本全半角错误。</explain>
      <paraID>74C58988</paraID>
      <start>94</start>
      <end>95</end>
      <status>modified</status>
      <modifiedWord>。</modifiedWord>
      <trackRevisions>false</trackRevisions>
    </reviewItem>
    <reviewItem>
      <errorID>426db8ff-4102-4bfa-a162-2cbeb11e2b4b</errorID>
      <errorWord>;</errorWord>
      <group>L1_Format</group>
      <groupName>格式问题</groupName>
      <ability>L2_HalfPunc_CN</ability>
      <abilityName>全半角问题</abilityName>
      <candidateList>
        <item>；</item>
      </candidateList>
      <explain>文本全半角错误。</explain>
      <paraID> DC8D1B9</paraID>
      <start>46</start>
      <end>47</end>
      <status>modified</status>
      <modifiedWord>；</modifiedWord>
      <trackRevisions>false</trackRevisions>
    </reviewItem>
    <reviewItem>
      <errorID>aefcc267-8fee-4a9b-be64-f8e126c8eadf</errorID>
      <errorWord>,</errorWord>
      <group>L1_Format</group>
      <groupName>格式问题</groupName>
      <ability>L2_HalfPunc_CN</ability>
      <abilityName>全半角问题</abilityName>
      <candidateList>
        <item>，</item>
      </candidateList>
      <explain>文本全半角错误。</explain>
      <paraID> DC8D1B9</paraID>
      <start>65</start>
      <end>66</end>
      <status>modified</status>
      <modifiedWord>，</modifiedWord>
      <trackRevisions>false</trackRevisions>
    </reviewItem>
    <reviewItem>
      <errorID>7e634619-d8b6-4659-8a9c-6b5df9902f83</errorID>
      <errorWord>.</errorWord>
      <group>L1_Format</group>
      <groupName>格式问题</groupName>
      <ability>L2_HalfPunc_CN</ability>
      <abilityName>全半角问题</abilityName>
      <candidateList>
        <item>。</item>
      </candidateList>
      <explain>文本全半角错误。</explain>
      <paraID> DC8D1B9</paraID>
      <start>94</start>
      <end>95</end>
      <status>modified</status>
      <modifiedWord>。</modifiedWord>
      <trackRevisions>false</trackRevisions>
    </reviewItem>
    <reviewItem>
      <errorID>506cd566-0d40-4515-984f-78ddf945a7b4</errorID>
      <errorWord>-</errorWord>
      <group>L1_Format</group>
      <groupName>格式问题</groupName>
      <ability>L2_HalfPunc_CN</ability>
      <abilityName>全半角问题</abilityName>
      <candidateList>
        <item>－</item>
      </candidateList>
      <explain>文本全半角错误。</explain>
      <paraID>16E0537C</paraID>
      <start>21</start>
      <end>22</end>
      <status>modified</status>
      <modifiedWord>－</modifiedWord>
      <trackRevisions>false</trackRevisions>
    </reviewItem>
    <reviewItem>
      <errorID>f95a69e5-7f70-4527-b5ec-3dc419840ace</errorID>
      <errorWord>;</errorWord>
      <group>L1_Format</group>
      <groupName>格式问题</groupName>
      <ability>L2_HalfPunc_CN</ability>
      <abilityName>全半角问题</abilityName>
      <candidateList>
        <item>；</item>
      </candidateList>
      <explain>文本全半角错误。</explain>
      <paraID>41686AD4</paraID>
      <start>46</start>
      <end>47</end>
      <status>modified</status>
      <modifiedWord>；</modifiedWord>
      <trackRevisions>false</trackRevisions>
    </reviewItem>
    <reviewItem>
      <errorID>8b589311-acdc-47bb-a82d-706b6d8ccfd5</errorID>
      <errorWord>,</errorWord>
      <group>L1_Format</group>
      <groupName>格式问题</groupName>
      <ability>L2_HalfPunc_CN</ability>
      <abilityName>全半角问题</abilityName>
      <candidateList>
        <item>，</item>
      </candidateList>
      <explain>文本全半角错误。</explain>
      <paraID>41686AD4</paraID>
      <start>65</start>
      <end>66</end>
      <status>modified</status>
      <modifiedWord>，</modifiedWord>
      <trackRevisions>false</trackRevisions>
    </reviewItem>
    <reviewItem>
      <errorID>76cc7b74-7e93-44c2-b2a8-e76575ee5b02</errorID>
      <errorWord>.</errorWord>
      <group>L1_Format</group>
      <groupName>格式问题</groupName>
      <ability>L2_HalfPunc_CN</ability>
      <abilityName>全半角问题</abilityName>
      <candidateList>
        <item>。</item>
      </candidateList>
      <explain>文本全半角错误。</explain>
      <paraID>41686AD4</paraID>
      <start>94</start>
      <end>95</end>
      <status>modified</status>
      <modifiedWord>。</modifiedWord>
      <trackRevisions>false</trackRevisions>
    </reviewItem>
    <reviewItem>
      <errorID>2916ea64-2c8e-466d-a46c-40a97c6d4f8c</errorID>
      <errorWord>-</errorWord>
      <group>L1_Format</group>
      <groupName>格式问题</groupName>
      <ability>L2_HalfPunc_CN</ability>
      <abilityName>全半角问题</abilityName>
      <candidateList>
        <item>－</item>
      </candidateList>
      <explain>文本全半角错误。</explain>
      <paraID>52D828CE</paraID>
      <start>21</start>
      <end>22</end>
      <status>modified</status>
      <modifiedWord>－</modifiedWord>
      <trackRevisions>false</trackRevisions>
    </reviewItem>
    <reviewItem>
      <errorID>8086d6ff-09f9-4f9b-83e3-ef581e9baf18</errorID>
      <errorWord>;</errorWord>
      <group>L1_Format</group>
      <groupName>格式问题</groupName>
      <ability>L2_HalfPunc_CN</ability>
      <abilityName>全半角问题</abilityName>
      <candidateList>
        <item>；</item>
      </candidateList>
      <explain>文本全半角错误。</explain>
      <paraID>7538102A</paraID>
      <start>46</start>
      <end>47</end>
      <status>modified</status>
      <modifiedWord>；</modifiedWord>
      <trackRevisions>false</trackRevisions>
    </reviewItem>
    <reviewItem>
      <errorID>c02baad0-1b5c-4e96-b0a0-8a9dab4ff3df</errorID>
      <errorWord>,</errorWord>
      <group>L1_Format</group>
      <groupName>格式问题</groupName>
      <ability>L2_HalfPunc_CN</ability>
      <abilityName>全半角问题</abilityName>
      <candidateList>
        <item>，</item>
      </candidateList>
      <explain>文本全半角错误。</explain>
      <paraID>7538102A</paraID>
      <start>65</start>
      <end>66</end>
      <status>modified</status>
      <modifiedWord>，</modifiedWord>
      <trackRevisions>false</trackRevisions>
    </reviewItem>
    <reviewItem>
      <errorID>85ec43d4-0748-4c60-bf51-9cf1ffdd7b9f</errorID>
      <errorWord>.</errorWord>
      <group>L1_Format</group>
      <groupName>格式问题</groupName>
      <ability>L2_HalfPunc_CN</ability>
      <abilityName>全半角问题</abilityName>
      <candidateList>
        <item>。</item>
      </candidateList>
      <explain>文本全半角错误。</explain>
      <paraID>7538102A</paraID>
      <start>94</start>
      <end>95</end>
      <status>modified</status>
      <modifiedWord>。</modifiedWord>
      <trackRevisions>false</trackRevisions>
    </reviewItem>
    <reviewItem>
      <errorID>05233dac-d531-4ae8-bc9b-4042378c9791</errorID>
      <errorWord>-</errorWord>
      <group>L1_Format</group>
      <groupName>格式问题</groupName>
      <ability>L2_HalfPunc_CN</ability>
      <abilityName>全半角问题</abilityName>
      <candidateList>
        <item>－</item>
      </candidateList>
      <explain>文本全半角错误。</explain>
      <paraID> 4B37484</paraID>
      <start>21</start>
      <end>22</end>
      <status>modified</status>
      <modifiedWord>－</modifiedWord>
      <trackRevisions>false</trackRevisions>
    </reviewItem>
    <reviewItem>
      <errorID>5f29525a-d4cd-46fa-9a11-6b8ca613c578</errorID>
      <errorWord>;</errorWord>
      <group>L1_Format</group>
      <groupName>格式问题</groupName>
      <ability>L2_HalfPunc_CN</ability>
      <abilityName>全半角问题</abilityName>
      <candidateList>
        <item>；</item>
      </candidateList>
      <explain>文本全半角错误。</explain>
      <paraID>60A6C571</paraID>
      <start>46</start>
      <end>47</end>
      <status>modified</status>
      <modifiedWord>；</modifiedWord>
      <trackRevisions>false</trackRevisions>
    </reviewItem>
    <reviewItem>
      <errorID>5d5f22a4-ee51-4936-9f0a-4a230f66e932</errorID>
      <errorWord>,</errorWord>
      <group>L1_Format</group>
      <groupName>格式问题</groupName>
      <ability>L2_HalfPunc_CN</ability>
      <abilityName>全半角问题</abilityName>
      <candidateList>
        <item>，</item>
      </candidateList>
      <explain>文本全半角错误。</explain>
      <paraID>60A6C571</paraID>
      <start>65</start>
      <end>66</end>
      <status>modified</status>
      <modifiedWord>，</modifiedWord>
      <trackRevisions>false</trackRevisions>
    </reviewItem>
    <reviewItem>
      <errorID>a662e2d2-cfa8-4285-978a-04d74e4fc202</errorID>
      <errorWord>.</errorWord>
      <group>L1_Format</group>
      <groupName>格式问题</groupName>
      <ability>L2_HalfPunc_CN</ability>
      <abilityName>全半角问题</abilityName>
      <candidateList>
        <item>。</item>
      </candidateList>
      <explain>文本全半角错误。</explain>
      <paraID>60A6C571</paraID>
      <start>94</start>
      <end>95</end>
      <status>modified</status>
      <modifiedWord>。</modifiedWord>
      <trackRevisions>false</trackRevisions>
    </reviewItem>
    <reviewItem>
      <errorID>40fc31cc-d0f2-4aa4-acd9-e22bcd47778e</errorID>
      <errorWord>-</errorWord>
      <group>L1_Format</group>
      <groupName>格式问题</groupName>
      <ability>L2_HalfPunc_CN</ability>
      <abilityName>全半角问题</abilityName>
      <candidateList>
        <item>－</item>
      </candidateList>
      <explain>文本全半角错误。</explain>
      <paraID>66125F50</paraID>
      <start>21</start>
      <end>22</end>
      <status>modified</status>
      <modifiedWord>－</modifiedWord>
      <trackRevisions>false</trackRevisions>
    </reviewItem>
    <reviewItem>
      <errorID>04a76fc0-c25d-4012-86af-06386e0498fe</errorID>
      <errorWord>;</errorWord>
      <group>L1_Format</group>
      <groupName>格式问题</groupName>
      <ability>L2_HalfPunc_CN</ability>
      <abilityName>全半角问题</abilityName>
      <candidateList>
        <item>；</item>
      </candidateList>
      <explain>文本全半角错误。</explain>
      <paraID>54237229</paraID>
      <start>46</start>
      <end>47</end>
      <status>modified</status>
      <modifiedWord>；</modifiedWord>
      <trackRevisions>false</trackRevisions>
    </reviewItem>
    <reviewItem>
      <errorID>71dc5a56-0ee5-40ac-98d9-8138fd68846a</errorID>
      <errorWord>,</errorWord>
      <group>L1_Format</group>
      <groupName>格式问题</groupName>
      <ability>L2_HalfPunc_CN</ability>
      <abilityName>全半角问题</abilityName>
      <candidateList>
        <item>，</item>
      </candidateList>
      <explain>文本全半角错误。</explain>
      <paraID>54237229</paraID>
      <start>65</start>
      <end>66</end>
      <status>modified</status>
      <modifiedWord>，</modifiedWord>
      <trackRevisions>false</trackRevisions>
    </reviewItem>
    <reviewItem>
      <errorID>813bd455-154d-4d53-b7c3-30fc7772a5bf</errorID>
      <errorWord>.</errorWord>
      <group>L1_Format</group>
      <groupName>格式问题</groupName>
      <ability>L2_HalfPunc_CN</ability>
      <abilityName>全半角问题</abilityName>
      <candidateList>
        <item>。</item>
      </candidateList>
      <explain>文本全半角错误。</explain>
      <paraID>54237229</paraID>
      <start>94</start>
      <end>95</end>
      <status>modified</status>
      <modifiedWord>。</modifiedWord>
      <trackRevisions>false</trackRevisions>
    </reviewItem>
    <reviewItem>
      <errorID>315cc594-9def-42f9-a1ec-b6e42356a9b8</errorID>
      <errorWord>-</errorWord>
      <group>L1_Format</group>
      <groupName>格式问题</groupName>
      <ability>L2_HalfPunc_CN</ability>
      <abilityName>全半角问题</abilityName>
      <candidateList>
        <item>－</item>
      </candidateList>
      <explain>文本全半角错误。</explain>
      <paraID>1F4594FD</paraID>
      <start>21</start>
      <end>22</end>
      <status>modified</status>
      <modifiedWord>－</modifiedWord>
      <trackRevisions>false</trackRevisions>
    </reviewItem>
    <reviewItem>
      <errorID>55977bfc-7ad3-41d4-9970-9a5e8483cbba</errorID>
      <errorWord>;</errorWord>
      <group>L1_Format</group>
      <groupName>格式问题</groupName>
      <ability>L2_HalfPunc_CN</ability>
      <abilityName>全半角问题</abilityName>
      <candidateList>
        <item>；</item>
      </candidateList>
      <explain>文本全半角错误。</explain>
      <paraID>66F05F13</paraID>
      <start>46</start>
      <end>47</end>
      <status>modified</status>
      <modifiedWord>；</modifiedWord>
      <trackRevisions>false</trackRevisions>
    </reviewItem>
    <reviewItem>
      <errorID>fe783358-0fc7-45f3-be1b-36b73ba25b7c</errorID>
      <errorWord>,</errorWord>
      <group>L1_Format</group>
      <groupName>格式问题</groupName>
      <ability>L2_HalfPunc_CN</ability>
      <abilityName>全半角问题</abilityName>
      <candidateList>
        <item>，</item>
      </candidateList>
      <explain>文本全半角错误。</explain>
      <paraID>66F05F13</paraID>
      <start>65</start>
      <end>66</end>
      <status>modified</status>
      <modifiedWord>，</modifiedWord>
      <trackRevisions>false</trackRevisions>
    </reviewItem>
    <reviewItem>
      <errorID>61de1521-77d5-46cd-a6a3-f3b85b1869bd</errorID>
      <errorWord>.</errorWord>
      <group>L1_Format</group>
      <groupName>格式问题</groupName>
      <ability>L2_HalfPunc_CN</ability>
      <abilityName>全半角问题</abilityName>
      <candidateList>
        <item>。</item>
      </candidateList>
      <explain>文本全半角错误。</explain>
      <paraID>66F05F13</paraID>
      <start>94</start>
      <end>95</end>
      <status>modified</status>
      <modifiedWord>。</modifiedWord>
      <trackRevisions>false</trackRevisions>
    </reviewItem>
    <reviewItem>
      <errorID>cd6377c4-5012-4341-8ba9-9d4fbc5ebc08</errorID>
      <errorWord>;</errorWord>
      <group>L1_Format</group>
      <groupName>格式问题</groupName>
      <ability>L2_HalfPunc_CN</ability>
      <abilityName>全半角问题</abilityName>
      <candidateList>
        <item>；</item>
      </candidateList>
      <explain>文本全半角错误。</explain>
      <paraID>2B695D8D</paraID>
      <start>46</start>
      <end>47</end>
      <status>modified</status>
      <modifiedWord>；</modifiedWord>
      <trackRevisions>false</trackRevisions>
    </reviewItem>
    <reviewItem>
      <errorID>58a8760e-6c32-4f37-9232-e419a7abe527</errorID>
      <errorWord>,</errorWord>
      <group>L1_Format</group>
      <groupName>格式问题</groupName>
      <ability>L2_HalfPunc_CN</ability>
      <abilityName>全半角问题</abilityName>
      <candidateList>
        <item>，</item>
      </candidateList>
      <explain>文本全半角错误。</explain>
      <paraID>2B695D8D</paraID>
      <start>65</start>
      <end>66</end>
      <status>modified</status>
      <modifiedWord>，</modifiedWord>
      <trackRevisions>false</trackRevisions>
    </reviewItem>
    <reviewItem>
      <errorID>68de66fd-18a0-4335-b195-7748fcc73628</errorID>
      <errorWord>.</errorWord>
      <group>L1_Format</group>
      <groupName>格式问题</groupName>
      <ability>L2_HalfPunc_CN</ability>
      <abilityName>全半角问题</abilityName>
      <candidateList>
        <item>。</item>
      </candidateList>
      <explain>文本全半角错误。</explain>
      <paraID>2B695D8D</paraID>
      <start>94</start>
      <end>95</end>
      <status>modified</status>
      <modifiedWord>。</modifiedWord>
      <trackRevisions>false</trackRevisions>
    </reviewItem>
    <reviewItem>
      <errorID>f54d524f-00f7-4bb7-ab45-9f4375534214</errorID>
      <errorWord>-</errorWord>
      <group>L1_Format</group>
      <groupName>格式问题</groupName>
      <ability>L2_HalfPunc_CN</ability>
      <abilityName>全半角问题</abilityName>
      <candidateList>
        <item>－</item>
      </candidateList>
      <explain>文本全半角错误。</explain>
      <paraID>1F7999F6</paraID>
      <start>21</start>
      <end>22</end>
      <status>modified</status>
      <modifiedWord>－</modifiedWord>
      <trackRevisions>false</trackRevisions>
    </reviewItem>
    <reviewItem>
      <errorID>227af060-d85f-4a2e-8e7c-740b62aa7962</errorID>
      <errorWord>;</errorWord>
      <group>L1_Format</group>
      <groupName>格式问题</groupName>
      <ability>L2_HalfPunc_CN</ability>
      <abilityName>全半角问题</abilityName>
      <candidateList>
        <item>；</item>
      </candidateList>
      <explain>文本全半角错误。</explain>
      <paraID>525B775C</paraID>
      <start>46</start>
      <end>47</end>
      <status>modified</status>
      <modifiedWord>；</modifiedWord>
      <trackRevisions>false</trackRevisions>
    </reviewItem>
    <reviewItem>
      <errorID>8b9b901b-ff1b-408b-8548-6a49fc8e0d01</errorID>
      <errorWord>,</errorWord>
      <group>L1_Format</group>
      <groupName>格式问题</groupName>
      <ability>L2_HalfPunc_CN</ability>
      <abilityName>全半角问题</abilityName>
      <candidateList>
        <item>，</item>
      </candidateList>
      <explain>文本全半角错误。</explain>
      <paraID>525B775C</paraID>
      <start>65</start>
      <end>66</end>
      <status>modified</status>
      <modifiedWord>，</modifiedWord>
      <trackRevisions>false</trackRevisions>
    </reviewItem>
    <reviewItem>
      <errorID>2a1933a6-7ad8-4e02-90c4-0ce3229c1fc0</errorID>
      <errorWord>.</errorWord>
      <group>L1_Format</group>
      <groupName>格式问题</groupName>
      <ability>L2_HalfPunc_CN</ability>
      <abilityName>全半角问题</abilityName>
      <candidateList>
        <item>。</item>
      </candidateList>
      <explain>文本全半角错误。</explain>
      <paraID>525B775C</paraID>
      <start>94</start>
      <end>95</end>
      <status>modified</status>
      <modifiedWord>。</modifiedWord>
      <trackRevisions>false</trackRevisions>
    </reviewItem>
    <reviewItem>
      <errorID>80d2f274-8c6a-49ed-a5cd-2e9e9fbdf991</errorID>
      <errorWord>-</errorWord>
      <group>L1_Format</group>
      <groupName>格式问题</groupName>
      <ability>L2_HalfPunc_CN</ability>
      <abilityName>全半角问题</abilityName>
      <candidateList>
        <item>－</item>
      </candidateList>
      <explain>文本全半角错误。</explain>
      <paraID>5C6B2217</paraID>
      <start>21</start>
      <end>22</end>
      <status>modified</status>
      <modifiedWord>－</modifiedWord>
      <trackRevisions>false</trackRevisions>
    </reviewItem>
    <reviewItem>
      <errorID>a2e2236e-4585-4ad0-935a-ebaa8734b134</errorID>
      <errorWord>;</errorWord>
      <group>L1_Format</group>
      <groupName>格式问题</groupName>
      <ability>L2_HalfPunc_CN</ability>
      <abilityName>全半角问题</abilityName>
      <candidateList>
        <item>；</item>
      </candidateList>
      <explain>文本全半角错误。</explain>
      <paraID>2FC7006F</paraID>
      <start>46</start>
      <end>47</end>
      <status>modified</status>
      <modifiedWord>；</modifiedWord>
      <trackRevisions>false</trackRevisions>
    </reviewItem>
    <reviewItem>
      <errorID>b43dac89-eec5-4934-aeb0-ad7aaf76eec7</errorID>
      <errorWord>,</errorWord>
      <group>L1_Format</group>
      <groupName>格式问题</groupName>
      <ability>L2_HalfPunc_CN</ability>
      <abilityName>全半角问题</abilityName>
      <candidateList>
        <item>，</item>
      </candidateList>
      <explain>文本全半角错误。</explain>
      <paraID>2FC7006F</paraID>
      <start>65</start>
      <end>66</end>
      <status>modified</status>
      <modifiedWord>，</modifiedWord>
      <trackRevisions>false</trackRevisions>
    </reviewItem>
    <reviewItem>
      <errorID>ad849e59-13d0-4296-92e5-70bcb293787d</errorID>
      <errorWord>.</errorWord>
      <group>L1_Format</group>
      <groupName>格式问题</groupName>
      <ability>L2_HalfPunc_CN</ability>
      <abilityName>全半角问题</abilityName>
      <candidateList>
        <item>。</item>
      </candidateList>
      <explain>文本全半角错误。</explain>
      <paraID>2FC7006F</paraID>
      <start>94</start>
      <end>95</end>
      <status>modified</status>
      <modifiedWord>。</modifiedWord>
      <trackRevisions>false</trackRevisions>
    </reviewItem>
    <reviewItem>
      <errorID>279abfb0-a11e-474c-9217-65d6085a8010</errorID>
      <errorWord>-</errorWord>
      <group>L1_Format</group>
      <groupName>格式问题</groupName>
      <ability>L2_HalfPunc_CN</ability>
      <abilityName>全半角问题</abilityName>
      <candidateList>
        <item>－</item>
      </candidateList>
      <explain>文本全半角错误。</explain>
      <paraID>336D855D</paraID>
      <start>21</start>
      <end>22</end>
      <status>modified</status>
      <modifiedWord>－</modifiedWord>
      <trackRevisions>false</trackRevisions>
    </reviewItem>
    <reviewItem>
      <errorID>28c04313-4991-403d-abbb-a8626a75d6a2</errorID>
      <errorWord>增强</errorWord>
      <group>L1_Grammar</group>
      <groupName>语法问题</groupName>
      <ability>L2_Grammar</ability>
      <abilityName>语法错误</abilityName>
      <candidateList>
        <item>强化</item>
      </candidateList>
      <explain>“增强～管理”搭配不当，建议修改为“强化～管理”。</explain>
      <paraID>794B30E4</paraID>
      <start>62</start>
      <end>64</end>
      <status>modified</status>
      <modifiedWord>强化</modifiedWord>
      <trackRevisions>false</trackRevisions>
    </reviewItem>
    <reviewItem>
      <errorID>ddf77bd0-2c88-441a-a1a0-3d6cc75d21e6</errorID>
      <errorWord>;</errorWord>
      <group>L1_Format</group>
      <groupName>格式问题</groupName>
      <ability>L2_HalfPunc_CN</ability>
      <abilityName>全半角问题</abilityName>
      <candidateList>
        <item>；</item>
      </candidateList>
      <explain>文本全半角错误。</explain>
      <paraID>6FC1CEB1</paraID>
      <start>46</start>
      <end>47</end>
      <status>modified</status>
      <modifiedWord>；</modifiedWord>
      <trackRevisions>false</trackRevisions>
    </reviewItem>
    <reviewItem>
      <errorID>7d8b367e-de5d-46ad-84af-89b058d8f486</errorID>
      <errorWord>,</errorWord>
      <group>L1_Format</group>
      <groupName>格式问题</groupName>
      <ability>L2_HalfPunc_CN</ability>
      <abilityName>全半角问题</abilityName>
      <candidateList>
        <item>，</item>
      </candidateList>
      <explain>文本全半角错误。</explain>
      <paraID>6FC1CEB1</paraID>
      <start>65</start>
      <end>66</end>
      <status>modified</status>
      <modifiedWord>，</modifiedWord>
      <trackRevisions>false</trackRevisions>
    </reviewItem>
    <reviewItem>
      <errorID>f676344f-c321-4a47-a6f3-3f8f70b3f567</errorID>
      <errorWord>.</errorWord>
      <group>L1_Format</group>
      <groupName>格式问题</groupName>
      <ability>L2_HalfPunc_CN</ability>
      <abilityName>全半角问题</abilityName>
      <candidateList>
        <item>。</item>
      </candidateList>
      <explain>文本全半角错误。</explain>
      <paraID>6FC1CEB1</paraID>
      <start>94</start>
      <end>95</end>
      <status>modified</status>
      <modifiedWord>。</modifiedWord>
      <trackRevisions>false</trackRevisions>
    </reviewItem>
    <reviewItem>
      <errorID>896550cf-6044-4388-b364-67c4df23d908</errorID>
      <errorWord>-</errorWord>
      <group>L1_Format</group>
      <groupName>格式问题</groupName>
      <ability>L2_HalfPunc_CN</ability>
      <abilityName>全半角问题</abilityName>
      <candidateList>
        <item>－</item>
      </candidateList>
      <explain>文本全半角错误。</explain>
      <paraID>2AABB645</paraID>
      <start>21</start>
      <end>22</end>
      <status>modified</status>
      <modifiedWord>－</modifiedWord>
      <trackRevisions>false</trackRevisions>
    </reviewItem>
    <reviewItem>
      <errorID>9f70fabc-517a-4531-8e9d-7f30c63fde98</errorID>
      <errorWord>(</errorWord>
      <group>L1_Format</group>
      <groupName>格式问题</groupName>
      <ability>L2_HalfPunc_CN</ability>
      <abilityName>全半角问题</abilityName>
      <candidateList>
        <item>（</item>
      </candidateList>
      <explain>文本全半角错误。</explain>
      <paraID>2AABB645</paraID>
      <start>32</start>
      <end>33</end>
      <status>modified</status>
      <modifiedWord>（</modifiedWord>
      <trackRevisions>false</trackRevisions>
    </reviewItem>
    <reviewItem>
      <errorID>bb21ba21-9fd1-4389-9645-78e97ffdcf04</errorID>
      <errorWord>城镇居民医疗保险</errorWord>
      <group>L1_Political</group>
      <groupName>政治性问题</groupName>
      <ability>L2_Keyword</ability>
      <abilityName>固定表述</abilityName>
      <candidateList>
        <item>城镇居民基本医疗保险</item>
      </candidateList>
      <explain>词汇“城镇居民基本医疗保险”在特定场景下为固定表述形式，请确认此处的“城镇居民医疗保险”是否存在不当。</explain>
      <paraID>2AABB645</paraID>
      <start>33</start>
      <end>43</end>
      <status>modified</status>
      <modifiedWord>城镇居民基本医疗保险</modifiedWord>
      <trackRevisions>false</trackRevisions>
    </reviewItem>
    <reviewItem>
      <errorID>df614820-e911-4e75-9f36-b7da987fa52c</errorID>
      <errorWord>)</errorWord>
      <group>L1_Format</group>
      <groupName>格式问题</groupName>
      <ability>L2_HalfPunc_CN</ability>
      <abilityName>全半角问题</abilityName>
      <candidateList>
        <item>）</item>
      </candidateList>
      <explain>文本全半角错误。</explain>
      <paraID>2AABB645</paraID>
      <start>43</start>
      <end>44</end>
      <status>modified</status>
      <modifiedWord>）</modifiedWord>
      <trackRevisions>false</trackRevisions>
    </reviewItem>
    <reviewItem>
      <errorID>f96aad55-c24b-4f38-9737-0a1818e34a95</errorID>
      <errorWord>;</errorWord>
      <group>L1_Format</group>
      <groupName>格式问题</groupName>
      <ability>L2_HalfPunc_CN</ability>
      <abilityName>全半角问题</abilityName>
      <candidateList>
        <item>；</item>
      </candidateList>
      <explain>文本全半角错误。</explain>
      <paraID>472C611E</paraID>
      <start>46</start>
      <end>47</end>
      <status>modified</status>
      <modifiedWord>；</modifiedWord>
      <trackRevisions>false</trackRevisions>
    </reviewItem>
    <reviewItem>
      <errorID>cbab563d-68f8-4cb7-b0dc-1b6dd80d068b</errorID>
      <errorWord>,</errorWord>
      <group>L1_Format</group>
      <groupName>格式问题</groupName>
      <ability>L2_HalfPunc_CN</ability>
      <abilityName>全半角问题</abilityName>
      <candidateList>
        <item>，</item>
      </candidateList>
      <explain>文本全半角错误。</explain>
      <paraID>472C611E</paraID>
      <start>65</start>
      <end>66</end>
      <status>modified</status>
      <modifiedWord>，</modifiedWord>
      <trackRevisions>false</trackRevisions>
    </reviewItem>
    <reviewItem>
      <errorID>c85be5f1-40ec-4089-90f0-a23d11f5b6fb</errorID>
      <errorWord>.</errorWord>
      <group>L1_Format</group>
      <groupName>格式问题</groupName>
      <ability>L2_HalfPunc_CN</ability>
      <abilityName>全半角问题</abilityName>
      <candidateList>
        <item>。</item>
      </candidateList>
      <explain>文本全半角错误。</explain>
      <paraID>472C611E</paraID>
      <start>94</start>
      <end>95</end>
      <status>modified</status>
      <modifiedWord>。</modifiedWord>
      <trackRevisions>false</trackRevisions>
    </reviewItem>
    <reviewItem>
      <errorID>35c5cea0-27bb-4532-b098-dfc1442e8bca</errorID>
      <errorWord>-</errorWord>
      <group>L1_Format</group>
      <groupName>格式问题</groupName>
      <ability>L2_HalfPunc_CN</ability>
      <abilityName>全半角问题</abilityName>
      <candidateList>
        <item>－</item>
      </candidateList>
      <explain>文本全半角错误。</explain>
      <paraID>67C17822</paraID>
      <start>21</start>
      <end>22</end>
      <status>modified</status>
      <modifiedWord>－</modifiedWord>
      <trackRevisions>false</trackRevisions>
    </reviewItem>
    <reviewItem>
      <errorID>5a307268-06d0-4268-a16b-b715e3f3a7f5</errorID>
      <errorWord>改</errorWord>
      <group>L1_Word</group>
      <groupName>字词问题</groupName>
      <ability>L2_Typo</ability>
      <abilityName>字词错误</abilityName>
      <candidateList>
        <item>改造</item>
      </candidateList>
      <explain/>
      <paraID>67C17822</paraID>
      <start>32</start>
      <end>34</end>
      <status>modified</status>
      <modifiedWord>改造</modifiedWord>
      <trackRevisions>false</trackRevisions>
    </reviewItem>
    <reviewItem>
      <errorID>768afb9e-bc0f-42a0-af71-1a44e6fccb1f</errorID>
      <errorWord>;</errorWord>
      <group>L1_Format</group>
      <groupName>格式问题</groupName>
      <ability>L2_HalfPunc_CN</ability>
      <abilityName>全半角问题</abilityName>
      <candidateList>
        <item>；</item>
      </candidateList>
      <explain>文本全半角错误。</explain>
      <paraID>448E5FB7</paraID>
      <start>46</start>
      <end>47</end>
      <status>modified</status>
      <modifiedWord>；</modifiedWord>
      <trackRevisions>false</trackRevisions>
    </reviewItem>
    <reviewItem>
      <errorID>7b654538-1b79-4627-a6b6-2c8e7941d51c</errorID>
      <errorWord>,</errorWord>
      <group>L1_Format</group>
      <groupName>格式问题</groupName>
      <ability>L2_HalfPunc_CN</ability>
      <abilityName>全半角问题</abilityName>
      <candidateList>
        <item>，</item>
      </candidateList>
      <explain>文本全半角错误。</explain>
      <paraID>448E5FB7</paraID>
      <start>65</start>
      <end>66</end>
      <status>modified</status>
      <modifiedWord>，</modifiedWord>
      <trackRevisions>false</trackRevisions>
    </reviewItem>
    <reviewItem>
      <errorID>6081f2aa-711d-4318-bfe3-92ac21f9d592</errorID>
      <errorWord>.</errorWord>
      <group>L1_Format</group>
      <groupName>格式问题</groupName>
      <ability>L2_HalfPunc_CN</ability>
      <abilityName>全半角问题</abilityName>
      <candidateList>
        <item>。</item>
      </candidateList>
      <explain>文本全半角错误。</explain>
      <paraID>448E5FB7</paraID>
      <start>94</start>
      <end>95</end>
      <status>modified</status>
      <modifiedWord>。</modifiedWord>
      <trackRevisions>false</trackRevisions>
    </reviewItem>
    <reviewItem>
      <errorID>ee243574-7457-4e93-b4b3-fbe1e3ad2d53</errorID>
      <errorWord>-</errorWord>
      <group>L1_Format</group>
      <groupName>格式问题</groupName>
      <ability>L2_HalfPunc_CN</ability>
      <abilityName>全半角问题</abilityName>
      <candidateList>
        <item>－</item>
      </candidateList>
      <explain>文本全半角错误。</explain>
      <paraID> F773508</paraID>
      <start>21</start>
      <end>22</end>
      <status>modified</status>
      <modifiedWord>－</modifiedWord>
      <trackRevisions>false</trackRevisions>
    </reviewItem>
    <reviewItem>
      <errorID>c6840960-a5cb-4b4f-90b2-a0c3a2a800c4</errorID>
      <errorWord>;</errorWord>
      <group>L1_Format</group>
      <groupName>格式问题</groupName>
      <ability>L2_HalfPunc_CN</ability>
      <abilityName>全半角问题</abilityName>
      <candidateList>
        <item>；</item>
      </candidateList>
      <explain>文本全半角错误。</explain>
      <paraID>37210AC5</paraID>
      <start>46</start>
      <end>47</end>
      <status>modified</status>
      <modifiedWord>；</modifiedWord>
      <trackRevisions>false</trackRevisions>
    </reviewItem>
    <reviewItem>
      <errorID>54ba0118-f487-48cd-9cb9-b948c90a7b86</errorID>
      <errorWord>,</errorWord>
      <group>L1_Format</group>
      <groupName>格式问题</groupName>
      <ability>L2_HalfPunc_CN</ability>
      <abilityName>全半角问题</abilityName>
      <candidateList>
        <item>，</item>
      </candidateList>
      <explain>文本全半角错误。</explain>
      <paraID>37210AC5</paraID>
      <start>65</start>
      <end>66</end>
      <status>modified</status>
      <modifiedWord>，</modifiedWord>
      <trackRevisions>false</trackRevisions>
    </reviewItem>
    <reviewItem>
      <errorID>0656929f-967b-4469-aa62-3e073ad0e9be</errorID>
      <errorWord>.</errorWord>
      <group>L1_Format</group>
      <groupName>格式问题</groupName>
      <ability>L2_HalfPunc_CN</ability>
      <abilityName>全半角问题</abilityName>
      <candidateList>
        <item>。</item>
      </candidateList>
      <explain>文本全半角错误。</explain>
      <paraID>37210AC5</paraID>
      <start>94</start>
      <end>95</end>
      <status>modified</status>
      <modifiedWord>。</modifiedWord>
      <trackRevisions>false</trackRevisions>
    </reviewItem>
    <reviewItem>
      <errorID>141384b5-ec8e-420b-9ad2-c05459a3e51c</errorID>
      <errorWord>（</errorWord>
      <group>L1_Punc</group>
      <groupName>标点问题</groupName>
      <ability>L2_Punc_CN</ability>
      <abilityName>标点符号问题</abilityName>
      <candidateList/>
      <explain>同一形式括号套用。</explain>
      <paraID>6B675585</paraID>
      <start>15</start>
      <end>16</end>
      <status>ignored</status>
      <modifiedWord/>
      <trackRevisions>false</trackRevisions>
    </reviewItem>
    <reviewItem>
      <errorID>b8fc7f88-423c-4ec8-9f9d-55d68f9ffc38</errorID>
      <errorWord>-</errorWord>
      <group>L1_Format</group>
      <groupName>格式问题</groupName>
      <ability>L2_HalfPunc_CN</ability>
      <abilityName>全半角问题</abilityName>
      <candidateList>
        <item>－</item>
      </candidateList>
      <explain>文本全半角错误。</explain>
      <paraID>6B675585</paraID>
      <start>19</start>
      <end>20</end>
      <status>modified</status>
      <modifiedWord>－</modifiedWord>
      <trackRevisions>false</trackRevisions>
    </reviewItem>
    <reviewItem>
      <errorID>94597af4-b98b-40a8-b587-8e5c248510bd</errorID>
      <errorWord>）</errorWord>
      <group>L1_Punc</group>
      <groupName>标点问题</groupName>
      <ability>L2_Punc_CN</ability>
      <abilityName>标点符号问题</abilityName>
      <candidateList/>
      <explain>同一形式括号套用。</explain>
      <paraID>6B675585</paraID>
      <start>23</start>
      <end>24</end>
      <status>ignored</status>
      <modifiedWord/>
      <trackRevisions>false</trackRevisions>
    </reviewItem>
    <reviewItem>
      <errorID>3adcb489-3c89-4039-b6a4-1324f18132b8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34FD2747</paraID>
      <start>0</start>
      <end>6</end>
      <status>modified</status>
      <modifiedWord>“三公”经费</modifiedWord>
      <trackRevisions>false</trackRevisions>
    </reviewItem>
    <reviewItem>
      <errorID>973961d1-55f6-4ff9-90e0-a66fcf25d938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34FD2747</paraID>
      <start>17</start>
      <end>23</end>
      <status>modified</status>
      <modifiedWord>“三公”经费</modifiedWord>
      <trackRevisions>false</trackRevisions>
    </reviewItem>
    <reviewItem>
      <errorID>ff15183b-7e29-41e8-a3dc-7bed50d37b0b</errorID>
      <errorWord>;</errorWord>
      <group>L1_Format</group>
      <groupName>格式问题</groupName>
      <ability>L2_HalfPunc_CN</ability>
      <abilityName>全半角问题</abilityName>
      <candidateList>
        <item>；</item>
      </candidateList>
      <explain>文本全半角错误。</explain>
      <paraID>3CF623AE</paraID>
      <start>46</start>
      <end>47</end>
      <status>modified</status>
      <modifiedWord>；</modifiedWord>
      <trackRevisions>false</trackRevisions>
    </reviewItem>
    <reviewItem>
      <errorID>7150db11-ed55-48a1-bfde-ddf72eaf09b0</errorID>
      <errorWord>,</errorWord>
      <group>L1_Format</group>
      <groupName>格式问题</groupName>
      <ability>L2_HalfPunc_CN</ability>
      <abilityName>全半角问题</abilityName>
      <candidateList>
        <item>，</item>
      </candidateList>
      <explain>文本全半角错误。</explain>
      <paraID>3CF623AE</paraID>
      <start>65</start>
      <end>66</end>
      <status>modified</status>
      <modifiedWord>，</modifiedWord>
      <trackRevisions>false</trackRevisions>
    </reviewItem>
    <reviewItem>
      <errorID>58815576-0b3f-4bab-873b-ad3ca1af1719</errorID>
      <errorWord>.</errorWord>
      <group>L1_Format</group>
      <groupName>格式问题</groupName>
      <ability>L2_HalfPunc_CN</ability>
      <abilityName>全半角问题</abilityName>
      <candidateList>
        <item>。</item>
      </candidateList>
      <explain>文本全半角错误。</explain>
      <paraID>3CF623AE</paraID>
      <start>94</start>
      <end>95</end>
      <status>modified</status>
      <modifiedWord>。</modifiedWord>
      <trackRevisions>false</trackRevisions>
    </reviewItem>
    <reviewItem>
      <errorID>7541a04c-0630-4f48-bb3b-78ef093c8bd5</errorID>
      <errorWord>（</errorWord>
      <group>L1_Punc</group>
      <groupName>标点问题</groupName>
      <ability>L2_Punc_CN</ability>
      <abilityName>标点符号问题</abilityName>
      <candidateList/>
      <explain>同一形式括号套用。</explain>
      <paraID>2AF412FC</paraID>
      <start>15</start>
      <end>16</end>
      <status>ignored</status>
      <modifiedWord/>
      <trackRevisions>false</trackRevisions>
    </reviewItem>
    <reviewItem>
      <errorID>4f6e7bfa-2cdd-4f49-9558-fa66f3e8a684</errorID>
      <errorWord>-</errorWord>
      <group>L1_Format</group>
      <groupName>格式问题</groupName>
      <ability>L2_HalfPunc_CN</ability>
      <abilityName>全半角问题</abilityName>
      <candidateList>
        <item>－</item>
      </candidateList>
      <explain>文本全半角错误。</explain>
      <paraID>2AF412FC</paraID>
      <start>19</start>
      <end>20</end>
      <status>modified</status>
      <modifiedWord>－</modifiedWord>
      <trackRevisions>false</trackRevisions>
    </reviewItem>
    <reviewItem>
      <errorID>df9ac4bf-7f0f-4bda-a374-0fc20c15b27d</errorID>
      <errorWord>）</errorWord>
      <group>L1_Punc</group>
      <groupName>标点问题</groupName>
      <ability>L2_Punc_CN</ability>
      <abilityName>标点符号问题</abilityName>
      <candidateList/>
      <explain>同一形式括号套用。</explain>
      <paraID>2AF412FC</paraID>
      <start>23</start>
      <end>24</end>
      <status>ignored</status>
      <modifiedWord/>
      <trackRevisions>false</trackRevisions>
    </reviewItem>
    <reviewItem>
      <errorID>023d18b6-fbcf-4357-8334-79f2b3248144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7A3243D0</paraID>
      <start>0</start>
      <end>6</end>
      <status>modified</status>
      <modifiedWord>“三公”经费</modifiedWord>
      <trackRevisions>false</trackRevisions>
    </reviewItem>
    <reviewItem>
      <errorID>cc46964b-c7b8-4add-b308-3c3ab4f9f8a3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7A3243D0</paraID>
      <start>17</start>
      <end>23</end>
      <status>modified</status>
      <modifiedWord>“三公”经费</modifiedWord>
      <trackRevisions>false</trackRevisions>
    </reviewItem>
    <reviewItem>
      <errorID>b0e202ee-2f8f-4861-a89b-e1843dde234b</errorID>
      <errorWord>-</errorWord>
      <group>L1_Format</group>
      <groupName>格式问题</groupName>
      <ability>L2_HalfPunc_CN</ability>
      <abilityName>全半角问题</abilityName>
      <candidateList>
        <item>－</item>
      </candidateList>
      <explain>文本全半角错误。</explain>
      <paraID>77622BDE</paraID>
      <start>21</start>
      <end>22</end>
      <status>modified</status>
      <modifiedWord>－</modifiedWord>
      <trackRevisions>false</trackRevisions>
    </reviewItem>
    <reviewItem>
      <errorID>8340455e-a7fe-4cb2-b420-473bca68e3db</errorID>
      <errorWord>;</errorWord>
      <group>L1_Format</group>
      <groupName>格式问题</groupName>
      <ability>L2_HalfPunc_CN</ability>
      <abilityName>全半角问题</abilityName>
      <candidateList>
        <item>；</item>
      </candidateList>
      <explain>文本全半角错误。</explain>
      <paraID>52A5A371</paraID>
      <start>46</start>
      <end>47</end>
      <status>modified</status>
      <modifiedWord>；</modifiedWord>
      <trackRevisions>false</trackRevisions>
    </reviewItem>
    <reviewItem>
      <errorID>0246bd72-625b-42e5-91ef-60e4bf7ca4b8</errorID>
      <errorWord>,</errorWord>
      <group>L1_Format</group>
      <groupName>格式问题</groupName>
      <ability>L2_HalfPunc_CN</ability>
      <abilityName>全半角问题</abilityName>
      <candidateList>
        <item>，</item>
      </candidateList>
      <explain>文本全半角错误。</explain>
      <paraID>52A5A371</paraID>
      <start>65</start>
      <end>66</end>
      <status>modified</status>
      <modifiedWord>，</modifiedWord>
      <trackRevisions>false</trackRevisions>
    </reviewItem>
    <reviewItem>
      <errorID>e0beb6a4-de6d-4539-bfce-7a415641b371</errorID>
      <errorWord>.</errorWord>
      <group>L1_Format</group>
      <groupName>格式问题</groupName>
      <ability>L2_HalfPunc_CN</ability>
      <abilityName>全半角问题</abilityName>
      <candidateList>
        <item>。</item>
      </candidateList>
      <explain>文本全半角错误。</explain>
      <paraID>52A5A371</paraID>
      <start>94</start>
      <end>95</end>
      <status>modified</status>
      <modifiedWord>。</modifiedWord>
      <trackRevisions>false</trackRevisions>
    </reviewItem>
    <reviewItem>
      <errorID>78809310-ba51-4b09-bc17-af884153b38c</errorID>
      <errorWord>-</errorWord>
      <group>L1_Format</group>
      <groupName>格式问题</groupName>
      <ability>L2_HalfPunc_CN</ability>
      <abilityName>全半角问题</abilityName>
      <candidateList>
        <item>－</item>
      </candidateList>
      <explain>文本全半角错误。</explain>
      <paraID> BA952D0</paraID>
      <start>21</start>
      <end>22</end>
      <status>modified</status>
      <modifiedWord>－</modifiedWord>
      <trackRevisions>false</trackRevisions>
    </reviewItem>
    <reviewItem>
      <errorID>7ed72697-b45a-491e-822e-bb5777587910</errorID>
      <errorWord>;</errorWord>
      <group>L1_Format</group>
      <groupName>格式问题</groupName>
      <ability>L2_HalfPunc_CN</ability>
      <abilityName>全半角问题</abilityName>
      <candidateList>
        <item>；</item>
      </candidateList>
      <explain>文本全半角错误。</explain>
      <paraID>2B2117BE</paraID>
      <start>46</start>
      <end>47</end>
      <status>modified</status>
      <modifiedWord>；</modifiedWord>
      <trackRevisions>false</trackRevisions>
    </reviewItem>
    <reviewItem>
      <errorID>ad15a87c-f785-45c8-8401-d20828b12ef8</errorID>
      <errorWord>,</errorWord>
      <group>L1_Format</group>
      <groupName>格式问题</groupName>
      <ability>L2_HalfPunc_CN</ability>
      <abilityName>全半角问题</abilityName>
      <candidateList>
        <item>，</item>
      </candidateList>
      <explain>文本全半角错误。</explain>
      <paraID>2B2117BE</paraID>
      <start>65</start>
      <end>66</end>
      <status>modified</status>
      <modifiedWord>，</modifiedWord>
      <trackRevisions>false</trackRevisions>
    </reviewItem>
    <reviewItem>
      <errorID>2e2a7042-680a-4c2d-b90f-252fd2a531be</errorID>
      <errorWord>.</errorWord>
      <group>L1_Format</group>
      <groupName>格式问题</groupName>
      <ability>L2_HalfPunc_CN</ability>
      <abilityName>全半角问题</abilityName>
      <candidateList>
        <item>。</item>
      </candidateList>
      <explain>文本全半角错误。</explain>
      <paraID>2B2117BE</paraID>
      <start>94</start>
      <end>95</end>
      <status>modified</status>
      <modifiedWord>。</modifiedWord>
      <trackRevisions>false</trackRevisions>
    </reviewItem>
    <reviewItem>
      <errorID>0bd23911-0524-4830-b0f2-75388163a35b</errorID>
      <errorWord>;</errorWord>
      <group>L1_Format</group>
      <groupName>格式问题</groupName>
      <ability>L2_HalfPunc_CN</ability>
      <abilityName>全半角问题</abilityName>
      <candidateList>
        <item>；</item>
      </candidateList>
      <explain>文本全半角错误。</explain>
      <paraID>7C82FC00</paraID>
      <start>46</start>
      <end>47</end>
      <status>modified</status>
      <modifiedWord>；</modifiedWord>
      <trackRevisions>false</trackRevisions>
    </reviewItem>
    <reviewItem>
      <errorID>83b0e1e8-8713-4cd5-851e-8203f5e95368</errorID>
      <errorWord>,</errorWord>
      <group>L1_Format</group>
      <groupName>格式问题</groupName>
      <ability>L2_HalfPunc_CN</ability>
      <abilityName>全半角问题</abilityName>
      <candidateList>
        <item>，</item>
      </candidateList>
      <explain>文本全半角错误。</explain>
      <paraID>7C82FC00</paraID>
      <start>65</start>
      <end>66</end>
      <status>modified</status>
      <modifiedWord>，</modifiedWord>
      <trackRevisions>false</trackRevisions>
    </reviewItem>
    <reviewItem>
      <errorID>1342f978-26e1-4a91-8782-880f2e11863c</errorID>
      <errorWord>.</errorWord>
      <group>L1_Format</group>
      <groupName>格式问题</groupName>
      <ability>L2_HalfPunc_CN</ability>
      <abilityName>全半角问题</abilityName>
      <candidateList>
        <item>。</item>
      </candidateList>
      <explain>文本全半角错误。</explain>
      <paraID>7C82FC00</paraID>
      <start>94</start>
      <end>95</end>
      <status>modified</status>
      <modifiedWord>。</modifiedWord>
      <trackRevisions>false</trackRevisions>
    </reviewItem>
    <reviewItem>
      <errorID>aeb4ad6d-3248-43ac-922d-8b431783d3fd</errorID>
      <errorWord>-</errorWord>
      <group>L1_Format</group>
      <groupName>格式问题</groupName>
      <ability>L2_HalfPunc_CN</ability>
      <abilityName>全半角问题</abilityName>
      <candidateList>
        <item>－</item>
      </candidateList>
      <explain>文本全半角错误。</explain>
      <paraID> F09CCDF</paraID>
      <start>21</start>
      <end>22</end>
      <status>modified</status>
      <modifiedWord>－</modifiedWord>
      <trackRevisions>false</trackRevisions>
    </reviewItem>
    <reviewItem>
      <errorID>f99d73a2-575b-4eee-ab99-cb84648a1183</errorID>
      <errorWord>;</errorWord>
      <group>L1_Format</group>
      <groupName>格式问题</groupName>
      <ability>L2_HalfPunc_CN</ability>
      <abilityName>全半角问题</abilityName>
      <candidateList>
        <item>；</item>
      </candidateList>
      <explain>文本全半角错误。</explain>
      <paraID>12986CA1</paraID>
      <start>46</start>
      <end>47</end>
      <status>modified</status>
      <modifiedWord>；</modifiedWord>
      <trackRevisions>false</trackRevisions>
    </reviewItem>
    <reviewItem>
      <errorID>4e9a3162-fc90-4a58-8d3d-9f01a3c47d0b</errorID>
      <errorWord>,</errorWord>
      <group>L1_Format</group>
      <groupName>格式问题</groupName>
      <ability>L2_HalfPunc_CN</ability>
      <abilityName>全半角问题</abilityName>
      <candidateList>
        <item>，</item>
      </candidateList>
      <explain>文本全半角错误。</explain>
      <paraID>12986CA1</paraID>
      <start>65</start>
      <end>66</end>
      <status>modified</status>
      <modifiedWord>，</modifiedWord>
      <trackRevisions>false</trackRevisions>
    </reviewItem>
    <reviewItem>
      <errorID>ec623ead-28b9-4153-b0e1-7de7b2fb747c</errorID>
      <errorWord>.</errorWord>
      <group>L1_Format</group>
      <groupName>格式问题</groupName>
      <ability>L2_HalfPunc_CN</ability>
      <abilityName>全半角问题</abilityName>
      <candidateList>
        <item>。</item>
      </candidateList>
      <explain>文本全半角错误。</explain>
      <paraID>12986CA1</paraID>
      <start>94</start>
      <end>95</end>
      <status>modified</status>
      <modifiedWord>。</modifiedWord>
      <trackRevisions>false</trackRevisions>
    </reviewItem>
    <reviewItem>
      <errorID>867296bf-f23b-4121-9ab6-5dccc2d2ece5</errorID>
      <errorWord>-</errorWord>
      <group>L1_Format</group>
      <groupName>格式问题</groupName>
      <ability>L2_HalfPunc_CN</ability>
      <abilityName>全半角问题</abilityName>
      <candidateList>
        <item>－</item>
      </candidateList>
      <explain>文本全半角错误。</explain>
      <paraID>2282588C</paraID>
      <start>21</start>
      <end>22</end>
      <status>modified</status>
      <modifiedWord>－</modifiedWord>
      <trackRevisions>false</trackRevisions>
    </reviewItem>
    <reviewItem>
      <errorID>81cf83af-d64e-44b2-8eab-88de48ca6496</errorID>
      <errorWord>;</errorWord>
      <group>L1_Format</group>
      <groupName>格式问题</groupName>
      <ability>L2_HalfPunc_CN</ability>
      <abilityName>全半角问题</abilityName>
      <candidateList>
        <item>；</item>
      </candidateList>
      <explain>文本全半角错误。</explain>
      <paraID>462316D5</paraID>
      <start>46</start>
      <end>47</end>
      <status>modified</status>
      <modifiedWord>；</modifiedWord>
      <trackRevisions>false</trackRevisions>
    </reviewItem>
    <reviewItem>
      <errorID>b8f0716c-f3b4-40ba-8b5f-a9c44272befd</errorID>
      <errorWord>,</errorWord>
      <group>L1_Format</group>
      <groupName>格式问题</groupName>
      <ability>L2_HalfPunc_CN</ability>
      <abilityName>全半角问题</abilityName>
      <candidateList>
        <item>，</item>
      </candidateList>
      <explain>文本全半角错误。</explain>
      <paraID>462316D5</paraID>
      <start>65</start>
      <end>66</end>
      <status>modified</status>
      <modifiedWord>，</modifiedWord>
      <trackRevisions>false</trackRevisions>
    </reviewItem>
    <reviewItem>
      <errorID>6e45ef9f-9b49-4052-9973-45e3f5fd2003</errorID>
      <errorWord>.</errorWord>
      <group>L1_Format</group>
      <groupName>格式问题</groupName>
      <ability>L2_HalfPunc_CN</ability>
      <abilityName>全半角问题</abilityName>
      <candidateList>
        <item>。</item>
      </candidateList>
      <explain>文本全半角错误。</explain>
      <paraID>462316D5</paraID>
      <start>94</start>
      <end>95</end>
      <status>modified</status>
      <modifiedWord>。</modifiedWord>
      <trackRevisions>false</trackRevisions>
    </reviewItem>
    <reviewItem>
      <errorID>eacb1ebd-6866-4365-b052-e5536e67985f</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3513EB17</paraID>
      <start>22</start>
      <end>28</end>
      <status>modified</status>
      <modifiedWord>“三支一扶”</modifiedWord>
      <trackRevisions>false</trackRevisions>
    </reviewItem>
    <reviewItem>
      <errorID>b3467e6f-54c7-4b50-925e-cb332bb188b2</errorID>
      <errorWord>;</errorWord>
      <group>L1_Format</group>
      <groupName>格式问题</groupName>
      <ability>L2_HalfPunc_CN</ability>
      <abilityName>全半角问题</abilityName>
      <candidateList>
        <item>；</item>
      </candidateList>
      <explain>文本全半角错误。</explain>
      <paraID>14F34237</paraID>
      <start>46</start>
      <end>47</end>
      <status>modified</status>
      <modifiedWord>；</modifiedWord>
      <trackRevisions>false</trackRevisions>
    </reviewItem>
    <reviewItem>
      <errorID>83a04d15-7b2d-43b1-a9b5-e6b6f4b30fb1</errorID>
      <errorWord>,</errorWord>
      <group>L1_Format</group>
      <groupName>格式问题</groupName>
      <ability>L2_HalfPunc_CN</ability>
      <abilityName>全半角问题</abilityName>
      <candidateList>
        <item>，</item>
      </candidateList>
      <explain>文本全半角错误。</explain>
      <paraID>14F34237</paraID>
      <start>65</start>
      <end>66</end>
      <status>modified</status>
      <modifiedWord>，</modifiedWord>
      <trackRevisions>false</trackRevisions>
    </reviewItem>
    <reviewItem>
      <errorID>8c864575-8adc-47dc-917d-c45b72d4b18b</errorID>
      <errorWord>.</errorWord>
      <group>L1_Format</group>
      <groupName>格式问题</groupName>
      <ability>L2_HalfPunc_CN</ability>
      <abilityName>全半角问题</abilityName>
      <candidateList>
        <item>。</item>
      </candidateList>
      <explain>文本全半角错误。</explain>
      <paraID>14F34237</paraID>
      <start>94</start>
      <end>95</end>
      <status>modified</status>
      <modifiedWord>。</modifiedWord>
      <trackRevisions>false</trackRevisions>
    </reviewItem>
    <reviewItem>
      <errorID>8a2b83e9-fce2-499c-92b0-0ce2133c7000</errorID>
      <errorWord>-</errorWord>
      <group>L1_Format</group>
      <groupName>格式问题</groupName>
      <ability>L2_HalfPunc_CN</ability>
      <abilityName>全半角问题</abilityName>
      <candidateList>
        <item>－</item>
      </candidateList>
      <explain>文本全半角错误。</explain>
      <paraID>24980188</paraID>
      <start>21</start>
      <end>22</end>
      <status>modified</status>
      <modifiedWord>－</modifiedWord>
      <trackRevisions>false</trackRevisions>
    </reviewItem>
    <reviewItem>
      <errorID>23fd5251-1662-4e73-800c-0cfdb98866a2</errorID>
      <errorWord>;</errorWord>
      <group>L1_Format</group>
      <groupName>格式问题</groupName>
      <ability>L2_HalfPunc_CN</ability>
      <abilityName>全半角问题</abilityName>
      <candidateList>
        <item>；</item>
      </candidateList>
      <explain>文本全半角错误。</explain>
      <paraID>1E5D24CE</paraID>
      <start>46</start>
      <end>47</end>
      <status>modified</status>
      <modifiedWord>；</modifiedWord>
      <trackRevisions>false</trackRevisions>
    </reviewItem>
    <reviewItem>
      <errorID>7adccea0-539a-4534-b416-6440df16094c</errorID>
      <errorWord>,</errorWord>
      <group>L1_Format</group>
      <groupName>格式问题</groupName>
      <ability>L2_HalfPunc_CN</ability>
      <abilityName>全半角问题</abilityName>
      <candidateList>
        <item>，</item>
      </candidateList>
      <explain>文本全半角错误。</explain>
      <paraID>1E5D24CE</paraID>
      <start>65</start>
      <end>66</end>
      <status>modified</status>
      <modifiedWord>，</modifiedWord>
      <trackRevisions>false</trackRevisions>
    </reviewItem>
    <reviewItem>
      <errorID>942eb8e4-c82e-45d3-90b7-04d543155ca9</errorID>
      <errorWord>.</errorWord>
      <group>L1_Format</group>
      <groupName>格式问题</groupName>
      <ability>L2_HalfPunc_CN</ability>
      <abilityName>全半角问题</abilityName>
      <candidateList>
        <item>。</item>
      </candidateList>
      <explain>文本全半角错误。</explain>
      <paraID>1E5D24CE</paraID>
      <start>94</start>
      <end>95</end>
      <status>modified</status>
      <modifiedWord>。</modifiedWord>
      <trackRevisions>false</trackRevisions>
    </reviewItem>
    <reviewItem>
      <errorID>e1d6485a-98f9-4907-b3cc-b1525034f7c4</errorID>
      <errorWord>-</errorWord>
      <group>L1_Format</group>
      <groupName>格式问题</groupName>
      <ability>L2_HalfPunc_CN</ability>
      <abilityName>全半角问题</abilityName>
      <candidateList>
        <item>－</item>
      </candidateList>
      <explain>文本全半角错误。</explain>
      <paraID>5134BFE5</paraID>
      <start>21</start>
      <end>22</end>
      <status>modified</status>
      <modifiedWord>－</modifiedWord>
      <trackRevisions>false</trackRevisions>
    </reviewItem>
    <reviewItem>
      <errorID>18207c0b-c3bc-46b4-926d-2a81ccc0431b</errorID>
      <errorWord>;</errorWord>
      <group>L1_Format</group>
      <groupName>格式问题</groupName>
      <ability>L2_HalfPunc_CN</ability>
      <abilityName>全半角问题</abilityName>
      <candidateList>
        <item>；</item>
      </candidateList>
      <explain>文本全半角错误。</explain>
      <paraID>5CF1621F</paraID>
      <start>46</start>
      <end>47</end>
      <status>modified</status>
      <modifiedWord>；</modifiedWord>
      <trackRevisions>false</trackRevisions>
    </reviewItem>
    <reviewItem>
      <errorID>df6742d2-c70e-4d62-a449-2749592faeb5</errorID>
      <errorWord>,</errorWord>
      <group>L1_Format</group>
      <groupName>格式问题</groupName>
      <ability>L2_HalfPunc_CN</ability>
      <abilityName>全半角问题</abilityName>
      <candidateList>
        <item>，</item>
      </candidateList>
      <explain>文本全半角错误。</explain>
      <paraID>5CF1621F</paraID>
      <start>65</start>
      <end>66</end>
      <status>modified</status>
      <modifiedWord>，</modifiedWord>
      <trackRevisions>false</trackRevisions>
    </reviewItem>
    <reviewItem>
      <errorID>3c504097-248d-4720-990b-a428ac2fb13a</errorID>
      <errorWord>.</errorWord>
      <group>L1_Format</group>
      <groupName>格式问题</groupName>
      <ability>L2_HalfPunc_CN</ability>
      <abilityName>全半角问题</abilityName>
      <candidateList>
        <item>。</item>
      </candidateList>
      <explain>文本全半角错误。</explain>
      <paraID>5CF1621F</paraID>
      <start>94</start>
      <end>95</end>
      <status>modified</status>
      <modifiedWord>。</modifiedWord>
      <trackRevisions>false</trackRevisions>
    </reviewItem>
    <reviewItem>
      <errorID>0ccdacd3-6111-48e7-8de8-e202e73c50e0</errorID>
      <errorWord>-</errorWord>
      <group>L1_Format</group>
      <groupName>格式问题</groupName>
      <ability>L2_HalfPunc_CN</ability>
      <abilityName>全半角问题</abilityName>
      <candidateList>
        <item>－</item>
      </candidateList>
      <explain>文本全半角错误。</explain>
      <paraID> 20B9D9F</paraID>
      <start>21</start>
      <end>22</end>
      <status>modified</status>
      <modifiedWord>－</modifiedWord>
      <trackRevisions>false</trackRevisions>
    </reviewItem>
    <reviewItem>
      <errorID>dedca970-f8b2-4608-9a65-cf35ccfcd465</errorID>
      <errorWord>;</errorWord>
      <group>L1_Format</group>
      <groupName>格式问题</groupName>
      <ability>L2_HalfPunc_CN</ability>
      <abilityName>全半角问题</abilityName>
      <candidateList>
        <item>；</item>
      </candidateList>
      <explain>文本全半角错误。</explain>
      <paraID>3BD8B59D</paraID>
      <start>46</start>
      <end>47</end>
      <status>modified</status>
      <modifiedWord>；</modifiedWord>
      <trackRevisions>false</trackRevisions>
    </reviewItem>
    <reviewItem>
      <errorID>e1ee15d9-75a9-4eab-95df-aa820fa6ae70</errorID>
      <errorWord>,</errorWord>
      <group>L1_Format</group>
      <groupName>格式问题</groupName>
      <ability>L2_HalfPunc_CN</ability>
      <abilityName>全半角问题</abilityName>
      <candidateList>
        <item>，</item>
      </candidateList>
      <explain>文本全半角错误。</explain>
      <paraID>3BD8B59D</paraID>
      <start>65</start>
      <end>66</end>
      <status>modified</status>
      <modifiedWord>，</modifiedWord>
      <trackRevisions>false</trackRevisions>
    </reviewItem>
    <reviewItem>
      <errorID>d5992f1f-ab95-4dd9-8c6c-f37f4b30240e</errorID>
      <errorWord>.</errorWord>
      <group>L1_Format</group>
      <groupName>格式问题</groupName>
      <ability>L2_HalfPunc_CN</ability>
      <abilityName>全半角问题</abilityName>
      <candidateList>
        <item>。</item>
      </candidateList>
      <explain>文本全半角错误。</explain>
      <paraID>3BD8B59D</paraID>
      <start>94</start>
      <end>95</end>
      <status>modified</status>
      <modifiedWord>。</modifiedWord>
      <trackRevisions>false</trackRevisions>
    </reviewItem>
    <reviewItem>
      <errorID>836708ae-2baa-4405-85b9-9ebe253b7e3b</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27B1CD50</paraID>
      <start>22</start>
      <end>26</end>
      <status>modified</status>
      <modifiedWord>棘球蚴病</modifiedWord>
      <trackRevisions>false</trackRevisions>
    </reviewItem>
    <reviewItem>
      <errorID>5b3cdbad-940f-4676-a97f-b9252bbc213b</errorID>
      <errorWord>;</errorWord>
      <group>L1_Format</group>
      <groupName>格式问题</groupName>
      <ability>L2_HalfPunc_CN</ability>
      <abilityName>全半角问题</abilityName>
      <candidateList>
        <item>；</item>
      </candidateList>
      <explain>文本全半角错误。</explain>
      <paraID>2F1F29F2</paraID>
      <start>46</start>
      <end>47</end>
      <status>modified</status>
      <modifiedWord>；</modifiedWord>
      <trackRevisions>false</trackRevisions>
    </reviewItem>
    <reviewItem>
      <errorID>f3c354a7-0cbc-44e8-b85b-b1c52ef817a4</errorID>
      <errorWord>,</errorWord>
      <group>L1_Format</group>
      <groupName>格式问题</groupName>
      <ability>L2_HalfPunc_CN</ability>
      <abilityName>全半角问题</abilityName>
      <candidateList>
        <item>，</item>
      </candidateList>
      <explain>文本全半角错误。</explain>
      <paraID>2F1F29F2</paraID>
      <start>65</start>
      <end>66</end>
      <status>modified</status>
      <modifiedWord>，</modifiedWord>
      <trackRevisions>false</trackRevisions>
    </reviewItem>
    <reviewItem>
      <errorID>8c21e33e-cd86-4169-bedd-852213f31bc4</errorID>
      <errorWord>.</errorWord>
      <group>L1_Format</group>
      <groupName>格式问题</groupName>
      <ability>L2_HalfPunc_CN</ability>
      <abilityName>全半角问题</abilityName>
      <candidateList>
        <item>。</item>
      </candidateList>
      <explain>文本全半角错误。</explain>
      <paraID>2F1F29F2</paraID>
      <start>94</start>
      <end>95</end>
      <status>modified</status>
      <modifiedWord>。</modifiedWord>
      <trackRevisions>false</trackRevisions>
    </reviewItem>
    <reviewItem>
      <errorID>ae573ae9-9cb6-4b1f-ad0b-df089515a491</errorID>
      <errorWord>-</errorWord>
      <group>L1_Format</group>
      <groupName>格式问题</groupName>
      <ability>L2_HalfPunc_CN</ability>
      <abilityName>全半角问题</abilityName>
      <candidateList>
        <item>－</item>
      </candidateList>
      <explain>文本全半角错误。</explain>
      <paraID>2CCC4EAB</paraID>
      <start>21</start>
      <end>22</end>
      <status>modified</status>
      <modifiedWord>－</modifiedWord>
      <trackRevisions>false</trackRevisions>
    </reviewItem>
    <reviewItem>
      <errorID>a8b51a51-0c7b-41f0-95fc-b7d649a11619</errorID>
      <errorWord>;</errorWord>
      <group>L1_Format</group>
      <groupName>格式问题</groupName>
      <ability>L2_HalfPunc_CN</ability>
      <abilityName>全半角问题</abilityName>
      <candidateList>
        <item>；</item>
      </candidateList>
      <explain>文本全半角错误。</explain>
      <paraID>20CFFE85</paraID>
      <start>46</start>
      <end>47</end>
      <status>modified</status>
      <modifiedWord>；</modifiedWord>
      <trackRevisions>false</trackRevisions>
    </reviewItem>
    <reviewItem>
      <errorID>02bd1f78-34a1-4868-9d86-784cc291bbea</errorID>
      <errorWord>,</errorWord>
      <group>L1_Format</group>
      <groupName>格式问题</groupName>
      <ability>L2_HalfPunc_CN</ability>
      <abilityName>全半角问题</abilityName>
      <candidateList>
        <item>，</item>
      </candidateList>
      <explain>文本全半角错误。</explain>
      <paraID>20CFFE85</paraID>
      <start>65</start>
      <end>66</end>
      <status>modified</status>
      <modifiedWord>，</modifiedWord>
      <trackRevisions>false</trackRevisions>
    </reviewItem>
    <reviewItem>
      <errorID>5b379caa-fd76-4c19-9c5b-75a7e0ed05af</errorID>
      <errorWord>.</errorWord>
      <group>L1_Format</group>
      <groupName>格式问题</groupName>
      <ability>L2_HalfPunc_CN</ability>
      <abilityName>全半角问题</abilityName>
      <candidateList>
        <item>。</item>
      </candidateList>
      <explain>文本全半角错误。</explain>
      <paraID>20CFFE85</paraID>
      <start>94</start>
      <end>95</end>
      <status>modified</status>
      <modifiedWord>。</modifiedWord>
      <trackRevisions>false</trackRevisions>
    </reviewItem>
    <reviewItem>
      <errorID>2fd59188-5848-4f9a-8703-d345b6bdd81e</errorID>
      <errorWord>-</errorWord>
      <group>L1_Format</group>
      <groupName>格式问题</groupName>
      <ability>L2_HalfPunc_CN</ability>
      <abilityName>全半角问题</abilityName>
      <candidateList>
        <item>－</item>
      </candidateList>
      <explain>文本全半角错误。</explain>
      <paraID>3A1026B7</paraID>
      <start>21</start>
      <end>22</end>
      <status>modified</status>
      <modifiedWord>－</modifiedWord>
      <trackRevisions>false</trackRevisions>
    </reviewItem>
    <reviewItem>
      <errorID>6e7b02c9-bbf3-4efc-998e-e5e769492de1</errorID>
      <errorWord>;</errorWord>
      <group>L1_Format</group>
      <groupName>格式问题</groupName>
      <ability>L2_HalfPunc_CN</ability>
      <abilityName>全半角问题</abilityName>
      <candidateList>
        <item>；</item>
      </candidateList>
      <explain>文本全半角错误。</explain>
      <paraID>2207FA57</paraID>
      <start>46</start>
      <end>47</end>
      <status>modified</status>
      <modifiedWord>；</modifiedWord>
      <trackRevisions>false</trackRevisions>
    </reviewItem>
    <reviewItem>
      <errorID>689cc400-595f-4cd4-b330-17f3134c9f6f</errorID>
      <errorWord>,</errorWord>
      <group>L1_Format</group>
      <groupName>格式问题</groupName>
      <ability>L2_HalfPunc_CN</ability>
      <abilityName>全半角问题</abilityName>
      <candidateList>
        <item>，</item>
      </candidateList>
      <explain>文本全半角错误。</explain>
      <paraID>2207FA57</paraID>
      <start>65</start>
      <end>66</end>
      <status>modified</status>
      <modifiedWord>，</modifiedWord>
      <trackRevisions>false</trackRevisions>
    </reviewItem>
    <reviewItem>
      <errorID>da0b306e-6e1d-4d77-835e-e6cbedceb0f0</errorID>
      <errorWord>.</errorWord>
      <group>L1_Format</group>
      <groupName>格式问题</groupName>
      <ability>L2_HalfPunc_CN</ability>
      <abilityName>全半角问题</abilityName>
      <candidateList>
        <item>。</item>
      </candidateList>
      <explain>文本全半角错误。</explain>
      <paraID>2207FA57</paraID>
      <start>94</start>
      <end>95</end>
      <status>modified</status>
      <modifiedWord>。</modifiedWord>
      <trackRevisions>false</trackRevisions>
    </reviewItem>
    <reviewItem>
      <errorID>787b0a4a-5b47-4360-992b-87b1a5c1b8d8</errorID>
      <errorWord>-</errorWord>
      <group>L1_Format</group>
      <groupName>格式问题</groupName>
      <ability>L2_HalfPunc_CN</ability>
      <abilityName>全半角问题</abilityName>
      <candidateList>
        <item>－</item>
      </candidateList>
      <explain>文本全半角错误。</explain>
      <paraID>4CC7A315</paraID>
      <start>21</start>
      <end>22</end>
      <status>modified</status>
      <modifiedWord>－</modifiedWord>
      <trackRevisions>false</trackRevisions>
    </reviewItem>
    <reviewItem>
      <errorID>8f97c9ba-9ecc-4cf1-81cf-a5b8820950dd</errorID>
      <errorWord>;</errorWord>
      <group>L1_Format</group>
      <groupName>格式问题</groupName>
      <ability>L2_HalfPunc_CN</ability>
      <abilityName>全半角问题</abilityName>
      <candidateList>
        <item>；</item>
      </candidateList>
      <explain>文本全半角错误。</explain>
      <paraID> DB93686</paraID>
      <start>46</start>
      <end>47</end>
      <status>modified</status>
      <modifiedWord>；</modifiedWord>
      <trackRevisions>false</trackRevisions>
    </reviewItem>
    <reviewItem>
      <errorID>bdfec593-8abc-4d5d-8b78-3486bda8552b</errorID>
      <errorWord>,</errorWord>
      <group>L1_Format</group>
      <groupName>格式问题</groupName>
      <ability>L2_HalfPunc_CN</ability>
      <abilityName>全半角问题</abilityName>
      <candidateList>
        <item>，</item>
      </candidateList>
      <explain>文本全半角错误。</explain>
      <paraID> DB93686</paraID>
      <start>65</start>
      <end>66</end>
      <status>modified</status>
      <modifiedWord>，</modifiedWord>
      <trackRevisions>false</trackRevisions>
    </reviewItem>
    <reviewItem>
      <errorID>7ac12147-bc2f-4f46-bea7-5318942640f7</errorID>
      <errorWord>.</errorWord>
      <group>L1_Format</group>
      <groupName>格式问题</groupName>
      <ability>L2_HalfPunc_CN</ability>
      <abilityName>全半角问题</abilityName>
      <candidateList>
        <item>。</item>
      </candidateList>
      <explain>文本全半角错误。</explain>
      <paraID> DB93686</paraID>
      <start>94</start>
      <end>95</end>
      <status>modified</status>
      <modifiedWord>。</modifiedWord>
      <trackRevisions>false</trackRevisions>
    </reviewItem>
    <reviewItem>
      <errorID>20a52a84-5e7d-4b86-8a8d-0e25f62647b5</errorID>
      <errorWord>（</errorWord>
      <group>L1_Punc</group>
      <groupName>标点问题</groupName>
      <ability>L2_Punc_CN</ability>
      <abilityName>标点符号问题</abilityName>
      <candidateList/>
      <explain>同一形式括号套用。</explain>
      <paraID>2FD4476A</paraID>
      <start>15</start>
      <end>16</end>
      <status>ignored</status>
      <modifiedWord/>
      <trackRevisions>false</trackRevisions>
    </reviewItem>
    <reviewItem>
      <errorID>c8a85619-3630-476b-9ce2-0f49c2758ae3</errorID>
      <errorWord>-</errorWord>
      <group>L1_Format</group>
      <groupName>格式问题</groupName>
      <ability>L2_HalfPunc_CN</ability>
      <abilityName>全半角问题</abilityName>
      <candidateList>
        <item>－</item>
      </candidateList>
      <explain>文本全半角错误。</explain>
      <paraID>2FD4476A</paraID>
      <start>19</start>
      <end>20</end>
      <status>modified</status>
      <modifiedWord>－</modifiedWord>
      <trackRevisions>false</trackRevisions>
    </reviewItem>
    <reviewItem>
      <errorID>ec78271f-b7c6-4363-9625-d876a433aa90</errorID>
      <errorWord>）</errorWord>
      <group>L1_Punc</group>
      <groupName>标点问题</groupName>
      <ability>L2_Punc_CN</ability>
      <abilityName>标点符号问题</abilityName>
      <candidateList/>
      <explain>同一形式括号套用。</explain>
      <paraID>2FD4476A</paraID>
      <start>23</start>
      <end>24</end>
      <status>ignored</status>
      <modifiedWord/>
      <trackRevisions>false</trackRevisions>
    </reviewItem>
    <reviewItem>
      <errorID>89a25443-4dc8-4ed6-9265-fbafddc6fa25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5CCC8A50</paraID>
      <start>0</start>
      <end>6</end>
      <status>modified</status>
      <modifiedWord>“三公”经费</modifiedWord>
      <trackRevisions>false</trackRevisions>
    </reviewItem>
    <reviewItem>
      <errorID>b0738241-8e46-4282-b8ae-a749b9ff9b85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5CCC8A50</paraID>
      <start>17</start>
      <end>23</end>
      <status>modified</status>
      <modifiedWord>“三公”经费</modifiedWord>
      <trackRevisions>false</trackRevisions>
    </reviewItem>
    <reviewItem>
      <errorID>6c613f2b-f5bc-47d5-8bb3-668c94c9d558</errorID>
      <errorWord>-</errorWord>
      <group>L1_Format</group>
      <groupName>格式问题</groupName>
      <ability>L2_HalfPunc_CN</ability>
      <abilityName>全半角问题</abilityName>
      <candidateList>
        <item>－</item>
      </candidateList>
      <explain>文本全半角错误。</explain>
      <paraID>46B265E4</paraID>
      <start>21</start>
      <end>22</end>
      <status>modified</status>
      <modifiedWord>－</modifiedWord>
      <trackRevisions>false</trackRevisions>
    </reviewItem>
    <reviewItem>
      <errorID>e152f4a3-25ca-4e6e-b945-9908b67733ed</errorID>
      <errorWord>;</errorWord>
      <group>L1_Format</group>
      <groupName>格式问题</groupName>
      <ability>L2_HalfPunc_CN</ability>
      <abilityName>全半角问题</abilityName>
      <candidateList>
        <item>；</item>
      </candidateList>
      <explain>文本全半角错误。</explain>
      <paraID>6E15F486</paraID>
      <start>46</start>
      <end>47</end>
      <status>modified</status>
      <modifiedWord>；</modifiedWord>
      <trackRevisions>false</trackRevisions>
    </reviewItem>
    <reviewItem>
      <errorID>659c90e8-480c-4f37-8caa-4463a9493edb</errorID>
      <errorWord>,</errorWord>
      <group>L1_Format</group>
      <groupName>格式问题</groupName>
      <ability>L2_HalfPunc_CN</ability>
      <abilityName>全半角问题</abilityName>
      <candidateList>
        <item>，</item>
      </candidateList>
      <explain>文本全半角错误。</explain>
      <paraID>6E15F486</paraID>
      <start>65</start>
      <end>66</end>
      <status>modified</status>
      <modifiedWord>，</modifiedWord>
      <trackRevisions>false</trackRevisions>
    </reviewItem>
    <reviewItem>
      <errorID>1dcaf3c1-398c-4231-8368-92d36eff87c3</errorID>
      <errorWord>.</errorWord>
      <group>L1_Format</group>
      <groupName>格式问题</groupName>
      <ability>L2_HalfPunc_CN</ability>
      <abilityName>全半角问题</abilityName>
      <candidateList>
        <item>。</item>
      </candidateList>
      <explain>文本全半角错误。</explain>
      <paraID>6E15F486</paraID>
      <start>94</start>
      <end>95</end>
      <status>modified</status>
      <modifiedWord>。</modifiedWord>
      <trackRevisions>false</trackRevisions>
    </reviewItem>
    <reviewItem>
      <errorID>ac3039c0-61a3-47e8-9c6e-39e9659a889c</errorID>
      <errorWord>（</errorWord>
      <group>L1_Punc</group>
      <groupName>标点问题</groupName>
      <ability>L2_Punc_CN</ability>
      <abilityName>标点符号问题</abilityName>
      <candidateList/>
      <explain>同一形式括号套用。</explain>
      <paraID>39827A60</paraID>
      <start>15</start>
      <end>16</end>
      <status>ignored</status>
      <modifiedWord/>
      <trackRevisions>false</trackRevisions>
    </reviewItem>
    <reviewItem>
      <errorID>a3b07fdd-f7d1-4410-b537-274895ca0585</errorID>
      <errorWord>-</errorWord>
      <group>L1_Format</group>
      <groupName>格式问题</groupName>
      <ability>L2_HalfPunc_CN</ability>
      <abilityName>全半角问题</abilityName>
      <candidateList>
        <item>－</item>
      </candidateList>
      <explain>文本全半角错误。</explain>
      <paraID>39827A60</paraID>
      <start>19</start>
      <end>20</end>
      <status>modified</status>
      <modifiedWord>－</modifiedWord>
      <trackRevisions>false</trackRevisions>
    </reviewItem>
    <reviewItem>
      <errorID>d4b2a6ec-67ed-468c-8d03-890981b58604</errorID>
      <errorWord>）</errorWord>
      <group>L1_Punc</group>
      <groupName>标点问题</groupName>
      <ability>L2_Punc_CN</ability>
      <abilityName>标点符号问题</abilityName>
      <candidateList/>
      <explain>同一形式括号套用。</explain>
      <paraID>39827A60</paraID>
      <start>23</start>
      <end>24</end>
      <status>ignored</status>
      <modifiedWord/>
      <trackRevisions>false</trackRevisions>
    </reviewItem>
    <reviewItem>
      <errorID>00eaf114-e1b5-42ee-8be0-c578faa77c4d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9D15DF1</paraID>
      <start>0</start>
      <end>6</end>
      <status>modified</status>
      <modifiedWord>“三公”经费</modifiedWord>
      <trackRevisions>false</trackRevisions>
    </reviewItem>
    <reviewItem>
      <errorID>84fd9b7e-cf2f-43b1-9425-24d103d2646f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9D15DF1</paraID>
      <start>17</start>
      <end>23</end>
      <status>modified</status>
      <modifiedWord>“三公”经费</modifiedWord>
      <trackRevisions>false</trackRevisions>
    </reviewItem>
    <reviewItem>
      <errorID>dc1a7ea1-f675-41a1-8182-dc15561e961a</errorID>
      <errorWord>-</errorWord>
      <group>L1_Format</group>
      <groupName>格式问题</groupName>
      <ability>L2_HalfPunc_CN</ability>
      <abilityName>全半角问题</abilityName>
      <candidateList>
        <item>－</item>
      </candidateList>
      <explain>文本全半角错误。</explain>
      <paraID>4C3880FE</paraID>
      <start>21</start>
      <end>22</end>
      <status>modified</status>
      <modifiedWord>－</modifiedWord>
      <trackRevisions>false</trackRevisions>
    </reviewItem>
    <reviewItem>
      <errorID>effdfbe9-a1e8-4518-9569-8c740322623d</errorID>
      <errorWord>;</errorWord>
      <group>L1_Format</group>
      <groupName>格式问题</groupName>
      <ability>L2_HalfPunc_CN</ability>
      <abilityName>全半角问题</abilityName>
      <candidateList>
        <item>；</item>
      </candidateList>
      <explain>文本全半角错误。</explain>
      <paraID>4CCA4BCE</paraID>
      <start>46</start>
      <end>47</end>
      <status>modified</status>
      <modifiedWord>；</modifiedWord>
      <trackRevisions>false</trackRevisions>
    </reviewItem>
    <reviewItem>
      <errorID>e65d7c4a-c8a4-48a7-9dac-413e7672d94e</errorID>
      <errorWord>,</errorWord>
      <group>L1_Format</group>
      <groupName>格式问题</groupName>
      <ability>L2_HalfPunc_CN</ability>
      <abilityName>全半角问题</abilityName>
      <candidateList>
        <item>，</item>
      </candidateList>
      <explain>文本全半角错误。</explain>
      <paraID>4CCA4BCE</paraID>
      <start>65</start>
      <end>66</end>
      <status>modified</status>
      <modifiedWord>，</modifiedWord>
      <trackRevisions>false</trackRevisions>
    </reviewItem>
    <reviewItem>
      <errorID>676d5521-60db-4d38-afeb-b4c195946ba0</errorID>
      <errorWord>.</errorWord>
      <group>L1_Format</group>
      <groupName>格式问题</groupName>
      <ability>L2_HalfPunc_CN</ability>
      <abilityName>全半角问题</abilityName>
      <candidateList>
        <item>。</item>
      </candidateList>
      <explain>文本全半角错误。</explain>
      <paraID>4CCA4BCE</paraID>
      <start>94</start>
      <end>95</end>
      <status>modified</status>
      <modifiedWord>。</modifiedWord>
      <trackRevisions>false</trackRevisions>
    </reviewItem>
    <reviewItem>
      <errorID>ae15ff2a-f6f1-4655-b02b-c4ba3a92e0d3</errorID>
      <errorWord>（</errorWord>
      <group>L1_Punc</group>
      <groupName>标点问题</groupName>
      <ability>L2_Punc_CN</ability>
      <abilityName>标点符号问题</abilityName>
      <candidateList/>
      <explain>同一形式括号套用。</explain>
      <paraID>33A5694D</paraID>
      <start>15</start>
      <end>16</end>
      <status>ignored</status>
      <modifiedWord/>
      <trackRevisions>false</trackRevisions>
    </reviewItem>
    <reviewItem>
      <errorID>4ef69c98-4702-49c3-9d68-5ed5068b8556</errorID>
      <errorWord>-</errorWord>
      <group>L1_Format</group>
      <groupName>格式问题</groupName>
      <ability>L2_HalfPunc_CN</ability>
      <abilityName>全半角问题</abilityName>
      <candidateList>
        <item>－</item>
      </candidateList>
      <explain>文本全半角错误。</explain>
      <paraID>33A5694D</paraID>
      <start>19</start>
      <end>20</end>
      <status>modified</status>
      <modifiedWord>－</modifiedWord>
      <trackRevisions>false</trackRevisions>
    </reviewItem>
    <reviewItem>
      <errorID>5743be81-230d-4d07-adb6-76911ebf5949</errorID>
      <errorWord>）</errorWord>
      <group>L1_Punc</group>
      <groupName>标点问题</groupName>
      <ability>L2_Punc_CN</ability>
      <abilityName>标点符号问题</abilityName>
      <candidateList/>
      <explain>同一形式括号套用。</explain>
      <paraID>33A5694D</paraID>
      <start>23</start>
      <end>24</end>
      <status>ignored</status>
      <modifiedWord/>
      <trackRevisions>false</trackRevisions>
    </reviewItem>
    <reviewItem>
      <errorID>504d47cd-ef24-4bfd-a3c5-fd8f49c66dae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7FB81C2A</paraID>
      <start>0</start>
      <end>6</end>
      <status>modified</status>
      <modifiedWord>“三公”经费</modifiedWord>
      <trackRevisions>false</trackRevisions>
    </reviewItem>
    <reviewItem>
      <errorID>bcb980b6-ae5e-4267-9450-b6cfd5839ab5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7FB81C2A</paraID>
      <start>17</start>
      <end>23</end>
      <status>modified</status>
      <modifiedWord>“三公”经费</modifiedWord>
      <trackRevisions>false</trackRevisions>
    </reviewItem>
    <reviewItem>
      <errorID>09103ded-5d71-468a-8476-1a508e561ac8</errorID>
      <errorWord>;</errorWord>
      <group>L1_Format</group>
      <groupName>格式问题</groupName>
      <ability>L2_HalfPunc_CN</ability>
      <abilityName>全半角问题</abilityName>
      <candidateList>
        <item>；</item>
      </candidateList>
      <explain>文本全半角错误。</explain>
      <paraID>1F1EED74</paraID>
      <start>46</start>
      <end>47</end>
      <status>modified</status>
      <modifiedWord>；</modifiedWord>
      <trackRevisions>false</trackRevisions>
    </reviewItem>
    <reviewItem>
      <errorID>c812c4e3-9f16-4bfd-b13d-1bed2f4c5fdc</errorID>
      <errorWord>,</errorWord>
      <group>L1_Format</group>
      <groupName>格式问题</groupName>
      <ability>L2_HalfPunc_CN</ability>
      <abilityName>全半角问题</abilityName>
      <candidateList>
        <item>，</item>
      </candidateList>
      <explain>文本全半角错误。</explain>
      <paraID>1F1EED74</paraID>
      <start>65</start>
      <end>66</end>
      <status>modified</status>
      <modifiedWord>，</modifiedWord>
      <trackRevisions>false</trackRevisions>
    </reviewItem>
    <reviewItem>
      <errorID>d8d3fa8d-4ac2-4659-b97e-468c80ca388a</errorID>
      <errorWord>.</errorWord>
      <group>L1_Format</group>
      <groupName>格式问题</groupName>
      <ability>L2_HalfPunc_CN</ability>
      <abilityName>全半角问题</abilityName>
      <candidateList>
        <item>。</item>
      </candidateList>
      <explain>文本全半角错误。</explain>
      <paraID>1F1EED74</paraID>
      <start>94</start>
      <end>95</end>
      <status>modified</status>
      <modifiedWord>。</modifiedWord>
      <trackRevisions>false</trackRevisions>
    </reviewItem>
    <reviewItem>
      <errorID>9f044de3-a072-4a44-bcb4-872af1948dac</errorID>
      <errorWord>-</errorWord>
      <group>L1_Format</group>
      <groupName>格式问题</groupName>
      <ability>L2_HalfPunc_CN</ability>
      <abilityName>全半角问题</abilityName>
      <candidateList>
        <item>－</item>
      </candidateList>
      <explain>文本全半角错误。</explain>
      <paraID>6E5204A5</paraID>
      <start>21</start>
      <end>22</end>
      <status>modified</status>
      <modifiedWord>－</modifiedWord>
      <trackRevisions>false</trackRevisions>
    </reviewItem>
    <reviewItem>
      <errorID>5cfb0014-fd7a-40e1-88da-64ad3d3a51da</errorID>
      <errorWord>;</errorWord>
      <group>L1_Format</group>
      <groupName>格式问题</groupName>
      <ability>L2_HalfPunc_CN</ability>
      <abilityName>全半角问题</abilityName>
      <candidateList>
        <item>；</item>
      </candidateList>
      <explain>文本全半角错误。</explain>
      <paraID>688574B0</paraID>
      <start>46</start>
      <end>47</end>
      <status>modified</status>
      <modifiedWord>；</modifiedWord>
      <trackRevisions>false</trackRevisions>
    </reviewItem>
    <reviewItem>
      <errorID>04f26a26-1b05-4b76-a2ab-ffc458fc6685</errorID>
      <errorWord>,</errorWord>
      <group>L1_Format</group>
      <groupName>格式问题</groupName>
      <ability>L2_HalfPunc_CN</ability>
      <abilityName>全半角问题</abilityName>
      <candidateList>
        <item>，</item>
      </candidateList>
      <explain>文本全半角错误。</explain>
      <paraID>688574B0</paraID>
      <start>65</start>
      <end>66</end>
      <status>modified</status>
      <modifiedWord>，</modifiedWord>
      <trackRevisions>false</trackRevisions>
    </reviewItem>
    <reviewItem>
      <errorID>3cba342f-280f-4500-b38d-710d4ed2f81a</errorID>
      <errorWord>.</errorWord>
      <group>L1_Format</group>
      <groupName>格式问题</groupName>
      <ability>L2_HalfPunc_CN</ability>
      <abilityName>全半角问题</abilityName>
      <candidateList>
        <item>。</item>
      </candidateList>
      <explain>文本全半角错误。</explain>
      <paraID>688574B0</paraID>
      <start>94</start>
      <end>95</end>
      <status>modified</status>
      <modifiedWord>。</modifiedWord>
      <trackRevisions>false</trackRevisions>
    </reviewItem>
    <reviewItem>
      <errorID>6fd518b4-3865-470f-b75b-f45e2b8c79a0</errorID>
      <errorWord>;</errorWord>
      <group>L1_Format</group>
      <groupName>格式问题</groupName>
      <ability>L2_HalfPunc_CN</ability>
      <abilityName>全半角问题</abilityName>
      <candidateList>
        <item>；</item>
      </candidateList>
      <explain>文本全半角错误。</explain>
      <paraID>74BC883E</paraID>
      <start>46</start>
      <end>47</end>
      <status>modified</status>
      <modifiedWord>；</modifiedWord>
      <trackRevisions>false</trackRevisions>
    </reviewItem>
    <reviewItem>
      <errorID>43a5f6fc-94de-4b52-a70d-1a6bfa5389e3</errorID>
      <errorWord>,</errorWord>
      <group>L1_Format</group>
      <groupName>格式问题</groupName>
      <ability>L2_HalfPunc_CN</ability>
      <abilityName>全半角问题</abilityName>
      <candidateList>
        <item>，</item>
      </candidateList>
      <explain>文本全半角错误。</explain>
      <paraID>74BC883E</paraID>
      <start>65</start>
      <end>66</end>
      <status>modified</status>
      <modifiedWord>，</modifiedWord>
      <trackRevisions>false</trackRevisions>
    </reviewItem>
    <reviewItem>
      <errorID>4af9e72f-1e17-47c8-95bb-cc695957bb59</errorID>
      <errorWord>.</errorWord>
      <group>L1_Format</group>
      <groupName>格式问题</groupName>
      <ability>L2_HalfPunc_CN</ability>
      <abilityName>全半角问题</abilityName>
      <candidateList>
        <item>。</item>
      </candidateList>
      <explain>文本全半角错误。</explain>
      <paraID>74BC883E</paraID>
      <start>94</start>
      <end>95</end>
      <status>modified</status>
      <modifiedWord>。</modifiedWord>
      <trackRevisions>false</trackRevisions>
    </reviewItem>
    <reviewItem>
      <errorID>5a1a9905-0c12-42a2-b418-c45d75d023a9</errorID>
      <errorWord>-</errorWord>
      <group>L1_Format</group>
      <groupName>格式问题</groupName>
      <ability>L2_HalfPunc_CN</ability>
      <abilityName>全半角问题</abilityName>
      <candidateList>
        <item>－</item>
      </candidateList>
      <explain>文本全半角错误。</explain>
      <paraID>25F69A4A</paraID>
      <start>21</start>
      <end>22</end>
      <status>modified</status>
      <modifiedWord>－</modifiedWord>
      <trackRevisions>false</trackRevisions>
    </reviewItem>
    <reviewItem>
      <errorID>b89702f8-d008-4fef-95d4-345d46f73cfa</errorID>
      <errorWord>;</errorWord>
      <group>L1_Format</group>
      <groupName>格式问题</groupName>
      <ability>L2_HalfPunc_CN</ability>
      <abilityName>全半角问题</abilityName>
      <candidateList>
        <item>；</item>
      </candidateList>
      <explain>文本全半角错误。</explain>
      <paraID>5954D1C1</paraID>
      <start>46</start>
      <end>47</end>
      <status>modified</status>
      <modifiedWord>；</modifiedWord>
      <trackRevisions>false</trackRevisions>
    </reviewItem>
    <reviewItem>
      <errorID>54e310dc-36de-4956-a793-ecc5b87f8f78</errorID>
      <errorWord>,</errorWord>
      <group>L1_Format</group>
      <groupName>格式问题</groupName>
      <ability>L2_HalfPunc_CN</ability>
      <abilityName>全半角问题</abilityName>
      <candidateList>
        <item>，</item>
      </candidateList>
      <explain>文本全半角错误。</explain>
      <paraID>5954D1C1</paraID>
      <start>65</start>
      <end>66</end>
      <status>modified</status>
      <modifiedWord>，</modifiedWord>
      <trackRevisions>false</trackRevisions>
    </reviewItem>
    <reviewItem>
      <errorID>3881cb9d-3c57-4446-8a54-71376bd2e7d8</errorID>
      <errorWord>.</errorWord>
      <group>L1_Format</group>
      <groupName>格式问题</groupName>
      <ability>L2_HalfPunc_CN</ability>
      <abilityName>全半角问题</abilityName>
      <candidateList>
        <item>。</item>
      </candidateList>
      <explain>文本全半角错误。</explain>
      <paraID>5954D1C1</paraID>
      <start>94</start>
      <end>95</end>
      <status>modified</status>
      <modifiedWord>。</modifiedWord>
      <trackRevisions>false</trackRevisions>
    </reviewItem>
    <reviewItem>
      <errorID>03faf8b5-b427-407f-a302-eefab4d1636d</errorID>
      <errorWord>-</errorWord>
      <group>L1_Format</group>
      <groupName>格式问题</groupName>
      <ability>L2_HalfPunc_CN</ability>
      <abilityName>全半角问题</abilityName>
      <candidateList>
        <item>－</item>
      </candidateList>
      <explain>文本全半角错误。</explain>
      <paraID>74460548</paraID>
      <start>21</start>
      <end>22</end>
      <status>modified</status>
      <modifiedWord>－</modifiedWord>
      <trackRevisions>false</trackRevisions>
    </reviewItem>
    <reviewItem>
      <errorID>b8a6638c-d998-4217-a666-59299bdb47e5</errorID>
      <errorWord>;</errorWord>
      <group>L1_Format</group>
      <groupName>格式问题</groupName>
      <ability>L2_HalfPunc_CN</ability>
      <abilityName>全半角问题</abilityName>
      <candidateList>
        <item>；</item>
      </candidateList>
      <explain>文本全半角错误。</explain>
      <paraID> BB85A32</paraID>
      <start>46</start>
      <end>47</end>
      <status>modified</status>
      <modifiedWord>；</modifiedWord>
      <trackRevisions>false</trackRevisions>
    </reviewItem>
    <reviewItem>
      <errorID>b9ea38d9-2ec5-44ab-9970-efe8ca4ec71f</errorID>
      <errorWord>,</errorWord>
      <group>L1_Format</group>
      <groupName>格式问题</groupName>
      <ability>L2_HalfPunc_CN</ability>
      <abilityName>全半角问题</abilityName>
      <candidateList>
        <item>，</item>
      </candidateList>
      <explain>文本全半角错误。</explain>
      <paraID> BB85A32</paraID>
      <start>65</start>
      <end>66</end>
      <status>modified</status>
      <modifiedWord>，</modifiedWord>
      <trackRevisions>false</trackRevisions>
    </reviewItem>
    <reviewItem>
      <errorID>53d40db7-71af-4544-9035-fed9843bb6c2</errorID>
      <errorWord>.</errorWord>
      <group>L1_Format</group>
      <groupName>格式问题</groupName>
      <ability>L2_HalfPunc_CN</ability>
      <abilityName>全半角问题</abilityName>
      <candidateList>
        <item>。</item>
      </candidateList>
      <explain>文本全半角错误。</explain>
      <paraID> BB85A32</paraID>
      <start>94</start>
      <end>95</end>
      <status>modified</status>
      <modifiedWord>。</modifiedWord>
      <trackRevisions>false</trackRevisions>
    </reviewItem>
    <reviewItem>
      <errorID>246c9b9a-8896-43a2-991b-58ffaaf039cb</errorID>
      <errorWord>（</errorWord>
      <group>L1_Punc</group>
      <groupName>标点问题</groupName>
      <ability>L2_Punc_CN</ability>
      <abilityName>标点符号问题</abilityName>
      <candidateList/>
      <explain>同一形式括号套用。</explain>
      <paraID>7051DAEA</paraID>
      <start>15</start>
      <end>16</end>
      <status>ignored</status>
      <modifiedWord/>
      <trackRevisions>false</trackRevisions>
    </reviewItem>
    <reviewItem>
      <errorID>94d87992-acf5-448a-9a26-150caec89972</errorID>
      <errorWord>-</errorWord>
      <group>L1_Format</group>
      <groupName>格式问题</groupName>
      <ability>L2_HalfPunc_CN</ability>
      <abilityName>全半角问题</abilityName>
      <candidateList>
        <item>－</item>
      </candidateList>
      <explain>文本全半角错误。</explain>
      <paraID>7051DAEA</paraID>
      <start>19</start>
      <end>20</end>
      <status>modified</status>
      <modifiedWord>－</modifiedWord>
      <trackRevisions>false</trackRevisions>
    </reviewItem>
    <reviewItem>
      <errorID>8633d0b7-9134-4051-9530-5986a6a80f7f</errorID>
      <errorWord>）</errorWord>
      <group>L1_Punc</group>
      <groupName>标点问题</groupName>
      <ability>L2_Punc_CN</ability>
      <abilityName>标点符号问题</abilityName>
      <candidateList/>
      <explain>同一形式括号套用。</explain>
      <paraID>7051DAEA</paraID>
      <start>23</start>
      <end>24</end>
      <status>ignored</status>
      <modifiedWord/>
      <trackRevisions>false</trackRevisions>
    </reviewItem>
    <reviewItem>
      <errorID>abdcce7c-bd88-4206-ace6-f47dfcb3c9e4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360FF058</paraID>
      <start>0</start>
      <end>6</end>
      <status>modified</status>
      <modifiedWord>“三公”经费</modifiedWord>
      <trackRevisions>false</trackRevisions>
    </reviewItem>
    <reviewItem>
      <errorID>24454b38-0b7c-47eb-aa75-8b0be676aa31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360FF058</paraID>
      <start>17</start>
      <end>23</end>
      <status>modified</status>
      <modifiedWord>“三公”经费</modifiedWord>
      <trackRevisions>false</trackRevisions>
    </reviewItem>
    <reviewItem>
      <errorID>00b7932c-505e-4cef-a4c5-674d5396a9f0</errorID>
      <errorWord>-</errorWord>
      <group>L1_Format</group>
      <groupName>格式问题</groupName>
      <ability>L2_HalfPunc_CN</ability>
      <abilityName>全半角问题</abilityName>
      <candidateList>
        <item>－</item>
      </candidateList>
      <explain>文本全半角错误。</explain>
      <paraID>28D888D2</paraID>
      <start>21</start>
      <end>22</end>
      <status>modified</status>
      <modifiedWord>－</modifiedWord>
      <trackRevisions>false</trackRevisions>
    </reviewItem>
    <reviewItem>
      <errorID>2f90ce91-595e-476c-947c-2f605ead6c58</errorID>
      <errorWord>;</errorWord>
      <group>L1_Format</group>
      <groupName>格式问题</groupName>
      <ability>L2_HalfPunc_CN</ability>
      <abilityName>全半角问题</abilityName>
      <candidateList>
        <item>；</item>
      </candidateList>
      <explain>文本全半角错误。</explain>
      <paraID>33ED8841</paraID>
      <start>46</start>
      <end>47</end>
      <status>modified</status>
      <modifiedWord>；</modifiedWord>
      <trackRevisions>false</trackRevisions>
    </reviewItem>
    <reviewItem>
      <errorID>273f887c-c491-403a-a442-33a8bbecf26f</errorID>
      <errorWord>,</errorWord>
      <group>L1_Format</group>
      <groupName>格式问题</groupName>
      <ability>L2_HalfPunc_CN</ability>
      <abilityName>全半角问题</abilityName>
      <candidateList>
        <item>，</item>
      </candidateList>
      <explain>文本全半角错误。</explain>
      <paraID>33ED8841</paraID>
      <start>65</start>
      <end>66</end>
      <status>modified</status>
      <modifiedWord>，</modifiedWord>
      <trackRevisions>false</trackRevisions>
    </reviewItem>
    <reviewItem>
      <errorID>a8f51728-062a-492a-9cf0-5eee71fa4c1f</errorID>
      <errorWord>.</errorWord>
      <group>L1_Format</group>
      <groupName>格式问题</groupName>
      <ability>L2_HalfPunc_CN</ability>
      <abilityName>全半角问题</abilityName>
      <candidateList>
        <item>。</item>
      </candidateList>
      <explain>文本全半角错误。</explain>
      <paraID>33ED8841</paraID>
      <start>94</start>
      <end>95</end>
      <status>modified</status>
      <modifiedWord>。</modifiedWord>
      <trackRevisions>false</trackRevisions>
    </reviewItem>
    <reviewItem>
      <errorID>30d79a53-1688-4532-8525-74ba0ff36d8e</errorID>
      <errorWord>-</errorWord>
      <group>L1_Format</group>
      <groupName>格式问题</groupName>
      <ability>L2_HalfPunc_CN</ability>
      <abilityName>全半角问题</abilityName>
      <candidateList>
        <item>－</item>
      </candidateList>
      <explain>文本全半角错误。</explain>
      <paraID>1F1909B8</paraID>
      <start>21</start>
      <end>22</end>
      <status>modified</status>
      <modifiedWord>－</modifiedWord>
      <trackRevisions>false</trackRevisions>
    </reviewItem>
    <reviewItem>
      <errorID>1ac1b7c7-652c-41b8-b433-a9c7bb58aabe</errorID>
      <errorWord>;</errorWord>
      <group>L1_Format</group>
      <groupName>格式问题</groupName>
      <ability>L2_HalfPunc_CN</ability>
      <abilityName>全半角问题</abilityName>
      <candidateList>
        <item>；</item>
      </candidateList>
      <explain>文本全半角错误。</explain>
      <paraID>51FACB71</paraID>
      <start>46</start>
      <end>47</end>
      <status>modified</status>
      <modifiedWord>；</modifiedWord>
      <trackRevisions>false</trackRevisions>
    </reviewItem>
    <reviewItem>
      <errorID>df9a0554-389f-490f-ad4c-d038e090cacb</errorID>
      <errorWord>,</errorWord>
      <group>L1_Format</group>
      <groupName>格式问题</groupName>
      <ability>L2_HalfPunc_CN</ability>
      <abilityName>全半角问题</abilityName>
      <candidateList>
        <item>，</item>
      </candidateList>
      <explain>文本全半角错误。</explain>
      <paraID>51FACB71</paraID>
      <start>65</start>
      <end>66</end>
      <status>modified</status>
      <modifiedWord>，</modifiedWord>
      <trackRevisions>false</trackRevisions>
    </reviewItem>
    <reviewItem>
      <errorID>31112ae4-a4da-4b40-9413-82c25618f44c</errorID>
      <errorWord>.</errorWord>
      <group>L1_Format</group>
      <groupName>格式问题</groupName>
      <ability>L2_HalfPunc_CN</ability>
      <abilityName>全半角问题</abilityName>
      <candidateList>
        <item>。</item>
      </candidateList>
      <explain>文本全半角错误。</explain>
      <paraID>51FACB71</paraID>
      <start>94</start>
      <end>95</end>
      <status>modified</status>
      <modifiedWord>。</modifiedWord>
      <trackRevisions>false</trackRevisions>
    </reviewItem>
    <reviewItem>
      <errorID>1847b4ca-68a7-4a8d-8e97-f3bb07fd0802</errorID>
      <errorWord>-</errorWord>
      <group>L1_Format</group>
      <groupName>格式问题</groupName>
      <ability>L2_HalfPunc_CN</ability>
      <abilityName>全半角问题</abilityName>
      <candidateList>
        <item>－</item>
      </candidateList>
      <explain>文本全半角错误。</explain>
      <paraID>5BD92CD1</paraID>
      <start>21</start>
      <end>22</end>
      <status>modified</status>
      <modifiedWord>－</modifiedWord>
      <trackRevisions>false</trackRevisions>
    </reviewItem>
    <reviewItem>
      <errorID>7076d9e2-ed94-428b-8cc6-d3833c09bb6e</errorID>
      <errorWord>;</errorWord>
      <group>L1_Format</group>
      <groupName>格式问题</groupName>
      <ability>L2_HalfPunc_CN</ability>
      <abilityName>全半角问题</abilityName>
      <candidateList>
        <item>；</item>
      </candidateList>
      <explain>文本全半角错误。</explain>
      <paraID>6B0824B7</paraID>
      <start>46</start>
      <end>47</end>
      <status>modified</status>
      <modifiedWord>；</modifiedWord>
      <trackRevisions>false</trackRevisions>
    </reviewItem>
    <reviewItem>
      <errorID>2adf6a41-7972-4b8e-8e38-e769cb3a5ad1</errorID>
      <errorWord>,</errorWord>
      <group>L1_Format</group>
      <groupName>格式问题</groupName>
      <ability>L2_HalfPunc_CN</ability>
      <abilityName>全半角问题</abilityName>
      <candidateList>
        <item>，</item>
      </candidateList>
      <explain>文本全半角错误。</explain>
      <paraID>6B0824B7</paraID>
      <start>65</start>
      <end>66</end>
      <status>modified</status>
      <modifiedWord>，</modifiedWord>
      <trackRevisions>false</trackRevisions>
    </reviewItem>
    <reviewItem>
      <errorID>4c1dfb0a-e938-483b-a39e-20775a706425</errorID>
      <errorWord>.</errorWord>
      <group>L1_Format</group>
      <groupName>格式问题</groupName>
      <ability>L2_HalfPunc_CN</ability>
      <abilityName>全半角问题</abilityName>
      <candidateList>
        <item>。</item>
      </candidateList>
      <explain>文本全半角错误。</explain>
      <paraID>6B0824B7</paraID>
      <start>94</start>
      <end>95</end>
      <status>modified</status>
      <modifiedWord>。</modifiedWord>
      <trackRevisions>false</trackRevisions>
    </reviewItem>
    <reviewItem>
      <errorID>6cf5a5aa-7dcb-4679-a944-cd23f7f4a18d</errorID>
      <errorWord>-</errorWord>
      <group>L1_Format</group>
      <groupName>格式问题</groupName>
      <ability>L2_HalfPunc_CN</ability>
      <abilityName>全半角问题</abilityName>
      <candidateList>
        <item>－</item>
      </candidateList>
      <explain>文本全半角错误。</explain>
      <paraID>66EF03B2</paraID>
      <start>21</start>
      <end>22</end>
      <status>modified</status>
      <modifiedWord>－</modifiedWord>
      <trackRevisions>false</trackRevisions>
    </reviewItem>
    <reviewItem>
      <errorID>e09cc2ca-bcdd-4153-8ef7-cea2975676b1</errorID>
      <errorWord>;</errorWord>
      <group>L1_Format</group>
      <groupName>格式问题</groupName>
      <ability>L2_HalfPunc_CN</ability>
      <abilityName>全半角问题</abilityName>
      <candidateList>
        <item>；</item>
      </candidateList>
      <explain>文本全半角错误。</explain>
      <paraID>78AA9B35</paraID>
      <start>46</start>
      <end>47</end>
      <status>modified</status>
      <modifiedWord>；</modifiedWord>
      <trackRevisions>false</trackRevisions>
    </reviewItem>
    <reviewItem>
      <errorID>30938b47-5c62-4ebd-b37d-030706212954</errorID>
      <errorWord>,</errorWord>
      <group>L1_Format</group>
      <groupName>格式问题</groupName>
      <ability>L2_HalfPunc_CN</ability>
      <abilityName>全半角问题</abilityName>
      <candidateList>
        <item>，</item>
      </candidateList>
      <explain>文本全半角错误。</explain>
      <paraID>78AA9B35</paraID>
      <start>65</start>
      <end>66</end>
      <status>modified</status>
      <modifiedWord>，</modifiedWord>
      <trackRevisions>false</trackRevisions>
    </reviewItem>
    <reviewItem>
      <errorID>8444843c-7407-4f5f-bb98-d8127683549e</errorID>
      <errorWord>.</errorWord>
      <group>L1_Format</group>
      <groupName>格式问题</groupName>
      <ability>L2_HalfPunc_CN</ability>
      <abilityName>全半角问题</abilityName>
      <candidateList>
        <item>。</item>
      </candidateList>
      <explain>文本全半角错误。</explain>
      <paraID>78AA9B35</paraID>
      <start>94</start>
      <end>95</end>
      <status>modified</status>
      <modifiedWord>。</modifiedWord>
      <trackRevisions>false</trackRevisions>
    </reviewItem>
    <reviewItem>
      <errorID>3f1e7878-08c6-4f71-8c78-1dee993deac1</errorID>
      <errorWord>;</errorWord>
      <group>L1_Format</group>
      <groupName>格式问题</groupName>
      <ability>L2_HalfPunc_CN</ability>
      <abilityName>全半角问题</abilityName>
      <candidateList>
        <item>；</item>
      </candidateList>
      <explain>文本全半角错误。</explain>
      <paraID>607ECF0C</paraID>
      <start>46</start>
      <end>47</end>
      <status>modified</status>
      <modifiedWord>；</modifiedWord>
      <trackRevisions>false</trackRevisions>
    </reviewItem>
    <reviewItem>
      <errorID>ac8342a6-0e3e-4a17-8e97-a3beeba9cf56</errorID>
      <errorWord>,</errorWord>
      <group>L1_Format</group>
      <groupName>格式问题</groupName>
      <ability>L2_HalfPunc_CN</ability>
      <abilityName>全半角问题</abilityName>
      <candidateList>
        <item>，</item>
      </candidateList>
      <explain>文本全半角错误。</explain>
      <paraID>607ECF0C</paraID>
      <start>65</start>
      <end>66</end>
      <status>modified</status>
      <modifiedWord>，</modifiedWord>
      <trackRevisions>false</trackRevisions>
    </reviewItem>
    <reviewItem>
      <errorID>27aacf9f-a65c-4dea-8a80-451773b18992</errorID>
      <errorWord>.</errorWord>
      <group>L1_Format</group>
      <groupName>格式问题</groupName>
      <ability>L2_HalfPunc_CN</ability>
      <abilityName>全半角问题</abilityName>
      <candidateList>
        <item>。</item>
      </candidateList>
      <explain>文本全半角错误。</explain>
      <paraID>607ECF0C</paraID>
      <start>94</start>
      <end>95</end>
      <status>modified</status>
      <modifiedWord>。</modifiedWord>
      <trackRevisions>false</trackRevisions>
    </reviewItem>
    <reviewItem>
      <errorID>5b9e63f6-928e-4f19-8205-6a35c72a5a93</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C1E1EF</paraID>
      <start>22</start>
      <end>28</end>
      <status>modified</status>
      <modifiedWord>“三支一扶”</modifiedWord>
      <trackRevisions>false</trackRevisions>
    </reviewItem>
    <reviewItem>
      <errorID>02671bee-4a70-49f7-b2ca-36ba1344816f</errorID>
      <errorWord>;</errorWord>
      <group>L1_Format</group>
      <groupName>格式问题</groupName>
      <ability>L2_HalfPunc_CN</ability>
      <abilityName>全半角问题</abilityName>
      <candidateList>
        <item>；</item>
      </candidateList>
      <explain>文本全半角错误。</explain>
      <paraID> C430A93</paraID>
      <start>46</start>
      <end>47</end>
      <status>modified</status>
      <modifiedWord>；</modifiedWord>
      <trackRevisions>false</trackRevisions>
    </reviewItem>
    <reviewItem>
      <errorID>9d210547-2801-4786-abde-cd5e0d1c1225</errorID>
      <errorWord>,</errorWord>
      <group>L1_Format</group>
      <groupName>格式问题</groupName>
      <ability>L2_HalfPunc_CN</ability>
      <abilityName>全半角问题</abilityName>
      <candidateList>
        <item>，</item>
      </candidateList>
      <explain>文本全半角错误。</explain>
      <paraID> C430A93</paraID>
      <start>65</start>
      <end>66</end>
      <status>modified</status>
      <modifiedWord>，</modifiedWord>
      <trackRevisions>false</trackRevisions>
    </reviewItem>
    <reviewItem>
      <errorID>7814ddac-1718-44c2-976e-c7fa41c81b59</errorID>
      <errorWord>.</errorWord>
      <group>L1_Format</group>
      <groupName>格式问题</groupName>
      <ability>L2_HalfPunc_CN</ability>
      <abilityName>全半角问题</abilityName>
      <candidateList>
        <item>。</item>
      </candidateList>
      <explain>文本全半角错误。</explain>
      <paraID> C430A93</paraID>
      <start>94</start>
      <end>95</end>
      <status>modified</status>
      <modifiedWord>。</modifiedWord>
      <trackRevisions>false</trackRevisions>
    </reviewItem>
    <reviewItem>
      <errorID>c0c7c52b-e1d3-4922-84a1-80f36ba6c73a</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87C2D89</paraID>
      <start>22</start>
      <end>28</end>
      <status>modified</status>
      <modifiedWord>“三支一扶”</modifiedWord>
      <trackRevisions>false</trackRevisions>
    </reviewItem>
    <reviewItem>
      <errorID>f406511c-584e-4c10-bc91-b0df22d9b45f</errorID>
      <errorWord>;</errorWord>
      <group>L1_Format</group>
      <groupName>格式问题</groupName>
      <ability>L2_HalfPunc_CN</ability>
      <abilityName>全半角问题</abilityName>
      <candidateList>
        <item>；</item>
      </candidateList>
      <explain>文本全半角错误。</explain>
      <paraID>2ADD90DE</paraID>
      <start>46</start>
      <end>47</end>
      <status>modified</status>
      <modifiedWord>；</modifiedWord>
      <trackRevisions>false</trackRevisions>
    </reviewItem>
    <reviewItem>
      <errorID>b5c8dd5d-9ffc-423e-a239-5fc4fc9d3b56</errorID>
      <errorWord>,</errorWord>
      <group>L1_Format</group>
      <groupName>格式问题</groupName>
      <ability>L2_HalfPunc_CN</ability>
      <abilityName>全半角问题</abilityName>
      <candidateList>
        <item>，</item>
      </candidateList>
      <explain>文本全半角错误。</explain>
      <paraID>2ADD90DE</paraID>
      <start>65</start>
      <end>66</end>
      <status>modified</status>
      <modifiedWord>，</modifiedWord>
      <trackRevisions>false</trackRevisions>
    </reviewItem>
    <reviewItem>
      <errorID>1c17a096-8fb7-4c01-b400-b8c56280205f</errorID>
      <errorWord>.</errorWord>
      <group>L1_Format</group>
      <groupName>格式问题</groupName>
      <ability>L2_HalfPunc_CN</ability>
      <abilityName>全半角问题</abilityName>
      <candidateList>
        <item>。</item>
      </candidateList>
      <explain>文本全半角错误。</explain>
      <paraID>2ADD90DE</paraID>
      <start>94</start>
      <end>95</end>
      <status>modified</status>
      <modifiedWord>。</modifiedWord>
      <trackRevisions>false</trackRevisions>
    </reviewItem>
    <reviewItem>
      <errorID>5bed65b5-6848-40cd-9aa1-7c2b6d59803f</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54CAA032</paraID>
      <start>22</start>
      <end>28</end>
      <status>modified</status>
      <modifiedWord>“三支一扶”</modifiedWord>
      <trackRevisions>false</trackRevisions>
    </reviewItem>
    <reviewItem>
      <errorID>9b285470-933a-4daa-8fc5-c39a2cb71a94</errorID>
      <errorWord>;</errorWord>
      <group>L1_Format</group>
      <groupName>格式问题</groupName>
      <ability>L2_HalfPunc_CN</ability>
      <abilityName>全半角问题</abilityName>
      <candidateList>
        <item>；</item>
      </candidateList>
      <explain>文本全半角错误。</explain>
      <paraID>4FB6F414</paraID>
      <start>46</start>
      <end>47</end>
      <status>modified</status>
      <modifiedWord>；</modifiedWord>
      <trackRevisions>false</trackRevisions>
    </reviewItem>
    <reviewItem>
      <errorID>4130f4a6-2b9a-4edd-9ef1-bd26f461820c</errorID>
      <errorWord>,</errorWord>
      <group>L1_Format</group>
      <groupName>格式问题</groupName>
      <ability>L2_HalfPunc_CN</ability>
      <abilityName>全半角问题</abilityName>
      <candidateList>
        <item>，</item>
      </candidateList>
      <explain>文本全半角错误。</explain>
      <paraID>4FB6F414</paraID>
      <start>65</start>
      <end>66</end>
      <status>modified</status>
      <modifiedWord>，</modifiedWord>
      <trackRevisions>false</trackRevisions>
    </reviewItem>
    <reviewItem>
      <errorID>7b17bbb1-f04c-4fe7-b074-431b5a209d6c</errorID>
      <errorWord>.</errorWord>
      <group>L1_Format</group>
      <groupName>格式问题</groupName>
      <ability>L2_HalfPunc_CN</ability>
      <abilityName>全半角问题</abilityName>
      <candidateList>
        <item>。</item>
      </candidateList>
      <explain>文本全半角错误。</explain>
      <paraID>4FB6F414</paraID>
      <start>94</start>
      <end>95</end>
      <status>modified</status>
      <modifiedWord>。</modifiedWord>
      <trackRevisions>false</trackRevisions>
    </reviewItem>
    <reviewItem>
      <errorID>adbc8c2b-b7a5-431c-ac1e-cb5b8a960c84</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384CD5CC</paraID>
      <start>22</start>
      <end>28</end>
      <status>modified</status>
      <modifiedWord>“三支一扶”</modifiedWord>
      <trackRevisions>false</trackRevisions>
    </reviewItem>
    <reviewItem>
      <errorID>fe46f790-a345-4ba1-9bd2-0e5a54134386</errorID>
      <errorWord>;</errorWord>
      <group>L1_Format</group>
      <groupName>格式问题</groupName>
      <ability>L2_HalfPunc_CN</ability>
      <abilityName>全半角问题</abilityName>
      <candidateList>
        <item>；</item>
      </candidateList>
      <explain>文本全半角错误。</explain>
      <paraID>3F101BC7</paraID>
      <start>46</start>
      <end>47</end>
      <status>modified</status>
      <modifiedWord>；</modifiedWord>
      <trackRevisions>false</trackRevisions>
    </reviewItem>
    <reviewItem>
      <errorID>f05f54aa-66d8-43b7-85b8-e9e9a037ee8b</errorID>
      <errorWord>,</errorWord>
      <group>L1_Format</group>
      <groupName>格式问题</groupName>
      <ability>L2_HalfPunc_CN</ability>
      <abilityName>全半角问题</abilityName>
      <candidateList>
        <item>，</item>
      </candidateList>
      <explain>文本全半角错误。</explain>
      <paraID>3F101BC7</paraID>
      <start>65</start>
      <end>66</end>
      <status>modified</status>
      <modifiedWord>，</modifiedWord>
      <trackRevisions>false</trackRevisions>
    </reviewItem>
    <reviewItem>
      <errorID>566462b9-5ebf-48eb-8ffe-0b8e4e0823c6</errorID>
      <errorWord>.</errorWord>
      <group>L1_Format</group>
      <groupName>格式问题</groupName>
      <ability>L2_HalfPunc_CN</ability>
      <abilityName>全半角问题</abilityName>
      <candidateList>
        <item>。</item>
      </candidateList>
      <explain>文本全半角错误。</explain>
      <paraID>3F101BC7</paraID>
      <start>94</start>
      <end>95</end>
      <status>modified</status>
      <modifiedWord>。</modifiedWord>
      <trackRevisions>false</trackRevisions>
    </reviewItem>
    <reviewItem>
      <errorID>d09ab15d-6052-4c90-a4b3-7e55373f3b34</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85D0CBB</paraID>
      <start>22</start>
      <end>28</end>
      <status>modified</status>
      <modifiedWord>“三支一扶”</modifiedWord>
      <trackRevisions>false</trackRevisions>
    </reviewItem>
    <reviewItem>
      <errorID>9d815ebb-d6eb-4fe1-bcbe-12bcce68117a</errorID>
      <errorWord>;</errorWord>
      <group>L1_Format</group>
      <groupName>格式问题</groupName>
      <ability>L2_HalfPunc_CN</ability>
      <abilityName>全半角问题</abilityName>
      <candidateList>
        <item>；</item>
      </candidateList>
      <explain>文本全半角错误。</explain>
      <paraID>71A9340D</paraID>
      <start>46</start>
      <end>47</end>
      <status>modified</status>
      <modifiedWord>；</modifiedWord>
      <trackRevisions>false</trackRevisions>
    </reviewItem>
    <reviewItem>
      <errorID>cfce4f45-36b1-4770-9ebe-38fb75da14a2</errorID>
      <errorWord>,</errorWord>
      <group>L1_Format</group>
      <groupName>格式问题</groupName>
      <ability>L2_HalfPunc_CN</ability>
      <abilityName>全半角问题</abilityName>
      <candidateList>
        <item>，</item>
      </candidateList>
      <explain>文本全半角错误。</explain>
      <paraID>71A9340D</paraID>
      <start>65</start>
      <end>66</end>
      <status>modified</status>
      <modifiedWord>，</modifiedWord>
      <trackRevisions>false</trackRevisions>
    </reviewItem>
    <reviewItem>
      <errorID>bb04dfd2-a18d-4f85-ac93-76c0b0137350</errorID>
      <errorWord>.</errorWord>
      <group>L1_Format</group>
      <groupName>格式问题</groupName>
      <ability>L2_HalfPunc_CN</ability>
      <abilityName>全半角问题</abilityName>
      <candidateList>
        <item>。</item>
      </candidateList>
      <explain>文本全半角错误。</explain>
      <paraID>71A9340D</paraID>
      <start>94</start>
      <end>95</end>
      <status>modified</status>
      <modifiedWord>。</modifiedWord>
      <trackRevisions>false</trackRevisions>
    </reviewItem>
    <reviewItem>
      <errorID>5cd6e85c-9f40-4bfb-b918-d47ee4f35726</errorID>
      <errorWord>;</errorWord>
      <group>L1_Format</group>
      <groupName>格式问题</groupName>
      <ability>L2_HalfPunc_CN</ability>
      <abilityName>全半角问题</abilityName>
      <candidateList>
        <item>；</item>
      </candidateList>
      <explain>文本全半角错误。</explain>
      <paraID> B1F6FA3</paraID>
      <start>46</start>
      <end>47</end>
      <status>modified</status>
      <modifiedWord>；</modifiedWord>
      <trackRevisions>false</trackRevisions>
    </reviewItem>
    <reviewItem>
      <errorID>15a00756-b0a0-4116-9a31-638c747a674f</errorID>
      <errorWord>,</errorWord>
      <group>L1_Format</group>
      <groupName>格式问题</groupName>
      <ability>L2_HalfPunc_CN</ability>
      <abilityName>全半角问题</abilityName>
      <candidateList>
        <item>，</item>
      </candidateList>
      <explain>文本全半角错误。</explain>
      <paraID> B1F6FA3</paraID>
      <start>65</start>
      <end>66</end>
      <status>modified</status>
      <modifiedWord>，</modifiedWord>
      <trackRevisions>false</trackRevisions>
    </reviewItem>
    <reviewItem>
      <errorID>c2bda98b-8bf6-4e35-a1c7-dc27a3a218c4</errorID>
      <errorWord>.</errorWord>
      <group>L1_Format</group>
      <groupName>格式问题</groupName>
      <ability>L2_HalfPunc_CN</ability>
      <abilityName>全半角问题</abilityName>
      <candidateList>
        <item>。</item>
      </candidateList>
      <explain>文本全半角错误。</explain>
      <paraID> B1F6FA3</paraID>
      <start>94</start>
      <end>95</end>
      <status>modified</status>
      <modifiedWord>。</modifiedWord>
      <trackRevisions>false</trackRevisions>
    </reviewItem>
    <reviewItem>
      <errorID>92796562-1191-4d55-8aa9-b3c38f6eae0a</errorID>
      <errorWord>-</errorWord>
      <group>L1_Format</group>
      <groupName>格式问题</groupName>
      <ability>L2_HalfPunc_CN</ability>
      <abilityName>全半角问题</abilityName>
      <candidateList>
        <item>－</item>
      </candidateList>
      <explain>文本全半角错误。</explain>
      <paraID>797DF91E</paraID>
      <start>21</start>
      <end>22</end>
      <status>modified</status>
      <modifiedWord>－</modifiedWord>
      <trackRevisions>false</trackRevisions>
    </reviewItem>
    <reviewItem>
      <errorID>57bdc7a3-d7d2-4361-b67a-2a17d7a77496</errorID>
      <errorWord>;</errorWord>
      <group>L1_Format</group>
      <groupName>格式问题</groupName>
      <ability>L2_HalfPunc_CN</ability>
      <abilityName>全半角问题</abilityName>
      <candidateList>
        <item>；</item>
      </candidateList>
      <explain>文本全半角错误。</explain>
      <paraID>2DC30B58</paraID>
      <start>46</start>
      <end>47</end>
      <status>modified</status>
      <modifiedWord>；</modifiedWord>
      <trackRevisions>false</trackRevisions>
    </reviewItem>
    <reviewItem>
      <errorID>52793f2b-3696-474f-945f-dfd68dcd6dab</errorID>
      <errorWord>,</errorWord>
      <group>L1_Format</group>
      <groupName>格式问题</groupName>
      <ability>L2_HalfPunc_CN</ability>
      <abilityName>全半角问题</abilityName>
      <candidateList>
        <item>，</item>
      </candidateList>
      <explain>文本全半角错误。</explain>
      <paraID>2DC30B58</paraID>
      <start>65</start>
      <end>66</end>
      <status>modified</status>
      <modifiedWord>，</modifiedWord>
      <trackRevisions>false</trackRevisions>
    </reviewItem>
    <reviewItem>
      <errorID>02db1358-88e0-482d-a514-d1ca01ed9e12</errorID>
      <errorWord>.</errorWord>
      <group>L1_Format</group>
      <groupName>格式问题</groupName>
      <ability>L2_HalfPunc_CN</ability>
      <abilityName>全半角问题</abilityName>
      <candidateList>
        <item>。</item>
      </candidateList>
      <explain>文本全半角错误。</explain>
      <paraID>2DC30B58</paraID>
      <start>94</start>
      <end>95</end>
      <status>modified</status>
      <modifiedWord>。</modifiedWord>
      <trackRevisions>false</trackRevisions>
    </reviewItem>
    <reviewItem>
      <errorID>e16d9293-3326-4acd-9d48-705c1c455747</errorID>
      <errorWord>-</errorWord>
      <group>L1_Format</group>
      <groupName>格式问题</groupName>
      <ability>L2_HalfPunc_CN</ability>
      <abilityName>全半角问题</abilityName>
      <candidateList>
        <item>－</item>
      </candidateList>
      <explain>文本全半角错误。</explain>
      <paraID>5D064FE9</paraID>
      <start>21</start>
      <end>22</end>
      <status>modified</status>
      <modifiedWord>－</modifiedWord>
      <trackRevisions>false</trackRevisions>
    </reviewItem>
    <reviewItem>
      <errorID>983d74d8-ad57-425b-9344-0e14548a92ee</errorID>
      <errorWord>;</errorWord>
      <group>L1_Format</group>
      <groupName>格式问题</groupName>
      <ability>L2_HalfPunc_CN</ability>
      <abilityName>全半角问题</abilityName>
      <candidateList>
        <item>；</item>
      </candidateList>
      <explain>文本全半角错误。</explain>
      <paraID> F0E11E4</paraID>
      <start>46</start>
      <end>47</end>
      <status>modified</status>
      <modifiedWord>；</modifiedWord>
      <trackRevisions>false</trackRevisions>
    </reviewItem>
    <reviewItem>
      <errorID>7affb28d-ddba-45c2-9979-2aaf3567a7ba</errorID>
      <errorWord>,</errorWord>
      <group>L1_Format</group>
      <groupName>格式问题</groupName>
      <ability>L2_HalfPunc_CN</ability>
      <abilityName>全半角问题</abilityName>
      <candidateList>
        <item>，</item>
      </candidateList>
      <explain>文本全半角错误。</explain>
      <paraID> F0E11E4</paraID>
      <start>65</start>
      <end>66</end>
      <status>modified</status>
      <modifiedWord>，</modifiedWord>
      <trackRevisions>false</trackRevisions>
    </reviewItem>
    <reviewItem>
      <errorID>ac224d13-cf25-4e31-a3a6-0b28f383da07</errorID>
      <errorWord>.</errorWord>
      <group>L1_Format</group>
      <groupName>格式问题</groupName>
      <ability>L2_HalfPunc_CN</ability>
      <abilityName>全半角问题</abilityName>
      <candidateList>
        <item>。</item>
      </candidateList>
      <explain>文本全半角错误。</explain>
      <paraID> F0E11E4</paraID>
      <start>94</start>
      <end>95</end>
      <status>modified</status>
      <modifiedWord>。</modifiedWord>
      <trackRevisions>false</trackRevisions>
    </reviewItem>
    <reviewItem>
      <errorID>f8b01bc9-4da2-49ec-9803-439de253383b</errorID>
      <errorWord>-</errorWord>
      <group>L1_Format</group>
      <groupName>格式问题</groupName>
      <ability>L2_HalfPunc_CN</ability>
      <abilityName>全半角问题</abilityName>
      <candidateList>
        <item>－</item>
      </candidateList>
      <explain>文本全半角错误。</explain>
      <paraID>38FE92B7</paraID>
      <start>21</start>
      <end>22</end>
      <status>modified</status>
      <modifiedWord>－</modifiedWord>
      <trackRevisions>false</trackRevisions>
    </reviewItem>
    <reviewItem>
      <errorID>f41c40d7-c1a6-4fc5-a950-616ce04d6b3b</errorID>
      <errorWord>;</errorWord>
      <group>L1_Format</group>
      <groupName>格式问题</groupName>
      <ability>L2_HalfPunc_CN</ability>
      <abilityName>全半角问题</abilityName>
      <candidateList>
        <item>；</item>
      </candidateList>
      <explain>文本全半角错误。</explain>
      <paraID>41B3E15F</paraID>
      <start>46</start>
      <end>47</end>
      <status>modified</status>
      <modifiedWord>；</modifiedWord>
      <trackRevisions>false</trackRevisions>
    </reviewItem>
    <reviewItem>
      <errorID>51f3f4fe-1354-4ffa-b3c7-3cc6baa0eea5</errorID>
      <errorWord>,</errorWord>
      <group>L1_Format</group>
      <groupName>格式问题</groupName>
      <ability>L2_HalfPunc_CN</ability>
      <abilityName>全半角问题</abilityName>
      <candidateList>
        <item>，</item>
      </candidateList>
      <explain>文本全半角错误。</explain>
      <paraID>41B3E15F</paraID>
      <start>65</start>
      <end>66</end>
      <status>modified</status>
      <modifiedWord>，</modifiedWord>
      <trackRevisions>false</trackRevisions>
    </reviewItem>
    <reviewItem>
      <errorID>b53e78f8-d543-4016-a99a-6bac265ed4e2</errorID>
      <errorWord>.</errorWord>
      <group>L1_Format</group>
      <groupName>格式问题</groupName>
      <ability>L2_HalfPunc_CN</ability>
      <abilityName>全半角问题</abilityName>
      <candidateList>
        <item>。</item>
      </candidateList>
      <explain>文本全半角错误。</explain>
      <paraID>41B3E15F</paraID>
      <start>94</start>
      <end>95</end>
      <status>modified</status>
      <modifiedWord>。</modifiedWord>
      <trackRevisions>false</trackRevisions>
    </reviewItem>
    <reviewItem>
      <errorID>1d63ceeb-fa44-46b0-a9a2-849a0d227b8b</errorID>
      <errorWord>-</errorWord>
      <group>L1_Format</group>
      <groupName>格式问题</groupName>
      <ability>L2_HalfPunc_CN</ability>
      <abilityName>全半角问题</abilityName>
      <candidateList>
        <item>－</item>
      </candidateList>
      <explain>文本全半角错误。</explain>
      <paraID>704DE3FA</paraID>
      <start>21</start>
      <end>22</end>
      <status>modified</status>
      <modifiedWord>－</modifiedWord>
      <trackRevisions>false</trackRevisions>
    </reviewItem>
    <reviewItem>
      <errorID>3b07ca9a-609f-4454-ada8-0b0cd4719028</errorID>
      <errorWord>;</errorWord>
      <group>L1_Format</group>
      <groupName>格式问题</groupName>
      <ability>L2_HalfPunc_CN</ability>
      <abilityName>全半角问题</abilityName>
      <candidateList>
        <item>；</item>
      </candidateList>
      <explain>文本全半角错误。</explain>
      <paraID>6806692F</paraID>
      <start>46</start>
      <end>47</end>
      <status>modified</status>
      <modifiedWord>；</modifiedWord>
      <trackRevisions>false</trackRevisions>
    </reviewItem>
    <reviewItem>
      <errorID>b9e32fc6-fdcb-4287-ae56-fd1fe611e568</errorID>
      <errorWord>,</errorWord>
      <group>L1_Format</group>
      <groupName>格式问题</groupName>
      <ability>L2_HalfPunc_CN</ability>
      <abilityName>全半角问题</abilityName>
      <candidateList>
        <item>，</item>
      </candidateList>
      <explain>文本全半角错误。</explain>
      <paraID>6806692F</paraID>
      <start>65</start>
      <end>66</end>
      <status>modified</status>
      <modifiedWord>，</modifiedWord>
      <trackRevisions>false</trackRevisions>
    </reviewItem>
    <reviewItem>
      <errorID>ce19d420-6758-4de9-92f7-bfaefa6f1f5a</errorID>
      <errorWord>.</errorWord>
      <group>L1_Format</group>
      <groupName>格式问题</groupName>
      <ability>L2_HalfPunc_CN</ability>
      <abilityName>全半角问题</abilityName>
      <candidateList>
        <item>。</item>
      </candidateList>
      <explain>文本全半角错误。</explain>
      <paraID>6806692F</paraID>
      <start>94</start>
      <end>95</end>
      <status>modified</status>
      <modifiedWord>。</modifiedWord>
      <trackRevisions>false</trackRevisions>
    </reviewItem>
    <reviewItem>
      <errorID>2d11b575-f6fb-4933-88a4-a7c0f677ede0</errorID>
      <errorWord>-</errorWord>
      <group>L1_Format</group>
      <groupName>格式问题</groupName>
      <ability>L2_HalfPunc_CN</ability>
      <abilityName>全半角问题</abilityName>
      <candidateList>
        <item>－</item>
      </candidateList>
      <explain>文本全半角错误。</explain>
      <paraID>58950678</paraID>
      <start>21</start>
      <end>22</end>
      <status>modified</status>
      <modifiedWord>－</modifiedWord>
      <trackRevisions>false</trackRevisions>
    </reviewItem>
    <reviewItem>
      <errorID>ae7cff89-b820-4aef-bbc0-d77277911a87</errorID>
      <errorWord>;</errorWord>
      <group>L1_Format</group>
      <groupName>格式问题</groupName>
      <ability>L2_HalfPunc_CN</ability>
      <abilityName>全半角问题</abilityName>
      <candidateList>
        <item>；</item>
      </candidateList>
      <explain>文本全半角错误。</explain>
      <paraID>6E903C32</paraID>
      <start>46</start>
      <end>47</end>
      <status>modified</status>
      <modifiedWord>；</modifiedWord>
      <trackRevisions>false</trackRevisions>
    </reviewItem>
    <reviewItem>
      <errorID>82a02d05-ffec-46c9-9967-9458c76b57ca</errorID>
      <errorWord>,</errorWord>
      <group>L1_Format</group>
      <groupName>格式问题</groupName>
      <ability>L2_HalfPunc_CN</ability>
      <abilityName>全半角问题</abilityName>
      <candidateList>
        <item>，</item>
      </candidateList>
      <explain>文本全半角错误。</explain>
      <paraID>6E903C32</paraID>
      <start>65</start>
      <end>66</end>
      <status>modified</status>
      <modifiedWord>，</modifiedWord>
      <trackRevisions>false</trackRevisions>
    </reviewItem>
    <reviewItem>
      <errorID>e6e285e3-d357-4e59-9e61-fcac020df131</errorID>
      <errorWord>.</errorWord>
      <group>L1_Format</group>
      <groupName>格式问题</groupName>
      <ability>L2_HalfPunc_CN</ability>
      <abilityName>全半角问题</abilityName>
      <candidateList>
        <item>。</item>
      </candidateList>
      <explain>文本全半角错误。</explain>
      <paraID>6E903C32</paraID>
      <start>94</start>
      <end>95</end>
      <status>modified</status>
      <modifiedWord>。</modifiedWord>
      <trackRevisions>false</trackRevisions>
    </reviewItem>
    <reviewItem>
      <errorID>96d3ed83-fbca-484a-badf-7bfcede29964</errorID>
      <errorWord>;</errorWord>
      <group>L1_Format</group>
      <groupName>格式问题</groupName>
      <ability>L2_HalfPunc_CN</ability>
      <abilityName>全半角问题</abilityName>
      <candidateList>
        <item>；</item>
      </candidateList>
      <explain>文本全半角错误。</explain>
      <paraID> F4831AC</paraID>
      <start>46</start>
      <end>47</end>
      <status>modified</status>
      <modifiedWord>；</modifiedWord>
      <trackRevisions>false</trackRevisions>
    </reviewItem>
    <reviewItem>
      <errorID>31fe5d4d-4499-4ed2-94ea-59f6fd2c12a0</errorID>
      <errorWord>,</errorWord>
      <group>L1_Format</group>
      <groupName>格式问题</groupName>
      <ability>L2_HalfPunc_CN</ability>
      <abilityName>全半角问题</abilityName>
      <candidateList>
        <item>，</item>
      </candidateList>
      <explain>文本全半角错误。</explain>
      <paraID> F4831AC</paraID>
      <start>65</start>
      <end>66</end>
      <status>modified</status>
      <modifiedWord>，</modifiedWord>
      <trackRevisions>false</trackRevisions>
    </reviewItem>
    <reviewItem>
      <errorID>121ea873-f2bc-4892-90b3-61997dfa2df0</errorID>
      <errorWord>.</errorWord>
      <group>L1_Format</group>
      <groupName>格式问题</groupName>
      <ability>L2_HalfPunc_CN</ability>
      <abilityName>全半角问题</abilityName>
      <candidateList>
        <item>。</item>
      </candidateList>
      <explain>文本全半角错误。</explain>
      <paraID> F4831AC</paraID>
      <start>94</start>
      <end>95</end>
      <status>modified</status>
      <modifiedWord>。</modifiedWord>
      <trackRevisions>false</trackRevisions>
    </reviewItem>
    <reviewItem>
      <errorID>1190dbb1-cabc-4266-b7bd-7a2697c5393e</errorID>
      <errorWord>-</errorWord>
      <group>L1_Format</group>
      <groupName>格式问题</groupName>
      <ability>L2_HalfPunc_CN</ability>
      <abilityName>全半角问题</abilityName>
      <candidateList>
        <item>－</item>
      </candidateList>
      <explain>文本全半角错误。</explain>
      <paraID>7A3B8872</paraID>
      <start>21</start>
      <end>22</end>
      <status>modified</status>
      <modifiedWord>－</modifiedWord>
      <trackRevisions>false</trackRevisions>
    </reviewItem>
    <reviewItem>
      <errorID>937a5a2b-c8e4-4eda-b3b8-fd67e3bd6c12</errorID>
      <errorWord>;</errorWord>
      <group>L1_Format</group>
      <groupName>格式问题</groupName>
      <ability>L2_HalfPunc_CN</ability>
      <abilityName>全半角问题</abilityName>
      <candidateList>
        <item>；</item>
      </candidateList>
      <explain>文本全半角错误。</explain>
      <paraID>1006AE7F</paraID>
      <start>46</start>
      <end>47</end>
      <status>modified</status>
      <modifiedWord>；</modifiedWord>
      <trackRevisions>false</trackRevisions>
    </reviewItem>
    <reviewItem>
      <errorID>b7019bd5-0b01-46ee-84fa-0d164dcf2bd8</errorID>
      <errorWord>,</errorWord>
      <group>L1_Format</group>
      <groupName>格式问题</groupName>
      <ability>L2_HalfPunc_CN</ability>
      <abilityName>全半角问题</abilityName>
      <candidateList>
        <item>，</item>
      </candidateList>
      <explain>文本全半角错误。</explain>
      <paraID>1006AE7F</paraID>
      <start>65</start>
      <end>66</end>
      <status>modified</status>
      <modifiedWord>，</modifiedWord>
      <trackRevisions>false</trackRevisions>
    </reviewItem>
    <reviewItem>
      <errorID>0106109f-e07e-43da-a302-e4260dd86f25</errorID>
      <errorWord>.</errorWord>
      <group>L1_Format</group>
      <groupName>格式问题</groupName>
      <ability>L2_HalfPunc_CN</ability>
      <abilityName>全半角问题</abilityName>
      <candidateList>
        <item>。</item>
      </candidateList>
      <explain>文本全半角错误。</explain>
      <paraID>1006AE7F</paraID>
      <start>94</start>
      <end>95</end>
      <status>modified</status>
      <modifiedWord>。</modifiedWord>
      <trackRevisions>false</trackRevisions>
    </reviewItem>
    <reviewItem>
      <errorID>1b83464c-5f3a-4a13-8d31-254ab55e2aaa</errorID>
      <errorWord>-</errorWord>
      <group>L1_Format</group>
      <groupName>格式问题</groupName>
      <ability>L2_HalfPunc_CN</ability>
      <abilityName>全半角问题</abilityName>
      <candidateList>
        <item>－</item>
      </candidateList>
      <explain>文本全半角错误。</explain>
      <paraID>72DCD12B</paraID>
      <start>21</start>
      <end>22</end>
      <status>modified</status>
      <modifiedWord>－</modifiedWord>
      <trackRevisions>false</trackRevisions>
    </reviewItem>
    <reviewItem>
      <errorID>d7a13e42-071a-46cc-b809-b1eb647b6860</errorID>
      <errorWord>;</errorWord>
      <group>L1_Format</group>
      <groupName>格式问题</groupName>
      <ability>L2_HalfPunc_CN</ability>
      <abilityName>全半角问题</abilityName>
      <candidateList>
        <item>；</item>
      </candidateList>
      <explain>文本全半角错误。</explain>
      <paraID>1914FBBC</paraID>
      <start>46</start>
      <end>47</end>
      <status>modified</status>
      <modifiedWord>；</modifiedWord>
      <trackRevisions>false</trackRevisions>
    </reviewItem>
    <reviewItem>
      <errorID>fc9510da-67cd-4d74-b2d2-d3f0a33d3751</errorID>
      <errorWord>,</errorWord>
      <group>L1_Format</group>
      <groupName>格式问题</groupName>
      <ability>L2_HalfPunc_CN</ability>
      <abilityName>全半角问题</abilityName>
      <candidateList>
        <item>，</item>
      </candidateList>
      <explain>文本全半角错误。</explain>
      <paraID>1914FBBC</paraID>
      <start>65</start>
      <end>66</end>
      <status>modified</status>
      <modifiedWord>，</modifiedWord>
      <trackRevisions>false</trackRevisions>
    </reviewItem>
    <reviewItem>
      <errorID>5e4a5093-6e68-4b9f-a62a-5b0b7df8790d</errorID>
      <errorWord>.</errorWord>
      <group>L1_Format</group>
      <groupName>格式问题</groupName>
      <ability>L2_HalfPunc_CN</ability>
      <abilityName>全半角问题</abilityName>
      <candidateList>
        <item>。</item>
      </candidateList>
      <explain>文本全半角错误。</explain>
      <paraID>1914FBBC</paraID>
      <start>94</start>
      <end>95</end>
      <status>modified</status>
      <modifiedWord>。</modifiedWord>
      <trackRevisions>false</trackRevisions>
    </reviewItem>
    <reviewItem>
      <errorID>5e4b77c9-847d-446e-859f-c33ea322aed3</errorID>
      <errorWord>（</errorWord>
      <group>L1_Punc</group>
      <groupName>标点问题</groupName>
      <ability>L2_Punc_CN</ability>
      <abilityName>标点符号问题</abilityName>
      <candidateList/>
      <explain>同一形式括号套用。</explain>
      <paraID>10A52CB0</paraID>
      <start>15</start>
      <end>16</end>
      <status>ignored</status>
      <modifiedWord/>
      <trackRevisions>false</trackRevisions>
    </reviewItem>
    <reviewItem>
      <errorID>80e29a6f-2c12-40cc-8b81-f1692de6c104</errorID>
      <errorWord>-</errorWord>
      <group>L1_Format</group>
      <groupName>格式问题</groupName>
      <ability>L2_HalfPunc_CN</ability>
      <abilityName>全半角问题</abilityName>
      <candidateList>
        <item>－</item>
      </candidateList>
      <explain>文本全半角错误。</explain>
      <paraID>10A52CB0</paraID>
      <start>19</start>
      <end>20</end>
      <status>modified</status>
      <modifiedWord>－</modifiedWord>
      <trackRevisions>false</trackRevisions>
    </reviewItem>
    <reviewItem>
      <errorID>a871bc2b-8123-48da-b010-885df57be217</errorID>
      <errorWord>）</errorWord>
      <group>L1_Punc</group>
      <groupName>标点问题</groupName>
      <ability>L2_Punc_CN</ability>
      <abilityName>标点符号问题</abilityName>
      <candidateList/>
      <explain>同一形式括号套用。</explain>
      <paraID>10A52CB0</paraID>
      <start>23</start>
      <end>24</end>
      <status>ignored</status>
      <modifiedWord/>
      <trackRevisions>false</trackRevisions>
    </reviewItem>
    <reviewItem>
      <errorID>e89e8a6d-73a6-4c4a-8108-89a78c0c1a2f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3A9CA8BD</paraID>
      <start>0</start>
      <end>6</end>
      <status>modified</status>
      <modifiedWord>“三公”经费</modifiedWord>
      <trackRevisions>false</trackRevisions>
    </reviewItem>
    <reviewItem>
      <errorID>44e282af-0626-4c93-afab-5d1dfbd8c91a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3A9CA8BD</paraID>
      <start>17</start>
      <end>23</end>
      <status>modified</status>
      <modifiedWord>“三公”经费</modifiedWord>
      <trackRevisions>false</trackRevisions>
    </reviewItem>
    <reviewItem>
      <errorID>112acaab-667c-4668-866e-1447d1a2fcfe</errorID>
      <errorWord>-</errorWord>
      <group>L1_Format</group>
      <groupName>格式问题</groupName>
      <ability>L2_HalfPunc_CN</ability>
      <abilityName>全半角问题</abilityName>
      <candidateList>
        <item>－</item>
      </candidateList>
      <explain>文本全半角错误。</explain>
      <paraID>2C8A11DC</paraID>
      <start>21</start>
      <end>22</end>
      <status>modified</status>
      <modifiedWord>－</modifiedWord>
      <trackRevisions>false</trackRevisions>
    </reviewItem>
    <reviewItem>
      <errorID>b0b732a7-5ee9-47d1-bf8e-0e46006197b3</errorID>
      <errorWord>;</errorWord>
      <group>L1_Format</group>
      <groupName>格式问题</groupName>
      <ability>L2_HalfPunc_CN</ability>
      <abilityName>全半角问题</abilityName>
      <candidateList>
        <item>；</item>
      </candidateList>
      <explain>文本全半角错误。</explain>
      <paraID>3FF96F06</paraID>
      <start>46</start>
      <end>47</end>
      <status>modified</status>
      <modifiedWord>；</modifiedWord>
      <trackRevisions>false</trackRevisions>
    </reviewItem>
    <reviewItem>
      <errorID>9b42d8d1-cc98-4293-9c3c-621a76e85c07</errorID>
      <errorWord>,</errorWord>
      <group>L1_Format</group>
      <groupName>格式问题</groupName>
      <ability>L2_HalfPunc_CN</ability>
      <abilityName>全半角问题</abilityName>
      <candidateList>
        <item>，</item>
      </candidateList>
      <explain>文本全半角错误。</explain>
      <paraID>3FF96F06</paraID>
      <start>65</start>
      <end>66</end>
      <status>modified</status>
      <modifiedWord>，</modifiedWord>
      <trackRevisions>false</trackRevisions>
    </reviewItem>
    <reviewItem>
      <errorID>3ae9118c-3d6d-4d01-b540-f641b3c97791</errorID>
      <errorWord>.</errorWord>
      <group>L1_Format</group>
      <groupName>格式问题</groupName>
      <ability>L2_HalfPunc_CN</ability>
      <abilityName>全半角问题</abilityName>
      <candidateList>
        <item>。</item>
      </candidateList>
      <explain>文本全半角错误。</explain>
      <paraID>3FF96F06</paraID>
      <start>94</start>
      <end>95</end>
      <status>modified</status>
      <modifiedWord>。</modifiedWord>
      <trackRevisions>false</trackRevisions>
    </reviewItem>
    <reviewItem>
      <errorID>1740c868-0ef7-40a8-9537-a874def20e6e</errorID>
      <errorWord>;</errorWord>
      <group>L1_Format</group>
      <groupName>格式问题</groupName>
      <ability>L2_HalfPunc_CN</ability>
      <abilityName>全半角问题</abilityName>
      <candidateList>
        <item>；</item>
      </candidateList>
      <explain>文本全半角错误。</explain>
      <paraID> 430FC96</paraID>
      <start>46</start>
      <end>47</end>
      <status>modified</status>
      <modifiedWord>；</modifiedWord>
      <trackRevisions>false</trackRevisions>
    </reviewItem>
    <reviewItem>
      <errorID>66b0ca0a-de2c-4d78-8c0c-3b8af6823240</errorID>
      <errorWord>,</errorWord>
      <group>L1_Format</group>
      <groupName>格式问题</groupName>
      <ability>L2_HalfPunc_CN</ability>
      <abilityName>全半角问题</abilityName>
      <candidateList>
        <item>，</item>
      </candidateList>
      <explain>文本全半角错误。</explain>
      <paraID> 430FC96</paraID>
      <start>65</start>
      <end>66</end>
      <status>modified</status>
      <modifiedWord>，</modifiedWord>
      <trackRevisions>false</trackRevisions>
    </reviewItem>
    <reviewItem>
      <errorID>3c8b685c-6019-4585-be31-37084d8cfe48</errorID>
      <errorWord>.</errorWord>
      <group>L1_Format</group>
      <groupName>格式问题</groupName>
      <ability>L2_HalfPunc_CN</ability>
      <abilityName>全半角问题</abilityName>
      <candidateList>
        <item>。</item>
      </candidateList>
      <explain>文本全半角错误。</explain>
      <paraID> 430FC96</paraID>
      <start>94</start>
      <end>95</end>
      <status>modified</status>
      <modifiedWord>。</modifiedWord>
      <trackRevisions>false</trackRevisions>
    </reviewItem>
    <reviewItem>
      <errorID>4c059af3-db7c-487a-a1b6-32a9dffc3849</errorID>
      <errorWord>-</errorWord>
      <group>L1_Format</group>
      <groupName>格式问题</groupName>
      <ability>L2_HalfPunc_CN</ability>
      <abilityName>全半角问题</abilityName>
      <candidateList>
        <item>－</item>
      </candidateList>
      <explain>文本全半角错误。</explain>
      <paraID>668600E2</paraID>
      <start>21</start>
      <end>22</end>
      <status>modified</status>
      <modifiedWord>－</modifiedWord>
      <trackRevisions>false</trackRevisions>
    </reviewItem>
    <reviewItem>
      <errorID>695e569c-cd17-45f6-982f-f23aa82926a5</errorID>
      <errorWord>;</errorWord>
      <group>L1_Format</group>
      <groupName>格式问题</groupName>
      <ability>L2_HalfPunc_CN</ability>
      <abilityName>全半角问题</abilityName>
      <candidateList>
        <item>；</item>
      </candidateList>
      <explain>文本全半角错误。</explain>
      <paraID>696B820E</paraID>
      <start>46</start>
      <end>47</end>
      <status>modified</status>
      <modifiedWord>；</modifiedWord>
      <trackRevisions>false</trackRevisions>
    </reviewItem>
    <reviewItem>
      <errorID>155ff630-5401-4fe2-861b-bac236df9c73</errorID>
      <errorWord>,</errorWord>
      <group>L1_Format</group>
      <groupName>格式问题</groupName>
      <ability>L2_HalfPunc_CN</ability>
      <abilityName>全半角问题</abilityName>
      <candidateList>
        <item>，</item>
      </candidateList>
      <explain>文本全半角错误。</explain>
      <paraID>696B820E</paraID>
      <start>65</start>
      <end>66</end>
      <status>modified</status>
      <modifiedWord>，</modifiedWord>
      <trackRevisions>false</trackRevisions>
    </reviewItem>
    <reviewItem>
      <errorID>40d51160-4448-4b25-951a-335ee4f42209</errorID>
      <errorWord>.</errorWord>
      <group>L1_Format</group>
      <groupName>格式问题</groupName>
      <ability>L2_HalfPunc_CN</ability>
      <abilityName>全半角问题</abilityName>
      <candidateList>
        <item>。</item>
      </candidateList>
      <explain>文本全半角错误。</explain>
      <paraID>696B820E</paraID>
      <start>94</start>
      <end>95</end>
      <status>modified</status>
      <modifiedWord>。</modifiedWord>
      <trackRevisions>false</trackRevisions>
    </reviewItem>
    <reviewItem>
      <errorID>85be4bed-f7f6-431d-abfa-e5a61016309f</errorID>
      <errorWord>（</errorWord>
      <group>L1_Punc</group>
      <groupName>标点问题</groupName>
      <ability>L2_Punc_CN</ability>
      <abilityName>标点符号问题</abilityName>
      <candidateList/>
      <explain>同一形式括号套用。</explain>
      <paraID>603C0AF4</paraID>
      <start>15</start>
      <end>16</end>
      <status>ignored</status>
      <modifiedWord/>
      <trackRevisions>false</trackRevisions>
    </reviewItem>
    <reviewItem>
      <errorID>ee8e7986-9f1d-4c73-b802-eb73625a40ed</errorID>
      <errorWord>-</errorWord>
      <group>L1_Format</group>
      <groupName>格式问题</groupName>
      <ability>L2_HalfPunc_CN</ability>
      <abilityName>全半角问题</abilityName>
      <candidateList>
        <item>－</item>
      </candidateList>
      <explain>文本全半角错误。</explain>
      <paraID>603C0AF4</paraID>
      <start>19</start>
      <end>20</end>
      <status>modified</status>
      <modifiedWord>－</modifiedWord>
      <trackRevisions>false</trackRevisions>
    </reviewItem>
    <reviewItem>
      <errorID>b7f3a048-0bdf-4108-bd59-847d1f399e07</errorID>
      <errorWord>）</errorWord>
      <group>L1_Punc</group>
      <groupName>标点问题</groupName>
      <ability>L2_Punc_CN</ability>
      <abilityName>标点符号问题</abilityName>
      <candidateList/>
      <explain>同一形式括号套用。</explain>
      <paraID>603C0AF4</paraID>
      <start>23</start>
      <end>24</end>
      <status>ignored</status>
      <modifiedWord/>
      <trackRevisions>false</trackRevisions>
    </reviewItem>
    <reviewItem>
      <errorID>9c4a75d9-b13d-4a5b-b9be-0286657cd631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65888284</paraID>
      <start>0</start>
      <end>6</end>
      <status>modified</status>
      <modifiedWord>“三公”经费</modifiedWord>
      <trackRevisions>false</trackRevisions>
    </reviewItem>
    <reviewItem>
      <errorID>f266a5ae-b7b0-4b41-b32d-e30c28595418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65888284</paraID>
      <start>17</start>
      <end>23</end>
      <status>modified</status>
      <modifiedWord>“三公”经费</modifiedWord>
      <trackRevisions>false</trackRevisions>
    </reviewItem>
    <reviewItem>
      <errorID>510fa198-f157-430f-85c1-ced013bb3833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39F9662B</paraID>
      <start>0</start>
      <end>2</end>
      <status>modified</status>
      <modifiedWord>1.</modifiedWord>
      <trackRevisions>false</trackRevisions>
    </reviewItem>
    <reviewItem>
      <errorID>63ef6fa3-09e0-4fe0-82ff-aa59e08dc081</errorID>
      <errorWord>:</errorWord>
      <group>L1_Format</group>
      <groupName>格式问题</groupName>
      <ability>L2_HalfPunc_CN</ability>
      <abilityName>全半角问题</abilityName>
      <candidateList>
        <item>：</item>
      </candidateList>
      <explain>文本全半角错误。</explain>
      <paraID>39F9662B</paraID>
      <start>6</start>
      <end>7</end>
      <status>modified</status>
      <modifiedWord>：</modifiedWord>
      <trackRevisions>false</trackRevisions>
    </reviewItem>
    <reviewItem>
      <errorID>f97fd212-04ef-4507-899a-c5bda1c5d572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2C69587C</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7cf4f1-fbb6-4e5a-9457-4b0192c4c81b}">
  <ds:schemaRefs/>
</ds:datastoreItem>
</file>

<file path=docProps/app.xml><?xml version="1.0" encoding="utf-8"?>
<Properties xmlns="http://schemas.openxmlformats.org/officeDocument/2006/extended-properties" xmlns:vt="http://schemas.openxmlformats.org/officeDocument/2006/docPropsVTypes">
  <Template>Normal</Template>
  <Pages>97</Pages>
  <Words>7929</Words>
  <Characters>8674</Characters>
  <Lines>128</Lines>
  <Paragraphs>36</Paragraphs>
  <TotalTime>10</TotalTime>
  <ScaleCrop>false</ScaleCrop>
  <LinksUpToDate>false</LinksUpToDate>
  <CharactersWithSpaces>8696</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2026-10-10T07:09:00Z</dcterms:created>
  <dc:creator>user</dc:creator>
  <cp:lastModifiedBy>奕夕^_^</cp:lastModifiedBy>
  <dcterms:modified xsi:type="dcterms:W3CDTF">2026-10-14T03:49:26Z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496861602E9744F4AFD2C9AC0FFAB86C_12</vt:lpwstr>
  </property>
  <property fmtid="{D5CDD505-2E9C-101B-9397-08002B2CF9AE}" pid="4" name="KSOTemplateDocerSaveRecord">
    <vt:lpwstr>eyJoZGlkIjoiNTU1MWNhN2ZmY2ZhZmY3ODhlYTg0MWU5OGMyY2QwZmUiLCJ1c2VySWQiOiI0MzQ2NTM0NzEifQ==</vt:lpwstr>
  </property>
</Properties>
</file>